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cbab" w14:textId="867c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мая 2018 года № 232. Зарегистрировано Департаментом юстиции Актюбинской области 12 июня 2018 года № 5925. Утратило силу постановлением акимата Актюбинской области от 11 сентября 2019 года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зарегистрированное в Реестре государственной регистрации нормативных правовых актов № 11184,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Актюбинской области от 29 июня 2015 года № 232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№ 4437, опубликованное 28 июля 2015 года в газетах "Ақтөбе" и "Актюбинский вестник") исключить.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июля 2015 года № 249 "Об утверждении регламентов государственных услуг в сфере семьи и детей" (зарегистрированное в Реестре государственной регистрации нормативных правовых актов № 4459, опубликованное 11 августа 2015 года в газетах "Ақтөбе" и "Актюбинский вестник").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Актюбинской области" в установленном законодательством порядке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Нургалиева Е. Ж.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 (или) бумажная.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является полностью автоматизированной в связи с чем в процессе оказания государственной услуги структурные подразделения (работники) услугодателя не участвуют.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является полностью автоматизированной, в связи с чем в процессе оказания государственной услуги структурные подразделения (работники) услугодателя не участвуют.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регистрирует электронный документ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а также выбирает регистрационное свидетельство ЭЦП услугополучателя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обрабатывает электронный документ (запрос услугополучателя)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отсутствием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Актобе и районов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рассматрение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18 (восемнадцати) календарных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 в течение 10 (десяти) календарных дней рассматривает направленные документы, принимает соответствующее постановление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 (одного) календарного дня обеспечивает доставку готового результата государственной услуги в Государственную корпорацию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порядка обращения в некоммерческое акционерное общество "Государственная корпорация "Правительство для граждан"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(далее – АРМ ИИС)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регистрирует электронный документ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 ЭЦП услугополучателя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- государственная услуга) оказывается отделами образования города Актобе и районов Актюбинской области (далее-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– портал).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11184 (далее – Стандарт);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расмотрение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 (трех) рабочих дней рассматривает поступившие документы, готовит справку либо мотивированный ответ об отказе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 (одного) рабочего дня обеспечивает доставку готового результата государственного услуги в Государственную корпорацию либо направляет через портал в "личный кабинет".</w:t>
      </w:r>
    </w:p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порядка обращения в Государственную корпорацию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получение услугополучателем через оператора Государственной корпорации результата услуги (справка либо письменный мотивированный ответ об отказе), сформированного АРМ РШЭП.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города Актобе и районов Актюбинской области (далее - услугодатель).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расмотрение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3 (трех) рабочих дней рассматривает поступившие документы, готовит справку либо мотивированный ответ об отказе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 (одного) рабочего дня обеспечивает доставку готового результата государственного услуги в Государственную корпорацию либо направляет через портал в "личный кабинет".</w:t>
      </w:r>
    </w:p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порядка обращения в Государственную корпорацию с указанием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оператору Государственной корпорации, которая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указанной в настоящем регламенте, вывод на экран формы запроса для оказания электронной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(далее-ШЭП) в государственной базе данных "Физические лица" (далее -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в регистрационный шлюз "электронного правительства" (далее - РШЭП) электронного документа (запроса услугополучателя) удостоверенного (подписанного) ЭЦП оператором Государственной корпорации через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специалистом отдела соответствия приложенных потребителем документов, указанных в Стандарте и основаниям для оказания электронной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Государственной корпорации результата электронной государственной услуги (справки).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акимом поселка, села, сельского округа (далее – услугодатель).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действия по оказанию государственной услуги является заявление по форме согласно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(15 (пятнадцати)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направляет документы ответственному исполнителю (не более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проект справки услугополучателю или мотивированный ответ об отказе (не более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(не более 1 (одного) рабочего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- 30 минут.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услугодателю, в Государственную корпорацию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справки,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подписанная справка, либо мотивированный ответ об отказе.</w:t>
      </w:r>
    </w:p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(15 (пятнадцати)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направляет документы ответственному исполнителю (не более 1 (одного) рабочего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проект справки услугополучателю или мотивированный ответ об отказе (не более 3 (трех)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(не более 1 (одного) рабочего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выдает услугополучателю результат государственной услуги – 30 минут.</w:t>
      </w:r>
    </w:p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и (или) иными услугодателями, длительность обработки запроса услугодателя: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заявлений согласно приложению 2, полноту пакета документов и выдает услугополучателю расписку о приеме заявления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необходимых,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93"/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в соответствии со стандартом государственной услуги оказывается местными исполнительными органами районов, городов областного значения (далее - услугодатель).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97"/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 услугополучателя (далее - документы), необходимые для оказания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(не более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и направляет документы ответственному исполнителю (не более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проект справки услугополучателю или мотивированный ответ об отказе (не более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(не более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государственной услуги услугополучателю - не более 30 минут.</w:t>
      </w:r>
    </w:p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услугодателю, а также при обращении на портал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Start w:name="z12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указанном в запросе, и ИИН, указанном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регламенту государственной услуги "Прием документов для предоставления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предоставления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2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05"/>
    <w:bookmarkStart w:name="z12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3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от Государственной корпорации документов и передает на расмотрение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8 (восьми) рабочих дней рассматривает поступившие документы, готовит решение или мотивированный ответ об отказе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 течение 1 (одного) рабочего дня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Start w:name="z13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11184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о заключении договора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 заявление услугополучателя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календарного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27 (двадцати семи) календарных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календарного дня ознакамливается и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календарного дня регистрирует и выдает услугополучателю результат оказания государственной услуги.</w:t>
      </w:r>
    </w:p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календарного дня рассматривает документы и направляет их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27 (двадцати семи) календарных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календарного дня ознакамливается и подписывает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регистрирует и выдает услугополучателю результат оказания государственной услуги.</w:t>
      </w:r>
    </w:p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30 (тридцати) календарных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173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17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6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133"/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за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входящий в состав процесса оказания государственной услуги, длительность его выполнения: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осуществляет прием, регистрацию представленных документов и направляет их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рабочего дня ознакамливается с документами, определяет ответственного исполнителя услугодателя и направляет ему документы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2 (двух) рабочих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рабочего дня рассматривает и подписывает результат оказания государственной услуги и направляет его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рабочего дня регистрирует и выдает услугополучателю результат оказания государственной услуги.</w:t>
      </w:r>
    </w:p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прием, регистрацию представленных документов и направляет их на рассмотрение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ознакамливается с документами, определяет ответственного исполнителя услугодателя и направляет ему документы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2 (двух) рабочих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результат оказания государственной услуги и направляет его специалисту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рабочего дня регистрирует и выдает услугополучателю результат оказания государственной услуги.</w:t>
      </w:r>
    </w:p>
    <w:bookmarkStart w:name="z17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5 (пяти)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7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147"/>
    <w:bookmarkStart w:name="z17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готовности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услугодателю: заявление услугополучателя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12 (двенадцати) календарных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календарного дня подписывает результат оказания государственной услуги и направляет его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календарного дня регистрирует и выдает услугополучателю результат оказания государственной услуги.</w:t>
      </w:r>
    </w:p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12 (двенадцати) календарных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подписывает результат оказания государственной услуги и направляет его специалисту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регистрирует и выдает услугополучателю результат оказания государственной услуги.</w:t>
      </w:r>
    </w:p>
    <w:bookmarkStart w:name="z18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15 (пятнадцати) календарных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7 – получение услугополучателем уведомления в форме электронного документа, сформированной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19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61"/>
    <w:bookmarkStart w:name="z19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9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рабочего дня ознакамливается с документами, определяет ответственного исполнителя и направляет ему документы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7 (семи) рабочих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рабочего дня рассматривает и подписывает результат оказания государственной услуги, направляет его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рабочего дня регистрирует и выдает услугополучателю результат оказания государственной услуги.</w:t>
      </w:r>
    </w:p>
    <w:bookmarkStart w:name="z20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документами, определяет ответственного исполнителя и направляет ему документы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7 (семи) рабочих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результат оказания государственной услуги, направляет его специалисту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1 (одного) рабочего дня регистрирует и выдает услугополучателю результат оказания государственной услуги. </w:t>
      </w:r>
    </w:p>
    <w:bookmarkStart w:name="z20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услугодатель в течение 10 (десяти) рабочих дней осуществляет оказание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7 – получение услугополучателем уведомления в форме электронного документа, сформированной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1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75"/>
    <w:bookmarkStart w:name="z21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 оказывается местными исполнительными органами области, районов и городов (далее - услугодатель).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государственной услуги является направление (путевка) в загородные и пришкольные лагеря либо мотивированный ответ об отказе в оказании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(зарегистрированное в Реестре государственной регистрации нормативных правовых актов № 11184) (далее - Стандарт).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1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3 (трех) рабочих дней рассматривает поступившие документы, готовит направление (путевку)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15 (пятнадцати) минут подписывает направление (путевку) или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1 (одного) рабочего дня выдает готовый результат государственной услуги услугополучателю, обеспечивает доставку готового результата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поступившие документы и передает руководителю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либо мотивированный ответ об отказе в оказании государственной услуги и направляет на подпись руководителю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государственной услуги либо мотивированный ответ об отказе в оказании государственной услуги и направляет в канцелярию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регистрирует и передает результат государственной услуги либо мотивированный ответ об отказе в оказании государственной услуги услугополучателю в течение 1 (одного) дня. </w:t>
      </w:r>
    </w:p>
    <w:bookmarkStart w:name="z22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через Государственную корпорацию с указанием длительности каждой процедуры: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в течение 15 (пятнадцати) минут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передает документы в накопительный сектор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30 (тридцати) минут. Результат – передача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передает руководителю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 Результат – передает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регистрацию и распечатывает соответствующий документ, формирует соответствующие документы и передает на подпись руководителю услугодателя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направляет в канцелярию услугодателя в течение 30 (тридцати) минут. Результат – подписывает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передает результат Государственной корпорации услугополучателю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накопительный сектор передает результат государственной услуги инспектору Государственной корпорации в течение 30 (тридцати) минут. Результат – передает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инспектор Государственной корпорации выдает услугополучателю результат государственной услуги в течение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</w:p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1155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155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2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88"/>
    <w:bookmarkStart w:name="z22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9"/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3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2 (двух) рабочих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рабочего дня ознакамливается и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рабочего дня регистрирует и выдает услугополучателю результат оказания государственной услуги.</w:t>
      </w:r>
    </w:p>
    <w:bookmarkStart w:name="z23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рассматривает документы и направляет их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 (двух) рабочих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ознакамливается и подписывает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рабочего дня регистрирует и выдает услугополучателю результат оказания государственной услуги.</w:t>
      </w:r>
    </w:p>
    <w:bookmarkStart w:name="z23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уведомления в форме электронного документа, сформированной АРМ РШЭП.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4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202"/>
    <w:bookmarkStart w:name="z24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отделами образования города Актобе и районов Актюбинской области (далее – услугодатель).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5"/>
    <w:bookmarkStart w:name="z24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зарегистрированного в Реестре государственной регистрации нормативных правовых актов № 11184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4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08"/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календарного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27 (двадцати семи) календарных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календарного дня ознакамливается и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календарного дня регистрирует и выдает услугополучателю результат оказания государственной услуги.</w:t>
      </w:r>
    </w:p>
    <w:bookmarkStart w:name="z25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принимает и регистрирует документы, направляет их руководителю услугодателя. В случае предоставления услугополучателем неполного пакета документов и (или) документов с истекшим сроком действия специалист канцелярии услугодателя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календарного дня рассматривает документы и направляет их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27 (двадцати семи) календарных дней рассматривает поступившие документы, готовит проект результата оказания государственной услуги и направляет его на подпись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календарного дня ознакамливается и подписывает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регистрирует и выдает услугополучателю результат оказания государственной услуги.</w:t>
      </w:r>
    </w:p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интернет–ресурсе услугодателя.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"Передача ребенка (детей) на воспитание в приемную семью и назначение выплаты денежных средств на их содержание"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