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67cbab" w14:textId="867cba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24 мая 2018 года № 232. Зарегистрировано Департаментом юстиции Актюбинской области 12 июня 2018 года № 5925. Утратило силу постановлением акимата Актюбинской области от 11 сентября 2019 года № 352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Актюбинской области от 11.09.2019 </w:t>
      </w:r>
      <w:r>
        <w:rPr>
          <w:rFonts w:ascii="Times New Roman"/>
          <w:b w:val="false"/>
          <w:i w:val="false"/>
          <w:color w:val="ff0000"/>
          <w:sz w:val="28"/>
        </w:rPr>
        <w:t>№ 352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зарегистрированное в Реестре государственной регистрации нормативных правовых актов № 11184,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"Передача ребенка (детей) на патронатное воспитание"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 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Подпункт 4)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акимата Актюбинской области от 29 июня 2015 года № 232 "Об утверждении регламентов государственных услуг в сфере образования" (зарегистрированное в Реестре государственной регистрации нормативных правовых актов № 4437, опубликованное 28 июля 2015 года в газетах "Ақтөбе" и "Актюбинский вестник") исключить.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утратившими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9 июля 2015 года № 249 "Об утверждении регламентов государственных услуг в сфере семьи и детей" (зарегистрированное в Реестре государственной регистрации нормативных правовых актов № 4459, опубликованное 11 августа 2015 года в газетах "Ақтөбе" и "Актюбинский вестник").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Государственному учреждению "Управление образования Актюбинской области" в установленном законодательством порядке обеспечить направление настоящего постановления на официальное опубликование в периодических печатных изданиях и Эталонном контрольном банке нормативных правовых актов Республики Казахстан.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постановления возложить на заместителя акима области Нургалиева Е. Ж.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21"/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(полностью автоматизированная) и (или) бумажная. 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является полностью автоматизированной в связи с чем в процессе оказания государственной услуги структурные подразделения (работники) услугодателя не участвуют.</w:t>
      </w:r>
    </w:p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является полностью автоматизированной, в связи с чем в процессе оказания государственной услуги структурные подразделения (работники) услугодателя не участвуют.</w:t>
      </w:r>
    </w:p>
    <w:bookmarkEnd w:id="29"/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в Государственную корпорацию, длительность обработки запроса услугополучателя: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регистрирует электронный документ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проверяет (обрабатывает) соответствие и обоснования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оказания государственной услуги через портал: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а также выбирает регистрационное свидетельство ЭЦП услугополучателя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обрабатывает электронный документ (запрос услугополучателя)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отсутствием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34"/>
    <w:bookmarkStart w:name="z4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города Актобе и районов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4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Государственной корпорации документов и передает на рассматрение руководителю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(пятнадцати) минут рассматривает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18 (восемнадцати) календарных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 в течение 10 (десяти) календарных дней рассматривает направленные документы, принимает соответствующее постановление и направляет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1 (одного) календарного дня обеспечивает доставку готового результата государственной услуги в Государственную корпорацию</w:t>
      </w:r>
    </w:p>
    <w:bookmarkStart w:name="z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</w:t>
      </w:r>
    </w:p>
    <w:bookmarkStart w:name="z5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порядка обращения в некоммерческое акционерное общество "Государственная корпорация "Правительство для граждан" указанием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(далее – АРМ ИИС)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оператора Государственной корпорации результата услуги (решение), сформированного АРМ РШЭП.</w:t>
      </w:r>
    </w:p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с указанием каждой процедуры (действия), его длительность: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регистрирует электронный документ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проверяет (обрабатывает) соответствие и обоснования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осуществляет получение услугополучателем результата оказания государственной услуги, сформированной АРМ РШЭП.</w:t>
      </w:r>
    </w:p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49"/>
    <w:bookmarkStart w:name="z5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отделами образования города Актобе и районов Актюбинской области (далее-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 www.egov.kz (далее – портал).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6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Государственной корпорации документов и передает на расмотрение руководителю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(пятнадцати) минут рассматривает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15 (пятнадцати) минут подписывает результат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порядка обращения в Государственную корпорацию с указанием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Государственной корпорации, которая осуществляется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оператором Государственной корпорации в автоматизированное рабочее место интегрированной информационной системы Государственной корпорации (далее – АРМ ИИС)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автоматизированном рабочем месте регионального шлюза электронного правительства (далее – АРМ РШЭП).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8 - получение услугополучателем через оператора Государственной корпорации результата услуги (справка либо письменный мотивированный ответ об отказе), сформированного АРМ РШЭП.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подлинности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услугу, указанную в настоящем регламенте, выводит на экран формы запроса для оказания услуги и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регистрационного свидетельства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 через ШЭП в АРМ РШЭП для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документов, указанных в Стандарте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7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</w:p>
    <w:bookmarkEnd w:id="62"/>
    <w:bookmarkStart w:name="z7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города Актобе и районов Актюбинской области (далее - услугодатель).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справки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7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Государственной корпорации документов и передает на расмотрение руководителю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(пятнадцати) минут рассматривает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 (трех) рабочих дней рассматривает поступившие документы, готовит справку либо мотивированный ответ об отказе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15 (пятнадцати) минут подписывает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 (одного) рабочего дня обеспечивает доставку готового результата государственного услуги в Государственную корпорацию либо направляет через портал в "личный кабинет".</w:t>
      </w:r>
    </w:p>
    <w:bookmarkStart w:name="z8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порядка обращения в Государственную корпорацию с указанием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заявление оператору Государственной корпорации, которая осуществляется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информационной системы (далее -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 услуги, указанной в настоящем регламенте, вывод на экран формы запроса для оказания электронной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(далее-ШЭП) в государственной базе данных "Физические лица" (далее -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в регистрационный шлюз "электронного правительства" (далее - РШЭП) электронного документа (запроса услугополучателя) удостоверенного (подписанного) ЭЦП оператором Государственной корпорации через 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специалистом отдела соответствия приложенных потребителем документов, указанных в Стандарте и основаниям для оказания электронной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электронной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Государственной корпорации результата электронной государственной услуги (справки).</w:t>
      </w:r>
    </w:p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подлинности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услугу, указанную в настоящем регламенте, выводит на экран формы запроса для оказания услуги и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регистрационного свидетельства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 через ШЭП в АРМ РШЭП для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документов, указанных в Стандарте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9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76"/>
    <w:bookmarkStart w:name="z9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акимом поселка, села, сельского округа (далее – услугодатель).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9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79"/>
    <w:bookmarkStart w:name="z9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0"/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9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действия по оказанию государственной услуги является заявление по форме согласно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(15 (пятнадцати)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и направляет документы ответственному исполнителю (не более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проект справки услугополучателю или мотивированный ответ об отказе (не более 3 (трех)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(не более 1 (одного) рабочего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государственной услуги услугополучателю - 30 минут.</w:t>
      </w:r>
    </w:p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документов услугодателю, в Государственную корпорацию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справки,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подписанная справка, либо мотивированный ответ об отказе.</w:t>
      </w:r>
    </w:p>
    <w:bookmarkStart w:name="z10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(15 (пятнадцати)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и направляет документы ответственному исполнителю (не более 1 (одного) рабочего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проект справки услугополучателю или мотивированный ответ об отказе (не более 3 (трех) рабочих дней).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(не более 1 (одного) рабочего дня).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выдает услугополучателю результат государственной услуги – 30 минут.</w:t>
      </w:r>
    </w:p>
    <w:bookmarkStart w:name="z10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и (или) иными услугодателями, длительность обработки запроса услугодателя: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заявлений согласно приложению 2, полноту пакета документов и выдает услугополучателю расписку о приеме заявления – 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– 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– 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- 1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необходимых, для оказания государственной услуги при обращении услугополучателя (либо его уполномоченного представителя: юридического лица по документу, подтверждающему полномочия; физического лица по нотариально засвидетельствованной доверенности):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(требуется для идентификации личности);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свидетельства о рождении ребенка (детей), в случае рождения ребенка до 13 августа 2007 года либо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справка с места учебы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не входит в срок оказания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свидетельстве о рождении ребенка (в случае рождения ребенка после 13 августа 2007 года) работник Государственной корпорации получает из соответствующих государственных информационных систем через шлюз "электронного правительства".</w:t>
      </w:r>
    </w:p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посредством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ИИН/БИН и пароля (процесс авторизации) на Портале для получения услуги.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запроса.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в автоматизированном рабочем месте региональный шлюз "электронного правительства"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оказания государственной услуги в "личном кабинете" услугополучателя. Электронный документ формируется с использованием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 указана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www.e.gov.kz, интернет–ресурсе услугодателя.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1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93"/>
    <w:bookmarkStart w:name="z112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4"/>
    <w:bookmarkStart w:name="z1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в соответствии со стандартом государственной услуги оказывается местными исполнительными органами районов, городов областного значения (далее - услугодатель).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1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96"/>
    <w:bookmarkStart w:name="z1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97"/>
    <w:bookmarkStart w:name="z11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8"/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документы услугополучателя (далее - документы), необходимые для оказания государственной услуги,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9"/>
    <w:bookmarkStart w:name="z1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(не более 15 (пятнадцати)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и направляет документы ответственному исполнителю (не более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проект справки услугополучателю или мотивированный ответ об отказе (не более 3 (трех)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(не более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государственной услуги услугополучателю - не более 30 минут.</w:t>
      </w:r>
    </w:p>
    <w:bookmarkStart w:name="z11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документов услугодателю, а также при обращении на портал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услуги.</w:t>
      </w:r>
    </w:p>
    <w:bookmarkStart w:name="z12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"/>
    <w:bookmarkStart w:name="z12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указанном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указанном в запросе, и ИИН, указанном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1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регламенту государственной услуги "Прием документов для предоставления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"Прием документов для предоставления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26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05"/>
    <w:bookmarkStart w:name="z12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8"/>
    <w:bookmarkStart w:name="z1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(далее 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3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0"/>
    <w:bookmarkStart w:name="z13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13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полученных от Государственной корпорации документов и передает на расмотрение руководителю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(пятнадцати) минут рассматривает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8 (восьми) рабочих дней рассматривает поступившие документы, готовит решение или мотивированный ответ об отказе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15 (пятнадцати) минут подписывает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 (одного) рабочего дня обеспечивает доставку готового результата государственной услуги в Государственную корпорацию либо через портал в "личный кабинет".</w:t>
      </w:r>
    </w:p>
    <w:bookmarkStart w:name="z13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13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5"/>
    <w:bookmarkStart w:name="z13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End w:id="119"/>
    <w:bookmarkStart w:name="z14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0"/>
    <w:bookmarkStart w:name="z1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воспитание" (далее – государственная услуга) оказывается отделами образования города Актобе и районов Актюбинской области (далее – услугодатель). 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4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22"/>
    <w:bookmarkStart w:name="z1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о заключении договора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4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4"/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 заявление услугополучателя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15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календарного дня рассматривает документы и направляет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27 (двадцати семи)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календарного дня ознакамливается и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15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15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календарного дня рассматривает документы и направляет их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27 (двадцати семи)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календарного дня ознакамливается и подписывает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15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30 (тридцати) календарных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получение услугополучателем уведомления о заключении договора в форме электронного документа,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173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17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60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133"/>
    <w:bookmarkStart w:name="z16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"/>
    <w:bookmarkStart w:name="z16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6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36"/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65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1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входящий в состав процесса оказания государственной услуги, длительность его выполнения: 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осуществляет прием, регистрацию представленных документов и направляет их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рабочего дня ознакамливается с документами, определяет ответственного исполнителя услугодателя и направляет ему документы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2 (двух)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рабочего дня рассматривает и подписывает результат оказания государственной услуги и направляет его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</w:t>
      </w:r>
    </w:p>
    <w:bookmarkStart w:name="z168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1"/>
    <w:bookmarkStart w:name="z16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7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осуществляет прием, регистрацию представленных документов и направляет их на рассмотрение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ознакамливается с документами, определяет ответственного исполнителя услугодателя и направляет ему документы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2 (двух)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и подписывает результат оказания государственной услуги и направляет его специалисту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</w:t>
      </w:r>
    </w:p>
    <w:bookmarkStart w:name="z17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4"/>
    <w:bookmarkStart w:name="z1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5 (пяти) рабочих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получение услугополучателем уведомления о заключении договора в форме электронного документа,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7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7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147"/>
    <w:bookmarkStart w:name="z178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8"/>
    <w:bookmarkStart w:name="z17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8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50"/>
    <w:bookmarkStart w:name="z18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(далее - заключение)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учет лиц, желающих усыновить детей",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готовности заключения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8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2"/>
    <w:bookmarkStart w:name="z18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 заявление услугополучателя в произвольной форме;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18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12 (двенадцати)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18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5"/>
    <w:bookmarkStart w:name="z18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8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ознакамливается с документами, определяет ответственного исполнителя и направляет ему документы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12 (двенадцати)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календарного дня подписывает результат оказания государственной услуги и направляет его специалисту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188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8"/>
    <w:bookmarkStart w:name="z18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15 (пятнадцати) календарных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7 – получение услугополучателем уведомления в форме электронного документа, сформированной АРМ РШЭП.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19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161"/>
    <w:bookmarkStart w:name="z195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2"/>
    <w:bookmarkStart w:name="z19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9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64"/>
    <w:bookmarkStart w:name="z19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19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6"/>
    <w:bookmarkStart w:name="z20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20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выполнения: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рабочего дня ознакамливается с документами, определяет ответственного исполнителя и направляет ему документы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7 (семи)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рабочего дня рассматривает и подписывает результат оказания государственной услуги, направляет его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</w:t>
      </w:r>
    </w:p>
    <w:bookmarkStart w:name="z20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9"/>
    <w:bookmarkStart w:name="z20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0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</w:t>
      </w:r>
    </w:p>
    <w:bookmarkEnd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ознакамливается с документами, определяет ответственного исполнителя и направляет ему документы услугополучателя.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Ответственный исполнитель услугодателя в течение 7 (семи)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услугодателя в течение 1 (одного) рабочего дня рассматривает и подписывает результат оказания государственной услуги, направляет его специалисту канцелярии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 </w:t>
      </w:r>
    </w:p>
    <w:bookmarkStart w:name="z20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2"/>
    <w:bookmarkStart w:name="z20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10 (десяти) рабочих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7 – получение услугополучателем уведомления в форме электронного документа, сформированной АРМ РШЭП.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0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211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175"/>
    <w:bookmarkStart w:name="z212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"/>
    <w:bookmarkStart w:name="z21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местными исполнительными органами области, районов и городов (далее - услугодатель).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1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78"/>
    <w:bookmarkStart w:name="z21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государственной услуги является направление (путевка) в загородные и пришкольные лагеря либо мотивированный ответ об отказе в оказании государственной услуги по основаниям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(зарегистрированное в Реестре государственной регистрации нормативных правовых актов № 11184) (далее - Стандарт).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16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0"/>
    <w:bookmarkStart w:name="z21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документы, предоставленные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1"/>
    <w:bookmarkStart w:name="z21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(пятнадцати) минут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3 (трех) рабочих дней рассматривает поступившие документы, готовит направление (путевку)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15 (пятнадцати) минут подписывает направление (путевку)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1 (одного) рабочего дня выдает готовый результат государственной услуги услугополучателю, обеспечивает доставку готового результата в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1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22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услуги:</w:t>
      </w:r>
    </w:p>
    <w:bookmarkEnd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поступившие документы и передает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результат государственной услуги либо мотивированный ответ об отказе в оказании государственной услуги и направляет на подпись руководителю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подписывает результат государственной услуги либо мотивированный ответ об отказе в оказании государственной услуги и направляет в канцелярию в течение 30 (тридцати)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и передает результат государственной услуги либо мотивированный ответ об отказе в оказании государственной услуги услугополучателю в течение 1 (одного) дня. </w:t>
      </w:r>
    </w:p>
    <w:bookmarkStart w:name="z221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5"/>
    <w:bookmarkStart w:name="z22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подача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названий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передает документы в накопительный сектор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30 (тридцати) минут. Результат – передача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регистрацию и распечатывает соответствующий документ, формирует соответствующие документы и передает на подпись руководителю услугодателя в течение 3 (трех)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направляет в канцелярию услугодателя в течение 30 (тридцати) минут. Результат – подписывает результат;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передает результат Государственной корпорации услугополучателю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результат;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накопительный сектор передает результат государственной услуги инспектору Государственной корпорации в течение 30 (тридцати) минут. Результат – передает результат;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инспектор Государственной корпорации выдает услугополучателю результат государственной услуги в течение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результат.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Услугополучатель для получения результата государственной услуги обращается в Государственную корпорацию в день выдачи, указанной в запросе (максимально допустимое время ожидания в очереди в течение 20 (двадцати) минут).</w:t>
      </w:r>
    </w:p>
    <w:bookmarkStart w:name="z22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22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188"/>
    <w:bookmarkStart w:name="z227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9"/>
    <w:bookmarkStart w:name="z22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22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1"/>
    <w:bookmarkStart w:name="z23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31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3"/>
    <w:bookmarkStart w:name="z23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обращении к услугодателю: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Start w:name="z23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документов -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рабочего дня рассматривает документы и направляет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2 (двух)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рабочего дня ознакамливается и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</w:t>
      </w:r>
    </w:p>
    <w:bookmarkStart w:name="z23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6"/>
    <w:bookmarkStart w:name="z23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 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рассматривает документы и направляет их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 (двух) рабочих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рабочего дня ознакамливается и подписывает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рабочего дня регистрирует и выдает услугополучателю результат оказания государственной услуги.</w:t>
      </w:r>
    </w:p>
    <w:bookmarkStart w:name="z23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9"/>
    <w:bookmarkStart w:name="z23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уведомления в форме электронного документа, сформированной АРМ РШЭП.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3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мая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232</w:t>
            </w:r>
          </w:p>
        </w:tc>
      </w:tr>
    </w:tbl>
    <w:bookmarkStart w:name="z24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202"/>
    <w:bookmarkStart w:name="z244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3"/>
    <w:bookmarkStart w:name="z24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Start w:name="z24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05"/>
    <w:bookmarkStart w:name="z24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"Передача ребенка (детей) на воспитание в приемную семью и назначение выплаты денежных средств на их содержание",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48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7"/>
    <w:bookmarkStart w:name="z24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08"/>
    <w:bookmarkStart w:name="z25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подача документов – услугополучатель (либо его представитель по доверенности)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документов -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распределение документов - руководитель услугодателя в течение 1 (одного) календарного дня рассматривает документы и направляет их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результата оказываемой услуги – ответственный исполнитель услугодателя в течение 27 (двадцати семи)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результата оказываемой услуги - руководитель услугодателя в течение 1 (одного) календарного дня ознакамливается и подписывает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выдача результата оказываемой услуги -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25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0"/>
    <w:bookmarkStart w:name="z25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5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 </w:t>
      </w:r>
    </w:p>
    <w:bookmarkEnd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30 (тридцати) минут принимает и регистрирует документы, направляет их руководителю услугодателя. В случае предоставления услугополучателем неполного пакета документов и (или) документов с истекшим сроком действия специалист канцелярии услугодателя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календарного дня рассматривает документы и направляет их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27 (двадцати семи) календарных дней рассматривает поступившие документы, готовит проект результата оказания государственной услуги и направляет его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календарного дня ознакамливается и подписывает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 (одного) календарного дня регистрирует и выдает услугополучателю результат оказания государственной услуги.</w:t>
      </w:r>
    </w:p>
    <w:bookmarkStart w:name="z25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