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3202" w14:textId="3653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5 июня 2015 года № 191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апреля 2018 года № 186. Зарегистрировано Департаментом юстиции Актюбинской области 18 мая 2018 года № 5920. Утратило силу постановлением акимата Актюбинской области от 30 декабря 2019 года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30.12.2019 № 532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здравоохранения", зарегистрированного в Реестре государственной регистрации нормативных правовых актов № 11304,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191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№ 4410, опубликованное 14 июля 2015 года в газетах "Ақтөбе" и "Актюбинский вестник")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регламент государственной услуги "Прохождение предварительных обязательных медицинских осмотров";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из психоневрологического диспансера",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из наркологического диспансера",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регламентом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 Ж.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- государственная услуга) оказывается на платной основе организациями здравоохранения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обращений на получение государственной услуги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справки врачом-психиатром гражданину Республики Казахстан о состоянии/не состоянии на диспансерном учете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психоневрологической организации",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Стандарт) зарегистрированного в Реестре государственной регистрации нормативных правовых актов № 11304, подписанная врачом-психиатром и услугодателем, выдавшими справку, и заверенная печатью врача-психиатра и услугодателя, с регистрацией справки в журнале регистрации предоставления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обращение услугополучателя.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в течение 5 (пяти) минут принимает документы услугополучателя и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услугополучателя врачу-психиатру услугодателя либо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 услугодателя в течение 10 (десяти) минут осуществляет сверку данных услугополучателя в электронной базе пациентов находящихся под наблюдением в психоневрологическом диспансере.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заполняется справка, ставит на справке личную печать и подпись, направляет услугополучателя в кассу;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течение 5 (пяти) минут принимает квитанцию и справку от услугополучателя, регистрирует справку в журнале предоставления государственной услуги, ставит на справке печать и подпись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справки услугодателем гражданину Республики Казахстан о состоянии/не состоянии на диспансерном учете.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в течение 5 (пяти) минут принимает документы услугополучателя и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услугополучателя врачу-психиатру услугодателя либо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 услугодателя в течение 10 (десяти) минут осуществляет сверку данных услугополучателя в электронной базе пациентов находящихся под наблюдением в психоневрологическом диспансере.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заполняется справка, ставит на справке личную печать и подпись, направляет услугополучателя в кассу;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течение 5 (пяти) минут принимает квитанцию и справку от услугополучателя, регистрирует справку в журнале предоставления государственной услуги, ставит на справке печать и подпись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справки услугодателем гражданину Республики Казахстан о состоянии/не состоянии на диспансерном учете.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через курьера услугодателю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готовит справку и направляет через курьера в Государственную корпорацию - 2 (два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с психоневрологической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(далее - государственная услуга) оказывается на платной основе организациями здравоохранения (далее - услугодатель).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обращения на получение государственной услуги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справки врачом-наркологом гражданину Республики Казахстан о состоянии/не состоянии на диспансерном учете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наркологической организации",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Стандарт) зарегистрированного в Реестре государственной регистрации нормативных правовых актов № 11304, подписанной врачом-наркологом и медицинским регистратором, выдавшими справку, и заверенной печатью врача и услугодателя, с регистрацией справки в журнале регистрации предоставления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в течение 5 (пяти) минут принимает документы услугополучателя и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услугополучателя врачу–наркологу услугодателя либо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услугодателя в течение 10 (десяти) минут осуществляет сверку данных услугополучателя в электронной базе пациентов находящихся под наблюдением в наркологическом диспансере.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заполняется справка, ставит на справке личную печать и подпись, направляет услугополучателя в кассу;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предоставления государственной услуги, ставит на справке печать и подпись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справки врача-нарколога гражданину Республики Казахстан о состоянии/не состоянии на диспансерном учете.</w:t>
      </w:r>
    </w:p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с наркологического диспансера: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в течение 5 (пяти) минут принимает документы услугополучателя и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услугополучателя врачу–наркологу услугодателя либо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услугодателя в течение 10 (десяти) минут осуществляет сверку данных услугополучателя в электронной базе пациентов находящихся под наблюдением в наркологическом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заполняется справка, ставит на справке личную печать и подпись, направляет услугополучателя в кассу;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предоставления государственной услуги, ставит на справке печать и подпись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справки врача-нарколога гражданину Республики Казахстан о состоянии/не состоянии на диспансерном учете.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через курьера услугодателю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готовит справку и направляет через курьера в Государственную корпорацию - 2 (два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с наркологической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государственных услуг "Прохождение предварительных обязательных медицинских осмотров"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"Прохождение предварительных обязательных медицинских осмотров" (далее - государственная услуга) оказывается на платной основе медицинскими организациями Актюбинской области, оказывающими первичную медико-санитарную помощь (далее - услугодатель).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медицинская справка услугодателя (далее - справка) по форме №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графика работы врачей, утвержденного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"Прохождение предварительных обязательных медицинских осмотров"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Стандарт).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(двадцати) минут осуществляет прием документов, фиксирует данные услугополучателя в журнале регистрации и выдает бланк справки.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 в течение 4 (четырех) часов проводят медицинское обследование состояние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 в течение 15 (пятнадцати) минут вносит в справку сведения о профессиональной пригодности;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10 (десяти) минут вставит печать и выдает справку.</w:t>
      </w:r>
    </w:p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(двадцати) минут осуществляет прием документов, фиксирует данные услугополучателя в журнале регистрации и выдает бланк справки.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 в течение 4 (четырех) часов проводят медицинское обследование состояние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 в течение 15 (пятнадцати) минут вносит в справку сведения о профессиональной пригодности;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10 (десяти) минут вставит печать и выдает справку.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"Прохождение предварительных обязательных медицинских осмотров"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