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2f0d" w14:textId="1c52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2018 года № 165 и решение маслихата Актюбинской области от 11 апреля 2018 года № 280. Зарегистрировано Департаментом юстиции Актюбинской области 24 апреля 2018 года № 5909</w:t>
      </w:r>
    </w:p>
    <w:p>
      <w:pPr>
        <w:spacing w:after="0"/>
        <w:ind w:left="0"/>
        <w:jc w:val="both"/>
      </w:pPr>
      <w:bookmarkStart w:name="z9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27 ноября 2017 года, протоколом проведенных публичных слушаний в постоянной комиссии маслихата города Актобе, акимат Актюбинской области ПОСТАНОВЛЯЕТ и Актюбинский областной маслихат РЕШИЛ:</w:t>
      </w:r>
    </w:p>
    <w:bookmarkEnd w:id="0"/>
    <w:bookmarkStart w:name="z9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гасыр,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Атбеги,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Булакты,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Маралды,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Устирт,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Акберен,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Жусанды,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Балуан Шолак,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Кажымукан Мунайтпасулы,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 жолы,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Жети казына,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Келешек,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Инжу-маржан,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Тамаша,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Майталман,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 кайнар,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Балбырауын,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Сулутобе,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Нуршашкан,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Дауылпаз,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Жез киик,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 Жазира,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айдар,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Тогайлы,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Сарыарка,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Тайказан,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Терискей,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Жиренше шешен,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 отау,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Зергер,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Сымбат,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Масаты,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Кенжайлау,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Карагайлы,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Балбулак,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Кулагер,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Адырна,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Акбулак,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Сункар,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Кайынды,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Шынарлы,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Акбесик,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Наркескен,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Зерде,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Айман-Шолпан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Камбар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 Таргын,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Акжелен,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Кымыз мурындык,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Жайдарман,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Казына,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Бойтумар,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Коксерек,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Сазсырнай,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Аксуйрик,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Акжол,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Дарабоз,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Байтерек,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Киякты,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Ушкиян,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Талапкер,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Кенесары хан,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Улпан,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Куншыгыс,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Наурызбай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адам,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Актасты,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сака,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Егиндибулак,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 гасыр,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Кокорай,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Телконыр,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Коксенгир,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Шалкыма,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Теренсай,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Енлик-Кебек,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Бейбарыс султан,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Шанырак,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0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0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5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5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7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2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1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1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1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1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5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1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6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6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1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1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44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44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3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3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1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48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48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8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8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5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2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8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8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1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5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5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2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8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8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7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2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7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3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4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8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8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9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9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5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5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58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58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7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1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1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1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1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8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3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9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0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2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6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8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8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87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87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49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49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