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9f275" w14:textId="5b9f2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полос на шестидесяти шести водных объектах (плотинах) коммунальной собственности Актюбинской области, режима и особых условий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26 марта 2018 года № 141. Зарегистрировано Департаментом юстиции Актюбинской области 11 апреля 2018 года № 5906.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полос", зарегистрированного в Реестре государственной регистрации нормативных правовых актов № 11838, в целях предотвращения загрязнения, засорения и истощения поверхностных вод, поддержания водных объектов и водохозяйственных сооружений в состоянии, соответствующем санитарно-эпидемиологическим и экологическим требованиям,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водоохранные зоны и полосы на шестидесяти шести водных объектах (плотинах) коммунальной собственности Актюбинской области на основании утвержденного проекта,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и особые условия хозяйственного использования водоохранных зон и полос на шестидесяти шести водных объектах (плотинах) коммунальной собственности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Акимам города Актобе и районов: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Департаментом земельного кадастра и технического обследования недвижимости - филиала некоммерческого акционерного общества "Государственная корпорация "Правительство для граждан" по Актюбинской области принять меры по переводу земель водоохранных полос в земли водного фонда, с внесением соответствующих изменений в государственный земельный кадастр;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довести до землепользователей установленные границы водоохранных зон, полос, режим и особые условия их хозяйственного использования;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провести работу по выносу или ликвидации объектов, расположенных в пределах водоохранных зон и полос и оказывающих вредное влияние на их состояние, согласно утвержденного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их содержание в надлежащем санитарном состоянии и соблюдение режима хозяйственного пользования.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природных ресурсов и регулирования природопользования Актюбинской области"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Актюбинской области.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Актюбинской области Абдуллина М.Е..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"СОГЛАСОВАНО"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Руководитель республиканского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учреждения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"Департамент охраны общественного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здоровья Актюбинской области"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Беркимбаева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Руководитель Актюбинского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территориального отдела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республиканского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учреждения "Жайык-Каспийская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бассейновая инспекция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регулированию использования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охране водных ресурсов"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Бултеев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Актюбинской области от 26 марта 2018 года № 141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на шестидесяти шести водных объектах (плотинах) коммунальной собственности Актюбинской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 (их притоки)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зоны и полоса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Средне-многолетний меженный уровень воды (метр)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(кв.км)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Алимбетовка-1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0.014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135,1-142,0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135,1-142,0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135,1-142,0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135,1-142,0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Алимбетовка-2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Алимбетовская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Нововведеновка-1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Нововведеновка-2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Нововведеновка-3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Нововведеновка-4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 озеро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Ащылысай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Преображеновская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Тайкеткен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 за железной дорогой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Краснополянская 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Краснополянская 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Краснополянская 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Петропавловка-2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 Гай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135,1-142,0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Джусинская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135,1-142,0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Веселый-2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Новомосковская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Кузьмин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135,1-142,0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135,1-142,0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Нариманов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Акай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135,1-142,0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Толганай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Жекесай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Туздысай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135,1-142,0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Теренсай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135,1-142,0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135,1-142,0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Магаджан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135,1-142,0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Кудуксайская система лиманного орошения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Ыргизский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Акшийская система лиманного орошения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135,1-142,0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Беляевская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135,1-142,0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2018 года № 141</w:t>
            </w:r>
          </w:p>
        </w:tc>
      </w:tr>
    </w:tbl>
    <w:bookmarkStart w:name="z5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водоохранных зон и полос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Актюбинской области от 18.10.2024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5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водоохранных полос запрещаются: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рыбоводных объектов, связанных с размещением и обслуживанием рыбоводных хозяйств и коммуникаций к ним,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данного подпункта применяются с учетом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bookmarkStart w:name="z5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зон запрещаются: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 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 содержащих сточных вод и стойких хлорорганических пестицидов.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водоохраной зоне допускается применение мало- и среднетоксичных нестойких пестицидов.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