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6e3c8" w14:textId="476e3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"Предоставление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Актюбинской области от 15 марта 2018 года № 125. Зарегистрировано Департаментом юстиции Актюбинской области 3 апреля 2018 года № 5904. Утратило силу постановлением акимата Актюбинской области от 19 марта 2020 года № 107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Актюбинской области от 19.03.2020 № 107 (вводится в действие по истечении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национальной экономики Республики Казахстан от 27 марта 2015 года № 275 "Об утверждении стандарта государственной услуги "Предоставление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пункты", зарегистрированного в Реестре государственной регистрации нормативных правовых актов № 10805, акимат Актюбинской области ПОСТАНОВЛЯЕТ: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регламент государственной услуги</w:t>
      </w:r>
      <w:r>
        <w:rPr>
          <w:rFonts w:ascii="Times New Roman"/>
          <w:b w:val="false"/>
          <w:i w:val="false"/>
          <w:color w:val="000000"/>
          <w:sz w:val="28"/>
        </w:rPr>
        <w:t xml:space="preserve"> "Предоставление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экономики и бюджетного планирования Актюбинской области"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постановления на официальное опубликование в периодических печатных изданиях и Эталонном контрольном банке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Актюбинской области.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Актюбинской области от 24 апреля 2015 года № 135 "Об утверждении регламента государственной услуги "Предоставление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пункты"" (зарегистрированное в реестре государственной регистрации нормативных правовых актов № 4339, опубликован 16 июня 2015 года в информационно-правовой системе "Әділет").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Актюбинской области Нургалиева Е.Ж.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Актюбинской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Сапарбаев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 акимата области от 15 марта 2018 года № 125</w:t>
            </w:r>
          </w:p>
        </w:tc>
      </w:tr>
    </w:tbl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"Предоставление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</w:t>
      </w:r>
    </w:p>
    <w:bookmarkEnd w:id="6"/>
    <w:bookmarkStart w:name="z1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Государственную услугу "Предоставление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 (далее – Государственная услуга) предоставляют уполномоченные органы местных исполнительных органов районов и городов областного значения (далее – Услугодатель).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и выдача результатов оказания Государственной услуги осуществляются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некоммерческое акционерное общество "Государственная корпорация "Правительство для граждан" (далее – Государственная корпорация)".</w:t>
      </w:r>
    </w:p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 – бумажная.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Результатом оказания государственной услуги при обращении: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 услугодателю является заключение соглашения о предоставлении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(далее – Соглашение),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национальной экономики Республики Казахстан от 27 марта 2015 года № 275 "Об утверждении стандарта государственной услуги "Предоставление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пункты"" (зарегистрирован в Реестре государственной регистрации нормативных правовых актов № 10805) (далее - Стандарт государственной услуги) или письменный мотивированный ответ о постановке на учет и очередность либо об отказе в оказании Государственной услуги,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и </w:t>
      </w:r>
      <w:r>
        <w:rPr>
          <w:rFonts w:ascii="Times New Roman"/>
          <w:b w:val="false"/>
          <w:i w:val="false"/>
          <w:color w:val="000000"/>
          <w:sz w:val="28"/>
        </w:rPr>
        <w:t>статьей 19-1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(далее – Закон);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государственную корпорацию является уведомление о необходимости обращения услугополучателя к услугодателю (с указанием адреса и контактных данных) для заключения Соглашения или письменный мотивированный ответ о постановке на учет и очередность либо об отказе в оказании Государственной услуги,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и </w:t>
      </w:r>
      <w:r>
        <w:rPr>
          <w:rFonts w:ascii="Times New Roman"/>
          <w:b w:val="false"/>
          <w:i w:val="false"/>
          <w:color w:val="000000"/>
          <w:sz w:val="28"/>
        </w:rPr>
        <w:t>статьей 19-1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– бумажная.</w:t>
      </w:r>
    </w:p>
    <w:bookmarkStart w:name="z14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по оказанию государственной услуги является наличие заявления,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и предоставление документов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сотрудник канцелярии услугодателя принимает предоставленных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услуги, сверяет подлинников и копий документов, регистрирует заявление либо выдает расписку об отказе в приеме документов (в течение 30 (тридцати) минут);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ознакамливается с документами, накладывает резолюцию и отправляет документы ответственному исполнителю услугодателя (в течение 1 (одного) рабочего дня);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проверяет достоверность документов, производит расчеты потребности финансовых средств и направляет в постоянно действующую комиссию (далее – Комиссия) (в течение 1 (одного) рабочего дня);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Комиссия рассматривает предоставленных документов и рекомендует акимату района о предоставлении услугополучателю мер социальной поддержки, мотивированного ответа об отказе либо формирование очередности при недостатке бюджетных средств (в течение 7 (семи) рабочих дней);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отрицательного решения Комиссии ответственный исполнитель услугодателя выдает услугополучателю мотивированный ответ об отказе с момента поступления рекомендации Комиссии (в течение 3 (трех) рабочих дней);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недостатка бюджетных средств для оказания мер социальной поддержки услугополучателю, Комиссия рекомендует акимату района о приостановлении сроков предоставления мер социальной поддержки, путем формирования очередности из числа претендентов на получение мер социальной поддержки по дате подачи заявления специалистами;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акимат района принимает постановление о предоставлении мер социальной поддержки услугополучателю и/или постановке на учет и очередь услугополучателей на получение мер социальной поддержки с момента поступления рекомендации Комиссии (в течение 7 (семи) рабочих дней);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услугодатель, услугополучатель и поверенный (агент) заключают соглашение о предоставлении мер социальной поддержки (далее - Соглашение),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после принятия постановления (в течение 5 (пяти) рабочих дней);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услугодатель перечисляет сумму подъемного пособия на индивидуальные лицевые счета услугополучателя (в течение 5 (пяти) рабочих дней);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поверенный (агент) предоставляет услугополучателю бюджетный кредит на приобретение или строительство жилья в порядке определенном Бюджетным кодексом Республики Казахстан (в течение 25 (двадцати пяти) рабочих дней);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акимат района (города областного значения) с момента поступления рекомендации комиссии предлагает услугополучателю варианты типовых проектов жилых домов для отбора с учетом следующих условий: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стоимость одного квадратного метра жилья не превышает сорок шесть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общая сметная стоимость строительства жилья не должна превышать двукратного размера выдаваемого кредита;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максимальный срок строительства жилья не должен превышать двенадцати месяцев с момента предоставления кредита (в течение 3 (трех) рабочих дней);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акимат района (города областного значения) при письменном согласии услугополучателя с предложенными вариантами типовых проектов с момента получения согласия принимает постановление о предоставлении бюджетного кредита на строительство жилья (в течение 4 (четырех) рабочих дней);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ответственный исполнитель услугодателя после принятия постановления между услугодателем, услугополучателем и поверенным (агентом) заключает Соглашение (в течение 5 (пяти) рабочих дней).</w:t>
      </w:r>
    </w:p>
    <w:bookmarkStart w:name="z17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ответственный исполнитель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акимат района (города областного значения);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поверенный (агент).</w:t>
      </w:r>
    </w:p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принятие документов, сверка подлинников и копий документов, регистрация заявления, выдача расписки;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ознакомление с документами, накладывание резолюции и направление ответственному исполнителю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проверка достоверности документов, расчет потребности финансовых средств и направление на Комиссию;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рассмотрение представленных документов и рекомендация акимату района о предоставлении мер социальной поддержки, либо мотивированный ответ об отказе;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принятие постановление о предоставлении мер социальной поддержки и/или постановке на учет и очередь услугополучателей на получение мер социальной поддержки;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заключение Соглашения;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перечисление суммы подъемного пособия на индивидуальные лицевые счета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предоставление кредита на приобретение или строительство жилья;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предоставление варианты типовых проектов и принятие постановления;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заключение Соглашения.</w:t>
      </w:r>
    </w:p>
    <w:bookmarkStart w:name="z20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порядка обращения в государственную корпорацию "Правительство для граждан" и (или) к иным услугодателям, длительность обработки запроса услугополучателя: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инспектор Государственной корпорации принимает предоставленных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услуги, сверяет подлинников и копий документов, регистрирует заявление в интегрированной информационной системе государственной корпорации "Правительство для граждан", выдает услугополучателю расписку о приеме или об отказе в приеме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номера и даты приема запроса;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вида запрашиваемой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количества и наименований приложенных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даты (времени) и места выдачи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 инспектора Государственной корпорации, принявшего заявление на оформление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 услугополучателя, фамилии, имени, отчества представителя услугополучателя и их контактные телефоны (в течение 20 (двадцати) минут);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инспектор Государственной корпорации документов передает в накопительный сектор (в течение 30 (тридцати) минут);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накопительный сектор собирает документы, составляет реестр и передает документов сотруднику канцелярии услугодателя (30 (тридцать) минут);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сотрудник канцелярии услугодателя регистрирует поступившие документы и передает руководителю услугодателя (в течение 15 (пятнадцати) минут);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услугодателя осуществляет ознакомление с поступившими документами и отправляет ответственному исполнителю услугодателя на исполнение (в течение 15 (пятнадцати) минут);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ответственный исполнитель услугодателя подготавливает результат оказания Государственной услуги и направляет документов сотруднику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сотрудник канцелярии услугодателя передает результат Государственной услуги в инспектору Государственной корпорации;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инспектор Государственной корпорации передает результат государственной услуги услугополучателю.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процесса получения результата оказания государственной услуги через государственную корпорацию "Правительство для граждан", его длительность: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принятие документов или расписка об отказе в приеме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передача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сборка документов, составление реестра и передача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регистрация и передача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ознакомление с документами и отправление на исполнение;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подготавливание и направление результатов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направление результатов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передача результатов оказания Государственной услуги.</w:t>
      </w:r>
    </w:p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Государственной корпорацией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Справочник бизнес-процессов оказания государственной услуги размещен на интернет-ресурсе услугодателя.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 государственной услуги "Предоставление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495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49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7810500" cy="5219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21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