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1ace" w14:textId="6651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27 июля 2015 года № 278 "Об утверждении Регламентов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марта 2018 года № 120. Зарегистрировано Департаментом юстиции Актюбинской области 29 марта 2018 года № 5903. Утратило силу постановлением акимата Актюбинской области от 12 марта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12.03.2020 № 101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зарегистрированного в Реестре государственной регистрации нормативных правовых актов № 11342,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июля 2015 года № 278 "Об утверждении регламентов государственных услуг в сфере социальной защиты населения" (зарегистрированное в Реестре государственной регистрации нормативных правовых актов № 4495, опубликованное 8 сентября 2015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протезно-ортопедической помощи"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инвалидов сурдо-тифлотехническими и обязательными гигиеническими средствами"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государственной адресной социальной помощи"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инвалидам кресла-колясок"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инвалидов санаторно-курортным лечением"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оказание специальных социальных услуг в медико-социальных учреждениях (организациях)"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оказание специальных социальных услуг в условиях ухода на дому"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социальной помощи отдельным категориям нуждающихся граждан по решениям местных представительных органов"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"Возмещение затрат на обучение на дому детей инвалидов"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социальной помощи специалистам социальной сферы, проживающим и работающим в сельских населенных пунктах, по приобретению топлива"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справки, подтверждающей принадлежность заявителя (семьи) к получателям адресной социальной помощи"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направлений лицам на участие в активных мерах содействия занятости"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статуса оралмана"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удостоверения реабилитированному лицу"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лиц, ищущих работу"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лиц, ищущих работу, в качестве безработного"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государственного пособия на детей до восемнадцати лет" утвержденный вышеуказанным постановлением исключить.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 Ж.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единовременной государственной денежной компенсации путем перечисления на лицевые счета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выплата единовременной государственной денежной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и оформляет: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регистрации или отказе в регистрации гражданам пострадавшими вследствие ядерных испытаний на Семипалатинском испытательном ядерном полигоне в течение 19 (девятнадцати) рабочих дней со дня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удостоверения впервые обратившимся услугополучателям в течение 4 (четырех)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дубликата удостоверения в течение 4 (четырех) рабочих дней со дня регистрации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единовременной государственной денежной компенсации согласно графику выплаты компенсации либо мотивированный ответ об отказе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оформленные документы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оформленные документы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подписанные документы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подписанные документы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готовые документы либо мотивированный ответ об отказе в оказании государственной услуги услугополучателю.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и оформляет: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регистрации или отказе в регистрации гражданам пострадавшими вследствие ядерных испытаний на Семипалатинском испытательном ядерном полигоне в течение 19 (девятнадцати) рабочих дней со дня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удостоверения впервые обратившимся услугополучателям в течение 4 (четырех)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дубликата удостоверения в течение 4 (четырех) рабочих дней со дня регистрации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единовременной государственной денежной компенсации согласно графику выплаты компенсации либо мотивированный ответ об отказе в оказании государственной услуги и передает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оформленные документы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подписанные документы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готовые документы либо мотивированный ответ об отказе в оказании государственной услуги услугополучателю.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994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дней, оформляет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услугополучателю.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9 (девяти) рабочих дней, оформляет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 либо мотивированный ответ об отказе в оказании государственной услуги услугополучателю.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инвалидов для предоставления им протезно-ортопедической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сурдо-тифлотехническими и обязательными гигиеническими средствами"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сурдо-тифлотехническими и обязательными гигиеническими средствами",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дней, оформляет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услугополучателю.</w:t>
      </w:r>
    </w:p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9 (девяти) рабочих дней, оформляет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либо мотивированный ответ об отказе в оказании государственной услуги услугополучателю.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"Обеспечение инвалидов сурдо-тифлотехническими и обязательными гигиеническими 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сурдо-тифлотехническими и обязательными гигиеническими средствами"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населения" (далее - Центр);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- аким сельского округа) - в случае отсутствия Центра по месту жительства.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(зарегистрированное в Реестре государственной регистрации нормативных правовых актов № 11426)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10-1 стандарта государственной услуги "Назначение государственной адресной социальной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Центр, акиму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получения с Центра или акима сельского округа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с Центра в течение 7 (семи) рабочих дней, с акима сельского округа в течение 22 (двадцати двух) рабочих дней и оформляет уведомление о назначении (отказе в назначении)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уведомление о назначении (отказе в назначении) государственной адресной социальной помощи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 назначении (отказе в назначении)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уведомление о назначении (отказе в назначении) государственной адресной социальной помощи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 назначении (отказе в назначении) государственной адресной социальной помощи и передает результат государственной услуги в Центр или акиму сельского округа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уведомление о назначении (отказе в назначении) государственной адресной социальной помощи в Центр или акиму сельского округа для выдачи услугополучателю.</w:t>
      </w:r>
    </w:p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"Назначение государственной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дней, оформляет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услугополучателю.</w:t>
      </w:r>
    </w:p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9 (девяти) рабочих дней, оформляет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оказании государственной услуги услугополучателю.</w:t>
      </w:r>
    </w:p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  <w:r>
              <w:br/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89"/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инвалидам кресла-колясок"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инвалидам кресла-колясок",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дней, оформляет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услугополучателю.</w:t>
      </w:r>
    </w:p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9 (девяти) рабочих дней, оформляет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с указанием сроков предоставления инвалидам кресло-коляски либо мотивированный ответ об отказе в оказании государственной услуги услугополучателю.</w:t>
      </w:r>
    </w:p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инвалидам кресла-колясок"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инвалидам кресла-колясок"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Актюбинской области от 12 марта 2018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102"/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санаторно-курортным лечением"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санаторно-курортным лечением",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дней, оформляет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услугополучателю.</w:t>
      </w:r>
    </w:p>
    <w:bookmarkStart w:name="z12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9 (девяти) рабочих дней, оформляет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на предоставление санаторно-курортного лечения либо мотивированный ответ об отказе в оказании государственной услуги услугополучателю.</w:t>
      </w:r>
    </w:p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"Обеспечение инвалидов санаторно-курортным 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санаторно-курортным лечением"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115"/>
    <w:bookmarkStart w:name="z13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 на оказание специальных социальных услуг в медико-социальных учреждениях (организациях)" (далее –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17 (семнадцати) рабочих дней, оформляет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услугополучателю.</w:t>
      </w:r>
    </w:p>
    <w:bookmarkStart w:name="z14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4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16 (шестнадцати) рабочих дней, оформляет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услугополучателю.</w:t>
      </w:r>
    </w:p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оказание специальных социальных услуг в медико-социальных учреждениях (организациях)"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 в условиях ухода на дому"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1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128"/>
    <w:bookmarkStart w:name="z14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(далее-государственная услуга) оказывается отделами занятости и социальных программ города Актобе и районов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14 (четырнадцати) рабочих дней, оформляет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услугополучателю.</w:t>
      </w:r>
    </w:p>
    <w:bookmarkStart w:name="z15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13 (тринадцати) рабочих дней, оформляет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услугополучателю.</w:t>
      </w:r>
    </w:p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оказание специальных социальных услуг в условиях ухода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16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bookmarkEnd w:id="140"/>
    <w:bookmarkStart w:name="z16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- аким сельского округа);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 инвалиды и лица, имеющие социально значимые заболевания.</w:t>
      </w:r>
    </w:p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социальной помощи.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6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акиму сельского округа, на портал: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или акима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 или акиму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 в течение 10 (десяти) минут ознакамливается с входящими документами и определяет ответственного исполнителя услугодателя или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 или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или акима сельского округа рассматривает поступившие документы в течение 8 (восьми) рабочих дней, и в течение 20 (двадцати) рабочих дней -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утерей, оформляет уведомление о назначении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передает для подписания уведомление о назначении социальной помощи руководителю услугодателя или акиму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аким сельского округа в течение 10 (десяти) минут подписывает уведомление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уведомление о назначении социальной помощи в канцелярию услугодателя или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канцелярии услугодателя или акима сельского округа в течение 15 (пятнадцати) минут регистрирует уведомление о назначении социальной помощи: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акима сельского округа направляет уведомление о назначении социальной помощи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о назначении социальной помощи услугополучателю.</w:t>
      </w:r>
    </w:p>
    <w:bookmarkStart w:name="z16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или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округа.</w:t>
      </w:r>
    </w:p>
    <w:bookmarkStart w:name="z17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www.e.gov.kz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информационную систему "Е-собес" (далее – ИС "Е-собес")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(уведомление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1 к настоящему регламенту.</w:t>
      </w:r>
    </w:p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056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17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 инвалидов"</w:t>
      </w:r>
    </w:p>
    <w:bookmarkEnd w:id="153"/>
    <w:bookmarkStart w:name="z17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обучение на дому детей инвалидов"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- пособие).</w:t>
      </w:r>
    </w:p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пособия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8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и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9 (девяти) рабочих дней, оформляет уведомление о назначении пособия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 назначении пособия либо мотивированный ответ об отказе в оказании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 назначении пособия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 назначении пособия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о назначении пособия либо мотивированный ответ об отказе в оказании государственной услуги и передает результат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уведомление о назначении пособия либо мотивированный ответ об отказе в оказании государственной услуги в Государственную корпорацию для выдачи услугополучателю.</w:t>
      </w:r>
    </w:p>
    <w:bookmarkStart w:name="z18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 ИИС ГК) логина и пароля (процесс авторизации) для оказания услуги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шлюз электронного правительства (далее – ШЭП) в информационную систему "Е-собес" (далее – ИС "Е-собес") (в течение 2-х минут);</w:t>
      </w:r>
    </w:p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процесса получения результата оказания государственной услуги через Государственную корпорацию и его длительность: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6 - регистрация электронного документа в ИС "Е-собес"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2 -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8 - получение услугополучателем через оператора Государственной корпорации результата услуги (уведомление о назначении пособия) (в течение 2-х минут).</w:t>
      </w:r>
    </w:p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ИС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7 - получение услугополучателем результата услуги (уведомление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1 к настоящему регламенту.</w:t>
      </w:r>
    </w:p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"Возмещение затрат на обучение на дому детей 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"Возмещение затрат на обучение на дому детей 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 инвалидов"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19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168"/>
    <w:bookmarkStart w:name="z19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 поселка, села, сельского округа (далее - аким сельского округа), в случае отсутствия услугодателя по месту жительства. </w:t>
      </w:r>
    </w:p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 либо расписка об отказе в приеме документов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0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акиму сельского округа либо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или аким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 или акиму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 в течение 10 (десяти) минут ознакамливается с входящими документами и определяет ответственного исполнителя услугодателя или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 или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дней, ответственный исполнитель акима сельского округа в течение 15 (пятнадцати) рабочих дней и оформляет уведомление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передает уведомление о назначении социальной помощи для подписания руководителю услугодателя или акиму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аким сельского округа в течение 10 (десяти) минут подписывает уведомление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уведомление о назначении социальной помощи в канцелярию услугодателя или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или акима сельского округа в течение 15 (пятнадцати) минут регистрирует уведомление о назначении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акима сельского округа направляет уведомление о назначении социальной помощи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о назначении социальной помощи услугополучателю.</w:t>
      </w:r>
    </w:p>
    <w:bookmarkStart w:name="z20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или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округа.</w:t>
      </w:r>
    </w:p>
    <w:bookmarkStart w:name="z20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(пятнадцать)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рассмотривает поступившие документы в течение 9 (девяти) рабочих дней, оформляет уведомление о назначении социальной помощи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 назначении социальной помощи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 назначении социальной помощи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 назначении социальной помощи услугополучателю.</w:t>
      </w:r>
    </w:p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1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81"/>
    <w:bookmarkStart w:name="z21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отделами занятости и социальных программ города Актобе и районов и акимами поселка, села, сельского округа (далее - услугодатель).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 – Центр).</w:t>
      </w:r>
    </w:p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 и (или) электронная (полностью автоматизированная).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 либо Государственной корпорацией и Центром выдается расписка об отказе в приеме документов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Start w:name="z21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является;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услугодателю, портал и в Центр: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 и результат: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 (трех)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15 (пятнадцати) минут и оформляет справку, подтверждающую принадлежность (либо отсутствие принадлежности) услугополучателя к получателям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справку, подтверждающую принадлежность (либо отсутствие принадлежности) услугополучателя к получателям адресной социальной помощи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минут подписывает справку, подтверждающую принадлежность (либо отсутствие принадлежности) услугополучателя к получателям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подписанную справку, подтверждающую принадлежность (либо отсутствие принадлежности) услугополучателя к получателям адресной социальной помощи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 (трех) минут регистрирует справку, подтверждающую принадлежность (либо отсутствие принадлежности) услугополучателя к получателям адресной социальной помощи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услугополучателю.</w:t>
      </w:r>
    </w:p>
    <w:bookmarkStart w:name="z21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2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информационную систему "Е-собес" (далее – ИС "Е-собес") (в течение 2-х минут);</w:t>
      </w:r>
    </w:p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процесса получения результата оказания государственной услуги через Государственную корпорацию и его длительность: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ИС "Е-собес"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Государственной корпорации результата услуги (справка) (в течение 2-х минут).</w:t>
      </w:r>
    </w:p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ИС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(справка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1 к настоящему регламенту.</w:t>
      </w:r>
    </w:p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2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мерах содействия занятости"</w:t>
      </w:r>
    </w:p>
    <w:bookmarkEnd w:id="196"/>
    <w:bookmarkStart w:name="z22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мерах содействия занятости" (далее - государственная услуга) оказывается коммунальными государственными учреждениями "Центр занятости населения" города Актобе и районов (далее - услугодатель).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(далее-портал).</w:t>
      </w:r>
    </w:p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направления лицам на участие в активных мерах содействия занятости, которая включает в себя: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для трудоустройства;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молодежную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общественные работы (далее - направление)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мерах содействия занятости",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23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1"/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минут и оформляет направление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передает для подписания направление либо мотивированный ответ об отказе в оказании государственной услуги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направление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направление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5 (пяти) минут регистрирует направление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направление либо мотивированный ответ об отказе в оказании государственной услуги услугополучателю.</w:t>
      </w:r>
    </w:p>
    <w:bookmarkStart w:name="z23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3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www.egov.kz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-ЭЦП)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автоматизированную информационную систему "Рынок труда" (далее – АИС "Рынок труда")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(направление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1 к настоящему регламенту.</w:t>
      </w:r>
    </w:p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интернет–ресурсе услугодателя.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направлений лицам на участие в активных 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направлений лицам на участие в активных 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мерах содействия занятости"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4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209"/>
    <w:bookmarkStart w:name="z24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0"/>
    <w:bookmarkStart w:name="z2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статуса оралмана" (далее - государственная услуга) оказывается государственным учреждением "Управление координации занятости и социальных программ Актюбинской области" (далее - услугодатель).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2"/>
    <w:bookmarkStart w:name="z2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удостоверения оралмана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статуса оралмана",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4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4"/>
    <w:bookmarkStart w:name="z25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5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с Государственной корпорации в течение 4 (четырех) рабочих дней, оформляет удостоверение оралмана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передает удостоверение оралмана либо мотивированный ответ об отказе в оказании государственной услуги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удостоверение оралмана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удостоверение оралмана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удостоверение оралмана либо мотивированный ответ об отказе в оказании государственной услуги и передает результат государственной услуги в Государственную корпорацию для выдачи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удостоверение оралмана либо мотивированный ответ об отказе в оказании государственной услуги в Государственную корпорацию для выдачи услугополучателю.</w:t>
      </w:r>
    </w:p>
    <w:bookmarkStart w:name="z25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7"/>
    <w:bookmarkStart w:name="z25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5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9"/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в течение 4 (четырех) рабочих дней, оформляет удостоверение оралмана либо мотивированный ответ об отказе в оказании государственной услуги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удостоверение оралмана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удостоверение оралмана либо мотивированный ответ об отказе в оказании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удостоверение оралмана либо мотивированный ответ об отказе в оказании государственной услуги услугополучателю.</w:t>
      </w:r>
    </w:p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"Присвоение статуса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5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22"/>
    <w:bookmarkStart w:name="z26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3"/>
    <w:bookmarkStart w:name="z26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государственным учреждением "Управление координации занятости и социальных программ Актюбинской области" (далее - услугодатель).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- www.egov.kz, www.elicense.kz (далее - портал). </w:t>
      </w:r>
    </w:p>
    <w:bookmarkStart w:name="z2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225"/>
    <w:bookmarkStart w:name="z26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(далее - разрешение на привлечение иностранной рабочей силы),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Стандарт),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электронная и (или) бумажная. </w:t>
      </w:r>
    </w:p>
    <w:bookmarkStart w:name="z26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7"/>
    <w:bookmarkStart w:name="z2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пыполнения и результат: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и оформляет: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- 8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- 6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 - 6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передает для подписания разрешение на привлечение иностранной рабочей силы либо мотивированный ответ об отказе в оказании государственной услуги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в течение 10 (десяти) минут подписывает разрешение на привлечение иностранной рабочей силы либо мотивированный ответ об отказе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разрешение на привлечение иностранной рабочей силы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разрешение на привлечение иностранной рабочей силы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разрешение на привлечение иностранной рабочей силы либо мотивированный ответ об отказе в оказании государственной услуги услугополучателю.</w:t>
      </w:r>
    </w:p>
    <w:bookmarkStart w:name="z26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0"/>
    <w:bookmarkStart w:name="z26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6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www.e.gov.kz, а также порядка использования информационных систем в процессе оказания государственной услуги</w:t>
      </w:r>
    </w:p>
    <w:bookmarkEnd w:id="232"/>
    <w:bookmarkStart w:name="z27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бизнес–идентификационного номера (далее - БИН),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государственную базу данных "Е-лицензирование" (далее - ГБД "Е-лицензирование")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(разрешение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1 к настоящему регламенту.</w:t>
      </w:r>
    </w:p>
    <w:bookmarkStart w:name="z2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7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235"/>
    <w:bookmarkStart w:name="z27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6"/>
    <w:bookmarkStart w:name="z27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- государственная услуга) оказывается отделами занятости и социальных программ города Актобе и районов (далее - услугодатель).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</w:p>
    <w:bookmarkStart w:name="z27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8"/>
    <w:bookmarkStart w:name="z27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удостоверение или его дубликат по форме, утвержденной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 и стандарта государственной услуги "Выдача удостоверения реабилитированному лицу",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8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0"/>
    <w:bookmarkStart w:name="z28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8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5 (пяти) рабочих дней и оформляет удостоверение или его дубликат.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удостоверение или его дубликат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удостоверение или его дубликат.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удостоверение или его дубликат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удостоверение или его дубликат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удостоверение или его дубликат услугополучателю.</w:t>
      </w:r>
    </w:p>
    <w:bookmarkStart w:name="z28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3"/>
    <w:bookmarkStart w:name="z28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8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удостоверения реабилитированному лицу"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8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</w:t>
      </w:r>
    </w:p>
    <w:bookmarkEnd w:id="246"/>
    <w:bookmarkStart w:name="z28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7"/>
    <w:bookmarkStart w:name="z29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 (далее - государственная услуга) оказывается филиалами АО "Государственный фонд социального страхования" (далее - услугодатель).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оказание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 – для назначения социальной выплаты на случай утраты трудоспособности (если лицу установлена степень утраты общей трудоспособности на момент обращения), на случай потери кормильца, на случай потери работы (при наличии справки о регистрации в качестве безработного), на случаи потери дохода в связи с беременностью и родами, усыновлением (удочерением) новорожденного ребенка (детей), в связи с уходом за ребенком по достижении им возраста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 занятости и социальных программ города Актобе и районов (далее - отдел) - для назначения социальной выплаты на случай потери работы при получении статуса безработного;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Комитета труда, социальной защиты и миграции Министерства здравоохранения и социального развития Республики Казахстан (далее - подразделение МСЭ) - для назначения социальной выплаты на случай утраты трудоспособности при первичном установлении степени утраты общей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www.egov.kz (далее - портал) – при назначении социальной выплаты на случай потери работы, на случай потери дохода в связи с уходом за ребенком по достижении им возраста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– в случае обращения за назначением социальной выплаты через Государственную корпорацию, подразделение МСЭ и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- в случае обращения за назначением социальных выплат на случай потери работы, на случай потери дохода в связи с уходом за ребенком по достижении им возраста одного года через портал.</w:t>
      </w:r>
    </w:p>
    <w:bookmarkStart w:name="z29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249"/>
    <w:bookmarkStart w:name="z29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социальной выплаты на случай потери работы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(зарегистрированное в Реестре государственной регистрации нормативных правовых актов № 11224), либо мотивированный ответ об отказе в оказании государственной услуги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Стандарт).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29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1"/>
    <w:bookmarkStart w:name="z29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9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отдела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10 (десяти) минут ознакамливается с входящими документами и определяет ответственного исполнителя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рассматривает поступившие документы в течение 8 (восьми) рабочих дней, оформляет уведомление о назначении (отказе в назначении) социальной выплаты на случай потери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для подписания уведомление о назначении (отказе в назначении) социальной выплаты на случай потери работы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в течение 10 (десяти) минут подписывает уведомление о назначении (отказе в назначении) социальной выплаты на случай потери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 назначении (отказе в назначении) социальной выплаты на случай потери работы в канцелярию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отдела в течение 15 (пятнадцати) минут регистрирует уведомление о назначении (отказе в назначении) социальной выплаты на случай потери работы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 назначении (отказе в назначении) социальной выплаты на случай потери работы услугополучателю.</w:t>
      </w:r>
    </w:p>
    <w:bookmarkStart w:name="z29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4"/>
    <w:bookmarkStart w:name="z29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отдела, которые участвуют в процессе оказания государственной услуги: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отдела.</w:t>
      </w:r>
    </w:p>
    <w:bookmarkStart w:name="z29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6"/>
    <w:bookmarkStart w:name="z29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 и получения результата оказания государственный услуги: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 ИИС ГК) логина и пароля (процесс авторизации) для оказания услуги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ШЭП в автоматизированном рабочем месте регионального шлюза электронного правительства (далее – АРМ РШЭП) (в течение 2-х минут).</w:t>
      </w:r>
    </w:p>
    <w:bookmarkStart w:name="z30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процесса получения результата оказания государственной услуги через Государственную корпорацию и его длительность: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отделом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Государственной корпорации результата услуги (уведомление о назначении социальной выплаты) сформированной АРМ РШЭП (в течение 2-х минут).</w:t>
      </w:r>
    </w:p>
    <w:bookmarkStart w:name="z30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отдела и услугополучателя при оказании государственной услуги через портал: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отделом;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отделом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(уведомление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1 к настоящему регламенту.</w:t>
      </w:r>
    </w:p>
    <w:bookmarkStart w:name="z30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отдела в процессе оказания государственной услуги, а также описание порядка взаимодействия с иными отделами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отдела.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выплаты на случай потери работы"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30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bookmarkEnd w:id="261"/>
    <w:bookmarkStart w:name="z30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2"/>
    <w:bookmarkStart w:name="z30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(далее - государственная услуга) оказывается коммунальными государственными учреждениями "Центр занятости населения" города Актобе и районов (далее - услугодатель).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Start w:name="z30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64"/>
    <w:bookmarkStart w:name="z31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31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6"/>
    <w:bookmarkStart w:name="z31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1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выполения и результат: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 течение 5 (пяти)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 (одного) рабочего дня, оформляет уведомление о регистрации в качестве лица, ищущего работу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передает для подписания уведомление о регистрации в качестве лица, ищущего работу либо мотивированный ответ об отказе в оказании государственной услуги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уведомление о регистрации в качестве лица, ищущего работу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 регистрации в качестве лица, ищущего работу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5 (пяти) минут регистрирует уведомление о регистрации в качестве лица, ищущего работу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о регистрации в качестве лица, ищущего работу либо мотивированный ответ об отказе в оказании государственной услуги услугополучателю.</w:t>
      </w:r>
    </w:p>
    <w:bookmarkStart w:name="z31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9"/>
    <w:bookmarkStart w:name="z31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1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www.egov.kz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1"/>
    <w:bookmarkStart w:name="z31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автоматизированную информационную систему "Рынок труда" (далее – АИС "Рынок труда")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(направление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1 к настоящему регламенту.</w:t>
      </w:r>
    </w:p>
    <w:bookmarkStart w:name="z31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интернет–ресурсе услугодателя.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лиц, 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лиц, 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32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безработного"</w:t>
      </w:r>
    </w:p>
    <w:bookmarkEnd w:id="274"/>
    <w:bookmarkStart w:name="z32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5"/>
    <w:bookmarkStart w:name="z32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безработного" (далее - государственная услуга) оказывается коммунальными государственными учреждениями "Центр занятости населения" города Актобе и районов (далее - услугодатель).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32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77"/>
    <w:bookmarkStart w:name="z32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регистрации в качестве безработного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работу, в качестве безработного",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(далее -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2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9"/>
    <w:bookmarkStart w:name="z32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2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услуги, длительность его выполнения и результат: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 течение 5 (пяти)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 (одного) рабочего дня, оформляет справку о регистрации в качестве безработного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передает для подписания справку о регистрации в качестве безработного либо мотивированный ответ об отказе в оказании государственной услуги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справку о регистрации в качестве безработного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подписанную справку о регистрации в качестве безработного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5 (пяти) минут регистрирует справку о регистрации в качестве безработного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справку о регистрации в качестве безработного либо мотивированный ответ об отказе в оказании государственной услуги услугополучателю.</w:t>
      </w:r>
    </w:p>
    <w:bookmarkStart w:name="z33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2"/>
    <w:bookmarkStart w:name="z33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3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 Справочник бизнес-процессов оказания государственной услуги размещается на интернет–ресурсе услугодателя.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лиц, ищущих работу, в качестве безработного"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безработного"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