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152f" w14:textId="69d1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марта 2018 года № 105.Зарегистрировано Департаментом юстиции Актюбинской области 26 марта 2018 года № 5900.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№ 16299,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местных исполнительных органов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февраля 2017 года № 28 "Об утверждении методики оценки деятельности административных государственных служащих корпуса "Б" местных исполнительных органов Актюбинской области" (зарегистрированное в Реестре государственной регистрации нормативных правовых актов № 5343, опубликованное в газетах от 29 марта 2017 года "Ақтөбе" и от 30 марта 2017 года "Актюбинский вестник").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Актюбинской области" обеспечить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Актюбинской области Калауова Н.С..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2018 года № 105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Актюбинской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07.10.2025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Актюбинской области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-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- административный государственный служащий корпуса "Б" категорий D-3 (руководитель структурного подразделения), D-O-1, D-R-1,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-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-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-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- квартал, за который оцениваются результаты работы государственного служащего.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интегрированной информационной системы "Е-қызмет" (далее - информационная система).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- не позднее двадцатого числа месяца, следующего за отчетным кварталом.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на оцениваемую должность.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- структурным подразделением (лицом),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D-3 (руководитель структурного подразделения), D-O-1, D-R-1,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-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-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