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057ef7" w14:textId="a057ef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постановление акимата Актюбинской области от 27 июля 2015 года № 277 "Об утверждении регламентов государственных услуг по вопросам регистрации актов гражданского состояния"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Актюбинской области от 24 января 2018 года № 43. Зарегистрировано Департаментом юстиции Актюбинской области 13 февраля 2018 года № 5892. Утратило силу постановлением акимата Актюбинской области от 11 марта 2019 года № 97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Актюбинской области от 11.03.2019 № 97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юстиции Республики Казахстан от 17 апреля 2015 года № 219 "Об утверждении стандартов государственных услуг по вопросам регистрации актов гражданского состояния и апостилирования", зарегистрированного в Реестре государственной регистрации нормативных правовых актов № 11374, с учетом внесенных изменений и дополнений от 21 июня 2017 года, акимат Актюбинской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Актюбинской области от 27 июля 2015 года № 277 "Об утверждении регламентов государственных услуг по вопросам регистрации актов гражданского состояния" (зарегистрированное в Реестре государственной регистрации нормативных правовых актов № 4494, опубликованное 10 сентября 2015 года в газетах "Ақтөбе" и "Актюбинский вестник") следующие изменения и дополнения: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постановления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прилагаемые: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регламент государственной услуги "Регистрация рождения ребенка, в том числе внесение изменений, дополнений и исправлений в записи актов гражданского состояния", согласно приложению 1 к настоящему постановлению;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регламент государственной услуги "Регистрация заключения брака (супружества), в том числе внесение изменений, дополнений и исправлений в записи актов гражданского состояния", согласно приложению 2 к настоящему постановлению;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регламент государственной услуги "Выдача повторных свидетельств или справок о регистрации актов гражданского состояния", согласно приложению 3 к настоящему постановлению;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регламент государственной услуги "Регистрация установления отцовства, в том числе внесений изменений, дополнений и исправлений в записи актов гражданского состояния", согласно приложению 4 к настоящему постановлению;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регламент государственной услуги "Регистрация перемены имени, отчества, фамилии, в том числе внесений изменений, дополнений и исправлений в записи актов гражданского состояния", согласно приложению 5 к настоящему постановлению;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регламент государственной услуги "Восстановление записей актов гражданского состояния", согласно приложению 6 к настоящему постановлению;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регламент государственной услуги "Регистрация смерти, в том числе внесений изменений, дополнений и исправлений в записи актов гражданского состояния", согласно приложению 7 к настоящему постановлению;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регламент государственной услуги "Регистрация усыновления (удочерения), в том числе внесений изменений, дополнений и исправлений в записи актов гражданского состояния", согласно приложению 8 к настоящему постановлению;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регламент государственной услуги "Регистрация расторжения брака (супружества), в том числе внесений изменений, дополнений и исправлений в записи актов гражданского состояния", согласно приложению 9 к настоящему постановлению;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регламент государственной услуги "Аннулирование записей актов гражданского состояния", согласно приложению 10 к настоящему постановлению".";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</w:t>
      </w:r>
      <w:r>
        <w:rPr>
          <w:rFonts w:ascii="Times New Roman"/>
          <w:b w:val="false"/>
          <w:i w:val="false"/>
          <w:color w:val="000000"/>
          <w:sz w:val="28"/>
        </w:rPr>
        <w:t>приложением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10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"Управление культуры, архивов и документации Актюбинской области" в установленном законодательством порядке обеспечить: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Департаменте юстиции Актюбинской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направление настоящего постановления на официальное опубликование в периодических печатных изданиях и Эталонном контрольном банке нормативных правовых актов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постановления на интернет-ресурсе акимата Актюбинской области.</w:t>
      </w:r>
    </w:p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заместителя акима Актюбинской области Нургалиева Е. Ж.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 Актюбинской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Б. Сапарбаев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постановлению акимата Актюбинской области от "24" января 2018 года № 43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 постановлением акимата Актюбинской области от "27" июля 2015 года № 277</w:t>
            </w:r>
          </w:p>
        </w:tc>
      </w:tr>
    </w:tbl>
    <w:bookmarkStart w:name="z10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"Регистрация рождения ребенка, в том числе внесение изменений, дополнений и исправлений в записи актов гражданского состояния"</w:t>
      </w:r>
    </w:p>
    <w:bookmarkEnd w:id="6"/>
    <w:bookmarkStart w:name="z11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"Регистрация рождения ребенка, в том числе внесение изменений, дополнений и исправлений в записи актов гражданского состояния" (далее – государственная услуга) оказывается акиматами города Актобе и районов Актюбинской области (далее - услугодатель).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заявления и выдача результата оказания государственной услуги осуществляется на альтернативной основе через: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канцелярию услугодателя, отделы культуры и развития языков районов, отделы культуры, развития языков, физической культуры и спорта районов (далее - отделы/канцелярия услугодателя);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некоммерческое акционерное общество "Государственная корпорация "Правительство для граждан" (далее – Государственная корпорация);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веб-портал "электронного правительства": www.egov.kz (далее – портал).</w:t>
      </w:r>
    </w:p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услуги: электронная/бумажная.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Результат оказания государственной услуги: свидетельство о рождении, повторное свидетельство о рождении с внесенными изменениями, дополнениями и исправлениями либо мотивированный ответ об отказе в оказании государственной услуги на бумажном носителе при предъявлении документа, удостоверяющего личность, в случаях и по основаниям,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государственной услуги "Регистрация рождения ребенка, в том числе внесение изменений, дополнений и исправлений в записи актов гражданского состояния", утвержденным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юстиции Республики Казахстан от 17 апреля 2015 года № 219 "Об утверждении стандартов государственных услуг по вопросам регистрации актов гражданского состояния и апостилирования" (зарегистрированного в Реестре государственной регистрации нормативных правовых актов № 11181) (далее – Стандарт). 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 портале в "Личный кабинет" услугополучателя направляется уведомление о назначении даты выдачи результата оказания государственной услуги в форме электронного документа, подписанного электронной цифровой подписью (далее – ЭЦП) уполномоченного лица услугодателя либо мотивированный ответ об отказе в оказании государственной услуги в форме электронного документа в случаях и по основаниям,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услуги: бумажная.</w:t>
      </w:r>
    </w:p>
    <w:bookmarkStart w:name="z15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Основанием для начала процедуры (действия) по оказанию государственной услуги является: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для регистрации рождения при обращении к услугодателю или в Государственную корпорацию - заявление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 и пакет документов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пункта 9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обращении на портал – электронное заявление, удостоверенное ЭЦП услугополучателя и пакет документов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пункта 9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для внесения изменений, дополнений и исправлений в актовую запись о рождении при обращении к услугодателю или в Государственную корпорацию – заявление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 и пакет документов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пункта 9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Стандарту.</w:t>
      </w:r>
    </w:p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Содержание каждой процедуры (действия) и его результат, входящей в состав процесса оказания государственной услуги: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услугополучатель предоставляет в отделы/канцелярию услугодателя документы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пункта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в течение 20 (двадцати) минут;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отделы/канцелярия услугодателя осуществляют прием документов, выдает услугополучателю копию заявления с отметкой о регистрации с указанием даты и времени приема пакета документов в течение 20 (двадцати) минут и регистрирует в журнале, ставит на контроль согласно сроку, установленному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 Результат - передает на рассмотрение руководителю услугодателя, либо дает мотивированный ответ об отказе в оказании государственной услуги в форме электронного документа в случаях и по основаниям,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руководитель услугодателя осуществляет ознакомление с поступившими документами и отправляет ответственному исполнителю услугодателя на исполнение в течение 15 (пятнадцати) минут. Результат – передает на исполнение;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ответственный исполнитель услугодателя проверяет представленные документы на соответствие </w:t>
      </w:r>
      <w:r>
        <w:rPr>
          <w:rFonts w:ascii="Times New Roman"/>
          <w:b w:val="false"/>
          <w:i w:val="false"/>
          <w:color w:val="000000"/>
          <w:sz w:val="28"/>
        </w:rPr>
        <w:t>пункту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а также нормам </w:t>
      </w:r>
      <w:r>
        <w:rPr>
          <w:rFonts w:ascii="Times New Roman"/>
          <w:b w:val="false"/>
          <w:i w:val="false"/>
          <w:color w:val="000000"/>
          <w:sz w:val="28"/>
        </w:rPr>
        <w:t>Кодекса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браке (супружестве) и семье" от 26 декабря 2011 года, после проверки и анализа представленных документов в информационной системе "Запись актов гражданского состояния" (далее – ИС "ЗАГС") формирует актовую запись, осуществляет регистрацию и распечатывает соответствующее свидетельство, после формирования соответствующего свидетельства передает на подпись руководителю услугодателя в течение 2 (двух) рабочих дней;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подачи заявления о рождении ребенка по истечении трех рабочих дней со дня его рождения, государственная услуга оказывается в течение 6 (шести) рабочих дней;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заявление о внесении изменений, дополнений и исправлений в запись акта гражданского состояния - 6 (шесть) рабочих дней (день приема не входит в срок оказания государственной услуги), при необходимости запроса в другие государственные органы, срок оказания услуги продлевается не более чем на 30 (тридцать) календарных дней, с уведомлением услугополучателя в течение 3 (трех) календарных дней;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– передает на подпись и для проставления гербовой печати руководителю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руководитель услугодателя подписывает результат государственной услуги и проставляет в свидетельстве гербовую печать и направляет в канцелярию услугодателя в течение 15 (пятнадцати) минут. Результат – подписывает свидетельство и ставит гербовую печать;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сотрудник отдела/канцелярии услугодателя регистрирует свидетельство и передает услугополучателю под роспись. Результат – выдает свидетельство.</w:t>
      </w:r>
    </w:p>
    <w:bookmarkStart w:name="z18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Перечень структурных подразделений (работников) услугодателя, участвующих в процессе оказания государственной услуги: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сотрудник отдела/канцелярии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ответственный исполнитель услугодателя.</w:t>
      </w:r>
    </w:p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Описание последовательности процедур (действий) между структурными подразделениями (работниками) услугодателя: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услугополучатель предоставляет услугодателю документы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пункта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в течение 20 (двадцати) минут;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отделы/канцелярия услугодателя осуществляют прием документов, выдает услугополучателю копию заявления с отметкой о регистрации с указанием даты и времени приема пакета документов в течение 20 (двадцати) минут и регистрирует в журнале, ставит на контроль согласно сроку, установленному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 Результат - передает на рассмотрение руководителю услугодателя, либо дает мотивированный ответ об отказе в оказании государственной услуги в форме электронного документа в случаях и по основаниям,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руководитель услугодателя осуществляет ознакомление с поступившими документами и отправляет ответственному исполнителю услугодателя на исполнение в течение 15 (пятнадцати) минут;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ответственный исполнитель услугодателя проверяет представленные документы на соответствие </w:t>
      </w:r>
      <w:r>
        <w:rPr>
          <w:rFonts w:ascii="Times New Roman"/>
          <w:b w:val="false"/>
          <w:i w:val="false"/>
          <w:color w:val="000000"/>
          <w:sz w:val="28"/>
        </w:rPr>
        <w:t>пункту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а также нормам </w:t>
      </w:r>
      <w:r>
        <w:rPr>
          <w:rFonts w:ascii="Times New Roman"/>
          <w:b w:val="false"/>
          <w:i w:val="false"/>
          <w:color w:val="000000"/>
          <w:sz w:val="28"/>
        </w:rPr>
        <w:t>Кодекса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браке (супружестве) и семье" от 26 декабря 2011 года, после проверки и анализа представленных документов в ИС "ЗАГС" формирует актовую запись, осуществляет регистрацию и распечатывает соответствующее свидетельство, после формирования соответствующего свидетельства передает на подпись руководителю услугодателя в течение 2 (двух) рабочих дней;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подачи заявления о рождении ребенка по истечении трех рабочих дней со дня его рождения, государственная услуга оказывается в течение 6 (шести) рабочих дней;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заявление о внесении изменений, дополнений и исправлений в запись акта гражданского состояния - 6 (шесть) рабочих дней (день приема не входит в срок оказания государственной услуги), при необходимости запроса в другие государственные органы, срок оказания услуги продлевается не более чем на 30 (тридцать) календарных дней, с уведомлением услугополучателя в течение 3 (трех) календарных дней;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руководитель услугодателя подписывает результат государственной услуги и проставляет в свидетельстве гербовую печать и направляет в канцелярию услугодателя в течение 15 (пятнадцати) минут;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сотрудник отдела услугодателя регистрирует свидетельство и передает услугополучателю под роспись. Результат – выдает свидетельство. </w:t>
      </w:r>
    </w:p>
    <w:bookmarkStart w:name="z21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взаимодействия с Государственной корпорацией и (или) иными услугодателями, а также порядка использования информационных систем в процессе оказания государственной услуги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Описание порядка обращения через Государственную корпорацию с указанием длительности каждой процедуры:</w:t>
      </w:r>
    </w:p>
    <w:bookmarkEnd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услугополучатель представляет документы указанные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инспектор Государственной корпорации регистрирует поступившие документы в течение 15 (пятнадцати) минут и выдает расписку услугополучателю о приеме соответствующих документов с указанием: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номера и даты приема запроса;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вида запрашиваемой государственной услуги;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количества и наименований приложенных документов;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даты (времени) и места выдачи документов;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фамилии, имени, отчества инспектора Государственной корпорации, принявшего заявление на оформление документов;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фамилии, имени, отчества услугополучателя, фамилии, имени, отчества представителя услугополучателя и их контактные телефоны. Результат – прием документов;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предоставления услугополучателем неполного пакета документов согласно перечню, предусмотренному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и (или) документов с истекшим сроком действия услугодатель или работник Государственной корпорации отказывает в приеме заявления, при этом работник Государственной корпорации выдает расписку об отказе в приеме документов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инспектор Государственной корпорации документы передает в накопительный сектор в течение 30 (тридцати) минут. Результат – передача документов;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накопительный сектор собирает документы, составляет реестр и передает документы в канцелярию услугодателя. Результат – передача документов;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сотрудник канцелярии услугодателя регистрирует поступившие документы и передает руководителю в течение 15 (пятнадцати) минут. Результат - регистрация;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руководитель услугодателя осуществляет ознакомление с поступившими документами и отправляет ответственному исполнителю услугодателя на исполнение в течение 15 (пятнадцати) минут. Результат – передает на исполнение;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ответственный исполнитель услугодателя проверяет представленные документы на соответствие </w:t>
      </w:r>
      <w:r>
        <w:rPr>
          <w:rFonts w:ascii="Times New Roman"/>
          <w:b w:val="false"/>
          <w:i w:val="false"/>
          <w:color w:val="000000"/>
          <w:sz w:val="28"/>
        </w:rPr>
        <w:t>пункту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а также нормам </w:t>
      </w:r>
      <w:r>
        <w:rPr>
          <w:rFonts w:ascii="Times New Roman"/>
          <w:b w:val="false"/>
          <w:i w:val="false"/>
          <w:color w:val="000000"/>
          <w:sz w:val="28"/>
        </w:rPr>
        <w:t>Кодекса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браке (супружестве) и семье" от 26 декабря 2011 года, после проверки и анализа представленных документов в ИС "ЗАГС" формирует актовую запись, осуществляет регистрацию и распечатывает соответствующее свидетельство, после формирования соответствующего свидетельства передает на подпись руководителю услугодателя в течение 1 (одного) рабочего дня;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подачи заявления о рождении ребенка по истечении трех рабочих дней со дня его рождения, государственная услуга оказывается в течение 6 (шести) рабочих дней;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заявление о внесении изменений, дополнений и исправлений в запись акта гражданского состояния - 6 (шесть) рабочих дней (день приема не входит в срок оказания государственной услуги), при необходимости запроса в другие государственные органы, срок оказания услуги продлевается не более чем на 30 (тридцать) календарных дней, с уведомлением услугополучателя в течение 3 (трех) календарных дней.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– передает на подпись и проставление гербовой печати руководителю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руководитель услугодателя подписывает результат государственной услуги и проставляет в свидетельстве гербовую печать и направляет в канцелярию услугодателя в течение 15 (пятнадцати) минут. Результат – подписывает свидетельство и ставит гербовую печать;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сотрудник канцелярии услугодателя регистрирует и передает результат государственной услуги в сектор выдачи документов Государственной корпорации на основании реестра. Результат – регистрирует и передает результат государственной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сектор выдачи документов Государственной корпорации передает результат государственной услуги услугополучателю в течение того же дня. Результат – выдает результат государственной услуги.</w:t>
      </w:r>
    </w:p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Описание порядка обращения и функционального взаимодействия при оказании государственной услуги через портал:</w:t>
      </w:r>
    </w:p>
    <w:bookmarkEnd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услугополучатель осуществляет регистрацию на портале с помощью индивидуального идентификационного номера (далее – ИИН) и пароля (осуществляется для незарегистрированных получателей на портале);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процесс 1 – ввод услугополучателем ИИН и пароля (процесс авторизации) на портале для получения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условие 1 – проверка на портале подлинности данных о зарегистрированном услугополучателе через ИИН и пароль;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процесс 2 – формирование порталом сообщения об отказе в авторизации в связи с имеющимися нарушениями в данных услугополучателя;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процесс 3 – выбор услугополучателем услуги, указанной в настоящем регламенте, вывод на экран формы запроса для оказания услуги и заполнение услугополучателем формы (ввод данных) с учетом ее структуры и форматных требований, прикрепление к форме запроса необходимых копий документов в электронном виде, указанные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а также выбор потребителем регистрационного свидетельства ЭЦП для удостоверения (подписания) запроса;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условие 2 – проверка на портале срока действия регистрационного свидетельства ЭЦП и отсутствия в списке отозванных (аннулированных) регистрационных свидетельств, а также соответствия идентификационных данных (между ИИН, указанным в запросе, и ИИН, указанным в регистрационном свидетельстве ЭЦП);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процесс 4 – формирование сообщения об отказе в запрашиваемой услуге в связи с неподтверждением подлинности ЭЦП услугополучателя;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процесс 5 – удостоверение запроса для оказания государственной услуги посредством ЭЦП услугополучателя и направление электронного документа (запроса) через портал в ИС "ЗАГС" для обработки услугодателем;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9) условие 3 – проверка (обработка) услугодателем соответствия приложенных услугополучателем документов,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являющихся основанием для оказания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процесс 6 – формирование сообщения об отказе в запрашиваемой услуге в связи с имеющимися нарушениями в документах услугополучателя;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процесс 7 – получение услугополучателем результата услуги (уведомление), сформированного порталом. Электронный документ формируется с использованием ЭЦП сотрудника услугодателя.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Функциональные взаимодействия информационных систем, задействованных при оказании государственной услуги через портал приведены диаграммой согласно приложению 1 к настоящему регламенту.</w:t>
      </w:r>
    </w:p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услуги, а также описания порядка взаимодействия с иными услугодателями и (или) Государственной корпорацией и порядка использования информационных систем в процессе оказания государственной услуги отражается в справочнике бизнес-процессов оказания государственной услуги согласно приложению 2 к настоящему регламенту. </w:t>
      </w:r>
    </w:p>
    <w:bookmarkEnd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Справочник бизнес-процессов оказания государственной услуги размещается на интернет-ресурсе услугодателя.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регламенту государственной услуги "Регистрация рождения ребенка, в том числе внесение изменений, дополнений и исправлений в записи актов гражданского состояния"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 функционального взаимодействия информационных систем, задействованных в оказании государственной услуги через Портал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3683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683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регламенту государственной услуги "Регистрация рождения ребенка, в том числе внесение изменений, дополнений и исправлений в записи актов гражданского состояния"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4254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254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drawing>
          <wp:inline distT="0" distB="0" distL="0" distR="0">
            <wp:extent cx="6985000" cy="2857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6985000" cy="2857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постановлению акимата Актюбинской области от "24" января 2018 года № 43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 постановлением акимата Актюбинской области от "27" июля 2015 года № 277</w:t>
            </w:r>
          </w:p>
        </w:tc>
      </w:tr>
    </w:tbl>
    <w:bookmarkStart w:name="z28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"Регистрация заключения брака (супружества), в том числе внесение изменений, дополнений и исправлений в записи актов гражданского состояния"</w:t>
      </w:r>
    </w:p>
    <w:bookmarkEnd w:id="21"/>
    <w:bookmarkStart w:name="z29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"Регистрация заключения брака (супружества), в том числе внесение изменений, дополнений и исправлений в записи актов гражданского состояния" (далее – государственная услуга) оказывается акиматами города Актобе и районов Актюбинской области (далее - услугодатель).</w:t>
      </w:r>
    </w:p>
    <w:bookmarkEnd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заявления и выдача результата оказания государственной услуги осуществляется на альтернативной основе через: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канцелярию услугодателя, отделы культуры и развития языков районов, отделы культуры, развития языков, физической культуры и спорта районов (далее - отделы/канцелярия услугодателя);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веб-портал "электронного правительства": www.egov.kz (далее – портал).</w:t>
      </w:r>
    </w:p>
    <w:bookmarkStart w:name="z3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услуги: электронная/бумажная.</w:t>
      </w:r>
    </w:p>
    <w:bookmarkEnd w:id="24"/>
    <w:bookmarkStart w:name="z3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Результат оказания государственной услуги: свидетельство о государственной регистрации заключения брака (супружества), повторное свидетельство о заключении брака (супружества) с внесенными изменениями, дополнениями и исправлениями либо мотивированный ответ об отказе в оказании государственной услуги на бумажном носителе при предъявлении документа, удостоверяющего личность, в случаях и по основаниям,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государственной услуги "Регистрация заключения брака (супружества), в том числе внесение изменений, дополнений и исправлений в записи актов гражданского состояния", утвержденным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юстиции Республики Казахстан от 17 апреля 2015 года № 219 "Об утверждении стандартов государственных услуг по вопросам регистрации актов гражданского состояния и апостилирования" (зарегистрированного в Реестре государственной регистрации нормативных правовых актов № 11181) (далее – Стандарт). </w:t>
      </w:r>
    </w:p>
    <w:bookmarkEnd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 портале в "Личный кабинет" услугополучателя направляется уведомление о приеме электронного заявления и назначения даты государственной регистрации заключения брака (супружества) в форме электронного документа, удостоверенного электронно-цифровой подписью (далее – ЭЦП) уполномоченного лица услугодателя либо мотивированный ответ об отказе в оказании государственной услуги в форме электронного документа, в случаях и по основаниям,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Форма предоставления результата оказания государственной услуги: бумажная. </w:t>
      </w:r>
    </w:p>
    <w:bookmarkStart w:name="z33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26"/>
    <w:bookmarkStart w:name="z3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Основанием для начала процедуры (действия) по оказанию государственной услуги является:</w:t>
      </w:r>
    </w:p>
    <w:bookmarkEnd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для регистрации заключения брака при обращении к услугодателю - заявление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 и пакет документов согласно пункта 9 к Стандарту;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обращении на портал – электронное заявление, удостоверенное ЭЦП обоих лиц, вступающих в брак и пакет документов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пункта 9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необходимости снижения брачного (супружеского) возраста установленного законодательством– заявление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 и пакет документов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пункта 9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для внесения изменений, дополнений и исправлений в актовую запись о браке (супружестве) - заявление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 и пакет документов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пункта 9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Стандарту.</w:t>
      </w:r>
    </w:p>
    <w:bookmarkStart w:name="z3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Содержание каждой процедуры (действия) и его результат, входящей в состав процесса оказания государственной услуги:</w:t>
      </w:r>
    </w:p>
    <w:bookmarkEnd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услугополучатель предоставляет в отделы/канцелярию услугодателя документы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пункта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в течение 20 (двадцати) минут;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отделы/канцелярия услугодателя принимает документы, выдает услугополучателю копию заявления с отметкой о регистрации с указанием даты и времени приема пакета документов в течение 20 (двадцати) минут и регистрирует в журнале. Результат - передает их услугодателю, либо выдает мотивированный ответ об отказе;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ответственный исполнитель услугодателя проверяет представленные документы на соответствие </w:t>
      </w:r>
      <w:r>
        <w:rPr>
          <w:rFonts w:ascii="Times New Roman"/>
          <w:b w:val="false"/>
          <w:i w:val="false"/>
          <w:color w:val="000000"/>
          <w:sz w:val="28"/>
        </w:rPr>
        <w:t>пункту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а также нормам </w:t>
      </w:r>
      <w:r>
        <w:rPr>
          <w:rFonts w:ascii="Times New Roman"/>
          <w:b w:val="false"/>
          <w:i w:val="false"/>
          <w:color w:val="000000"/>
          <w:sz w:val="28"/>
        </w:rPr>
        <w:t>Кодекса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браке (супружестве) и семье" от 26 декабря 2011 года, осуществляет их прием, выдает услугополучателю копию заявления с отметкой о регистрации с указанием даты и времени приема пакета документов и регистрирует заявление в журнале регистрации заявлений и в информационной системе "Запись актов гражданского состояния" (далее – ИС "ЗАГС") в течение 20 (двадцати) минут. Результат - передает на рассмотрение руководителю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руководитель услугодателя рассматривает поступившие документы и передает их на исполнение ответственному исполнителю услугодателя в течение 20 (двадцати) минут. Результат – передает на исполнение;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ответственный исполнитель услугодателя по истечение месяца со дня подачи заявления (день приема не входит в срок оказания государственной услуги) регистрирует заключение брака (супружества), либо выдает мотивированный ответ об отказе;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после формирует актовую запись, регистрирует в ИС "ЗАГС" и распечатывает соответствующее свидетельство;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проводит регистрацию заключения брака (супружества) в торжественной либо неторжественной обстановке.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необходимости направляет запросы в государственные органы.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–направляет сформированное свидетельство руководителю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руководитель услугодателя подписывает свидетельство и проставляет гербовую печать. Результат – подписывает результат государственной услуги и передает ответственному исполнителю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ответственный исполнитель услугодателя регистрирует свидетельство и передает под роспись услугополучателю. Результат – выдает свидетельство.</w:t>
      </w:r>
    </w:p>
    <w:bookmarkStart w:name="z36" w:id="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29"/>
    <w:bookmarkStart w:name="z37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Перечень структурных подразделений услугодателя, участвующих в процессе оказания государственной услуги:</w:t>
      </w:r>
    </w:p>
    <w:bookmarkEnd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сотрудник отдела/канцелярии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ответственный исполнитель услугодателя.</w:t>
      </w:r>
    </w:p>
    <w:bookmarkStart w:name="z38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Описание последовательности процедур (действий) между структурными подразделениями (работниками) услугодателя:</w:t>
      </w:r>
    </w:p>
    <w:bookmarkEnd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услугополучатель предоставляет в отделы/канцелярию услугодателя документы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пункта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в течение 20 (двадцати) минут;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отделы/канцелярия услугодателя принимает документы, выдает услугополучателю копию заявления с отметкой о регистрации с указанием даты и времени приема пакета документов в течение 20 (двадцати) минут и регистрирует в журнале, либо выдает мотивированный ответ об отказе;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ответственный исполнитель услугодателя проверяет представленные документы на соответствие </w:t>
      </w:r>
      <w:r>
        <w:rPr>
          <w:rFonts w:ascii="Times New Roman"/>
          <w:b w:val="false"/>
          <w:i w:val="false"/>
          <w:color w:val="000000"/>
          <w:sz w:val="28"/>
        </w:rPr>
        <w:t>пункту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а также нормам </w:t>
      </w:r>
      <w:r>
        <w:rPr>
          <w:rFonts w:ascii="Times New Roman"/>
          <w:b w:val="false"/>
          <w:i w:val="false"/>
          <w:color w:val="000000"/>
          <w:sz w:val="28"/>
        </w:rPr>
        <w:t>Кодекса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браке (супружестве) и семье" от 26 декабря 2011 года, осуществляет их прием, выдает услугополучателю копию зявления с отметкой о регистрации с указанием даты и времени приема пакета документов и регистрирует заявление в журнале регистраций заявлений и в ИС "ЗАГС" в течение 20 (двадцати)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руководитель услугодателя рассматривает поступившие документы и передает их на исполнение ответственному исполнителю услугодателя в течение 20 (двадцати)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ответственный исполнитель услугодателя по истечении месяца со дня подачи заявления (день приема не входит в срок оказания государственной услуги) регистрирует заключение брака (супружества), либо выдает мотивированный ответ об отказе;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после формирует актовую запись, регистрирует в ИС "ЗАГС" и распечатывает соответствующее свидетельство;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проводит регистрацию заключения брака (супружества) в торжественной либо не торжественной обстановке;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необходимости направляет запросы в государственные органы;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сформированное свидетельство направляется руководителю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руководитель услугодателя подписывает свидетельство и проставляет гербовую печать;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ответственный исполнитель услугодателя регистрирует свидетельство и передает под роспись услугополучателю. Результат – выдает свидетельство.</w:t>
      </w:r>
    </w:p>
    <w:bookmarkStart w:name="z39" w:id="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взаимодействия с центром обслуживания населения и (или) иными услугодателями, а также порядка использования информационных систем в процессе оказания государственной услуги</w:t>
      </w:r>
    </w:p>
    <w:bookmarkEnd w:id="32"/>
    <w:bookmarkStart w:name="z40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Описание порядка обращения и функционального взаимодействия при оказании государственной услуги через портал:</w:t>
      </w:r>
    </w:p>
    <w:bookmarkEnd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первый услугополучатель осуществляет регистрацию на портале с помощью индивидуального идентификационного номера (далее – ИИН) и пароля (осуществляется для незарегистрированных получателей на портале);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процесс 1 – ввод первым услугополучателем ИИН и пароля (процесс авторизации) на портале для получения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условие 1 – проверка на портале подлинности данных о зарегистрированном первом услугополучателе через ИИН и пароль;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процесс 2 – формирование порталом сообщения об отказе в авторизации в связи с имеющимися нарушениями в данных первого услугополучателя;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процесс 3 – выбор первым услугополучателем услуги, указанной в настоящем регламенте, вывод на экран формы запроса для оказания услуги и заполнение услугополучателем формы (ввод данных) с учетом ее структуры и форматных требований, прикрепление к форме запроса необходимых копий документов в электронном виде, указанные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процесс 4 – оплата государственной услуги через платежный шлюз электронного правительства (далее – ПШЭП);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процесс 5 – выбор первым услугополучателем регистрационного свидетельства ЭЦП для удостоверения (подписания) запроса;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условие 2 – проверка на портале срока действия регистрационного свидетельства ЭЦП и отсутствия в списке отозванных (аннулированных) регистрационных свидетельств, а также соответствия идентификационных данных (между ИИН, указанным в запросе, и ИИН, указанным в регистрационном свидетельстве ЭЦП);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процесс 6 – формирование сообщения об отказе в запрашиваемой услуге в связи с неподтверждением подлинности ЭЦП первого услугополучателя;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процесс 7 – удостоверение запроса для оказания государственной услуги посредством ЭЦП первого услугополучателя и направление электронного документа (запроса) через портал второму услугополучателю для заполнения и подписания электронного документа (запроса);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случае, если второй услугополучатель не заполнит электронный документ (запрос) по истечении 48 (сорока восьми) часов, электронный документ (запрос) будет аннулирован;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второй услугополучатель осуществляет регистрацию на портале с помощью ИИН и пароля (осуществляется для незарегистрированных получателей на портале);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процесс 8 – ввод вторым услугополучателем ИИН и пароля (процесс авторизации) на портале для получения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условие 3 – проверка на портале подлинности данных о втором зарегистрированном услугополучателе через ИИН и пароль;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процесс 9 – формирование порталом сообщения об отказе в авторизации в связи с имеющимися нарушениями в данных второго услугополучателя;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процесс 10 – вход в "Личный кабинет" второго услугополучателя для заполнения электронного документа (запроса);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процесс 11 – удостоверение запроса для оказания государственной услуги посредством ЭЦП второго услугополучателя и направление электронного документа (запроса) через портал в ИС "ЗАГС" для обработки услугодателем;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17) условие 4 – проверка (обработка) услугодателем соответствия приложенных услугополучателями документов,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являющихся основанием для оказания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процесс 12 – формирование сообщения об отказе в запрашиваемой услуге в связи с имеющимися нарушениями в документах услугополучателей;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19) процесс 13 – получение услугополучателями результата государственной услуги, сформированного порталом.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Функциональные взаимодействия информационных систем, задействованных при оказании государственной услуги через портал приведены диаграммой согласно приложению 1 к настоящему регламенту.</w:t>
      </w:r>
    </w:p>
    <w:bookmarkStart w:name="z41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услуги, а также описания порядка взаимодействия с иными услугодателями и (или) центром обслуживания населения и порядка использования информационных систем в процессе оказания государственной услуги отражается в справочнике бизнес-процессов оказания государственной услуги согласно приложению 2 к настоящему регламенту. </w:t>
      </w:r>
    </w:p>
    <w:bookmarkEnd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Справочник бизнес-процессов оказания государственной услуги размещается на интернет-ресурсе услугодателя.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регламенту государственной услуги "Регистрация заключения брака (супружества), в том числе внесение изменений, дополнений и исправлений в акты гражданского состояния"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 функционального взаимодействия информационных систем, задействованных в оказании государственной услуги через Портал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3416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416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регламенту государственной услуги "Регистрация заключения брака (супружества), в том числе внесение изменений, дополнений и исправлений в акты гражданского состояния"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4038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038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drawing>
          <wp:inline distT="0" distB="0" distL="0" distR="0">
            <wp:extent cx="6985000" cy="2857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985000" cy="2857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постановлению акимата Актюбинской области от "24" января 2018 года № 43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 постановлением акимата Актюбинской области от "27" июля 2015 года № 277</w:t>
            </w:r>
          </w:p>
        </w:tc>
      </w:tr>
    </w:tbl>
    <w:bookmarkStart w:name="z45" w:id="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"Выдача повторных свидетельств или справок о регистрации актов гражданского состояния"</w:t>
      </w:r>
    </w:p>
    <w:bookmarkEnd w:id="35"/>
    <w:bookmarkStart w:name="z46" w:id="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36"/>
    <w:bookmarkStart w:name="z47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"Выдача повторных свидетельств или справок о регистрации актов гражданского состояния" (далее – государственная услуга) оказывается акиматами города Актобе и районов Актюбинской области (далее – услугодатель).</w:t>
      </w:r>
    </w:p>
    <w:bookmarkEnd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заявления и выдача результата оказания государственной услуги осуществляется на альтернативной основе через: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некоммерческое акционерное общество "Государственная корпорация "Правительство для граждан" (далее – Государственная корпорация);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веб-портал "электронного правительства": www.egov.kz (далее – портал).</w:t>
      </w:r>
    </w:p>
    <w:bookmarkStart w:name="z48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услуги: электронная/бумажная.</w:t>
      </w:r>
    </w:p>
    <w:bookmarkEnd w:id="38"/>
    <w:bookmarkStart w:name="z49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Результат оказания государственной услуги: </w:t>
      </w:r>
    </w:p>
    <w:bookmarkEnd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в Государственной корпорации – выдача повторного свидетельства или справки о регистрации актов гражданского состояния либо мотивированный ответ об отказе в оказании государственной услуги на бумажном носителе при предъявлении документа, удостоверяющего личность, в случаях и по основаниям,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государственной услуги "Выдача повторных свидетельств или справок о регистрации актов гражданского состояния", утвержденным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юстиции Республики Казахстан от 17 апреля 2015 года № 219 "Об утверждении стандартов государственных услуг по вопросам регистрации актов гражданского состояния и апостилирования" (зарегистрированного в Реестре государственной регистрации нормативных правовых актов № 11181) (далее – Стандарт);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на портале: при получении повторного свидетельства – уведомление о приеме электронного заявления, в форме электронного документа, удостоверенного электронно - цифровой подписью (далее – ЭЦП) уполномоченного лица услугодателя либо мотивированный ответ об отказе в оказании государственной услуги в форме электронного документа, в случаях и по основаниям,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получение справок о регистрации актов гражданского состояния в форме электронного документа, удостоверенного ЭЦП уполномоченного лица услугодателя.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услуги: бумажная.</w:t>
      </w:r>
    </w:p>
    <w:bookmarkStart w:name="z50" w:id="4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40"/>
    <w:bookmarkStart w:name="z51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Основанием для начала процедуры (действия) по оказанию государственной услуги является:</w:t>
      </w:r>
    </w:p>
    <w:bookmarkEnd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обращении в Государственную корпорацию - заявление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 и пакет документов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пункта 9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обращении на портал – электронное заявление, удостоверенное ЭЦП услугополучателя и пакет документов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пункта 9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Стандарту.</w:t>
      </w:r>
    </w:p>
    <w:bookmarkStart w:name="z52" w:id="4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42"/>
    <w:bookmarkStart w:name="z53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Перечень структурных подразделений услугодателя, участвующих в процессе оказания государственной услуги:</w:t>
      </w:r>
    </w:p>
    <w:bookmarkEnd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сотрудник канцелярии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инспектор Государственной корпорации;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накопительный сектор Государственной корпорации;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сектор выдачи документов Государственной корпорации.</w:t>
      </w:r>
    </w:p>
    <w:bookmarkStart w:name="z54" w:id="4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взаимодействия с Государственной корпорацией и (или) иными услугодателями, а также порядка использования информационных систем в процессе оказания государственной услуги</w:t>
      </w:r>
    </w:p>
    <w:bookmarkEnd w:id="44"/>
    <w:bookmarkStart w:name="z55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Описание порядка обращения через Государственную корпорацию с указанием длительности каждой процедуры:</w:t>
      </w:r>
    </w:p>
    <w:bookmarkEnd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услугополучатель представляет документы указанные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инспектор Государственной корпорации регистрирует поступившие документы в течение 15 (пятнадцати) минут и выдает расписку услугополучателю о приеме соответствующих документов с указанием: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номера и даты приема запроса;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вида запрашиваемой государственной услуги;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количества и наименований приложенных документов;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даты (времени) и места выдачи документов;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фамилии, имени, отчества инспектора Государственной корпорации, принявшего заявление на оформление документов;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фамилии, имени, отчества услугополучателя, фамилии, имени, отчества представителя услугополучателя и их контактные телефоны. Результат – прием документов;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предоставления услугополучателем неполного пакета документов согласно перечню, предусмотренному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и (или) документов с истекшим сроком действия работник Государственной корпорации отказывает в приеме заявления и выдает расписку об отказе в приеме документов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инспектор Государственной корпорации документы передает в накопительный сектор в течение 30 (тридцати) минут. Результат – передача документов;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накопительный сектор Государственной корпорации собирает документы, составляет реестр и передает документы в канцелярию услугодателя. Результат – передача документов;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сотрудник канцелярии услугодателя регистрирует поступившие документы и передает руководителю в течение 15 (пятнадцати) минут. Результат - регистрация;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руководитель услугодателя осуществляет ознакомление с поступившими документами и отправляет ответственному исполнителю услугодателя на исполнение в течение 15 (пятнадцати) минут. Результат – передает на исполнение;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ответственный исполнитель услугодателя проверяет представленные документы на соответствие </w:t>
      </w:r>
      <w:r>
        <w:rPr>
          <w:rFonts w:ascii="Times New Roman"/>
          <w:b w:val="false"/>
          <w:i w:val="false"/>
          <w:color w:val="000000"/>
          <w:sz w:val="28"/>
        </w:rPr>
        <w:t>пункту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а также нормам </w:t>
      </w:r>
      <w:r>
        <w:rPr>
          <w:rFonts w:ascii="Times New Roman"/>
          <w:b w:val="false"/>
          <w:i w:val="false"/>
          <w:color w:val="000000"/>
          <w:sz w:val="28"/>
        </w:rPr>
        <w:t>Кодекса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браке (супружестве) и семье" от 26 декабря 2011 года, после проверки и анализа представленных документов в информационной системе "Запись актов гражданского состояния" (далее - ИС "ЗАГС") формирует актовую запись, осуществляет регистрацию и распечатывает соответствующее свидетельство (справку) в течение 1 (одного) рабочего дня;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наличии электронной версии актовых записей в ИС "ЗАГС" и при наличии в архиве регистрирующего органа акта гражданского состояния государственная услуга оказывается в течение 5 (пяти) рабочих дней с момента представления услугополучателем необходимых документов, установленных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(день приема не входит в срок оказания государственной услуги), выдача документов производится на 5 (пятый) рабочий день, при необходимости направления запроса в другой регистрирующий орган срок оказания государственной услуги продлевается до 30 (тридцать) календарных дней, с уведомлением услугополучателя в течение 3 (трех) календарных дней;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регистрации акта гражданского состояния в другом регистрирующем органе - 30 (тридцать) календарных дней (день приема не входит в срок оказания государственной услуги);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после формирования соответствующего свидетельства (справки) передает на подпись руководителю услугодателя, затем в свидетельстве (справке) ставится гербовая печать услугодателя.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– передает на подпись и для проставления гербовой печати руководителю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руководитель услугодателя подписывает результат государственной услуги и проставляет в свидетельстве (справке) гербовую печать и направляет в канцелярию услугодателя в течение 15 (пятнадцати) минут. Результат – подписывает свидетельство (справку) и ставит гербовую печать;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сотрудник канцелярии услугодателя регистрирует и передает результат государственной услуги на основании реестра в сектор выдачи документов Государственной корпорации. Результат – регистрирует и передает результат государственной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сектор выдачи документов Государственной корпорации выдает результат государственной услуги услугополучателю в течение 1 (одного) рабочего дня. Результат – выдает результат государственной услуги.</w:t>
      </w:r>
    </w:p>
    <w:bookmarkStart w:name="z56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Описание порядка обращения и функционального взаимодействия при оказании государственной услуги через портал:</w:t>
      </w:r>
    </w:p>
    <w:bookmarkEnd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услугополучатель осуществляет регистрацию на портале с помощью индивидуального идентификационного номера (далее – ИИН) и пароля (осуществляется для незарегистрированных получателей на портале);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процесс 1 – ввод услугополучателем ИИН и пароля (процесс авторизации) на портале для получения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условие 1 – проверка на портале подлинности данных о зарегистрированном услугополучателе через ИИН и пароль;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процесс 2 – формирование порталом сообщения об отказе в авторизации в связи с имеющимися нарушениями в данных услугополучателя;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процесс 3 – выбор услугополучателем услуги, указанной в настоящем регламенте, вывод на экран формы запроса для оказания услуги и заполнение услугополучателем формы (ввод данных) с учетом ее структуры и форматных требований, прикрепление к форме запроса необходимых копий документов в электронном виде, указанные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а также выбор потребителем регистрационного свидетельства ЭЦП для удостоверения (подписания) запроса;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условие 2 – проверка на портале срока действия регистрационного свидетельства ЭЦП и отсутствия в списке отозванных (аннулированных) регистрационных свидетельств, а также соответствия идентификационных данных (между ИИН, указанным в запросе, и ИИН, указанным в регистрационном свидетельстве ЭЦП);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процесс 4 – формирование сообщения об отказе в запрашиваемой услуге в связи с неподтверждением подлинности ЭЦП услугополучателя;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процесс 5 – удостоверение запроса для оказания государственной услуги посредством ЭЦП услугополучателя и направление электронного документа (запроса) через портал в ИС "ЗАГС" для обработки;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условие 3 – проверка данных о регистрации актов гражданского состояния в ИС "ЗАГС";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процесс 6 - формирование сообщения об отказе в запрашиваемой услуге в связи с отсутствием актовой записи в ИС "ЗАГС";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процесс 7 – оплата государственной услуги через платежный шлюз электронного правительства (далее – ПШЭП);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12) условие 4 – проверка (обработка) услугодателем соответствия приложенных услугополучателем документов,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являющихся основанием для оказания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процесс 8 – формирование сообщения об отказе в запрашиваемой услуге в связи с имеющимися нарушениями в документах услугополучателя;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процесс 9 – получение услугополучателем результата услуги (уведомление), сформированного порталом. Электронный документ формируется с использованием ЭЦП сотрудника услугодателя.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Функциональные взаимодействия информационных систем, задействованных при оказании государственной услуги через портал приведены диаграммой согласно приложению 1 к настоящему регламенту.</w:t>
      </w:r>
    </w:p>
    <w:bookmarkStart w:name="z57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услуги, а также описания порядка взаимодействия с иными услугодателями и (или) Государственной корпорацией и порядка использования информационных систем в процессе оказания государственной услуги отражается в справочнике бизнес-процессов оказания государственной услуги согласно приложению 2 к настоящему регламенту.</w:t>
      </w:r>
    </w:p>
    <w:bookmarkEnd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Справочник бизнес-процессов оказания государственной услуги размещается на интернет-ресурсе услугодателя.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регламенту государственной услуги "Выдача повторных свидетельств или справок о регистрации актов гражданского состояния"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 функционального взаимодействия информационных систем, задействованных в оказании государственной услуги через Портал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3632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632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регламенту государственной услуги "Выдача повторных свидетельств или справок о регистрации актов гражданского состояния"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4254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254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drawing>
          <wp:inline distT="0" distB="0" distL="0" distR="0">
            <wp:extent cx="6985000" cy="2857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6985000" cy="2857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постановлению акимата Актюбинской области от "24" января 2018 года № 43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 постановлением акимата Актюбинской области от "27" июля 2015 года № 277</w:t>
            </w:r>
          </w:p>
        </w:tc>
      </w:tr>
    </w:tbl>
    <w:bookmarkStart w:name="z61" w:id="4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"Регистрация установления отцовства, в том числе внесений изменений, дополнений и исправлений в записи актов гражданского состояния"</w:t>
      </w:r>
    </w:p>
    <w:bookmarkEnd w:id="48"/>
    <w:bookmarkStart w:name="z62" w:id="4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49"/>
    <w:bookmarkStart w:name="z63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"Регистрация установления отцовства, в том числе внесений изменений, дополнений и исправлений в записи актов гражданского состояния" (далее – государственная услуга) оказывается акиматами города Актобе и районов Актюбинской области (далее - услугодатель).</w:t>
      </w:r>
    </w:p>
    <w:bookmarkEnd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заявления и выдача результата оказания государственной услуги осуществляется через: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канцелярию услугодателя, отделы культуры и развития языков районов, отделы культуры, развития языков, физической культуры и спорта районов (далее - отделы/канцелярия услугодателя).</w:t>
      </w:r>
    </w:p>
    <w:bookmarkStart w:name="z64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услуги: бумажная.</w:t>
      </w:r>
    </w:p>
    <w:bookmarkEnd w:id="51"/>
    <w:bookmarkStart w:name="z65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Результат оказания государственной услуги: свидетельство об установлении отцовства, свидетельство о рождении (в случаях внесения изменений в актовую запись о рождении), повторное свидетельство об установлении отцовства с внесенными изменениями, дополнениями и исправлениями либо мотивированный ответ об отказе в оказании государственной услуги на бумажном носителе при предъявлении документа, удостоверяющего личность, в случаях и по основаниям,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пунктом 9-1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государственной услуги "Регистрация установления отцовства, в том числе внесений изменений, дополнений и исправлений в записи актов гражданского состояния", утвержденным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юстиции Республики Казахстан от 17 апреля 2015 года № 219 "Об утверждении стандартов государственных услуг по вопросам регистрации актов гражданского состояния и апостилирования" (зарегистрированного в Реестре государственной регистрации нормативных правовых актов № 11181) (далее – Стандарт). </w:t>
      </w:r>
    </w:p>
    <w:bookmarkEnd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Форма предоставления результата оказания государственной услуги: бумажная. </w:t>
      </w:r>
    </w:p>
    <w:bookmarkStart w:name="z66" w:id="5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53"/>
    <w:bookmarkStart w:name="z67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Основанием для начала процедуры (действия) по оказанию государственной услуги является: </w:t>
      </w:r>
    </w:p>
    <w:bookmarkEnd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заявление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 и пакет документов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пункта 9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Стандарту. </w:t>
      </w:r>
    </w:p>
    <w:bookmarkStart w:name="z68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Содержание каждой процедуры (действия) и его результат, входящей в состав процесса оказания государственной услуги:</w:t>
      </w:r>
    </w:p>
    <w:bookmarkEnd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услугополучатель предоставляет в отделы/канцелярию услугодателя документы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пункта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в течение 20 (двадцати) минут;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отделы/канцелярия услугодателя принимает документы, выдает услугополучателю копию заявления с отметкой о регистрации с указанием даты и времени приема пакета документов в течение 20 (двадцати) минут и регистрирует в журнале, либо выдает мотивированный ответ об отказе;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ответственный исполнитель услугодателя проверяет представленные документы на соответствие </w:t>
      </w:r>
      <w:r>
        <w:rPr>
          <w:rFonts w:ascii="Times New Roman"/>
          <w:b w:val="false"/>
          <w:i w:val="false"/>
          <w:color w:val="000000"/>
          <w:sz w:val="28"/>
        </w:rPr>
        <w:t>пункту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а также нормам </w:t>
      </w:r>
      <w:r>
        <w:rPr>
          <w:rFonts w:ascii="Times New Roman"/>
          <w:b w:val="false"/>
          <w:i w:val="false"/>
          <w:color w:val="000000"/>
          <w:sz w:val="28"/>
        </w:rPr>
        <w:t>Кодекса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браке (супружестве) и семье" от 26 декабря 2011 года, осуществляет их прием, выдает услугополучателю копию заявления с отметкой о регистрации с указанием даты и времени приема пакета документов и регистрирует заявление в журнале регистрации заявлений и в информационной системе "Запись актов гражданского состояния" (далее – ИС "ЗАГС") в течение 20 (двадцати) минут. Результат - передает на рассмотрение руководителю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руководитель услугодателя рассматривает поступившие документы и передает их на исполнение ответственному исполнителю услугодателя в течение 20 (двадцати) минут. Результат – передает на исполнение;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 момента сдачи пакета документов услугодателю – 1 (один) рабочий день, если запись акта о рождении находится в регистрирующем органе по месту подачи заявления;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 момента сдачи пакета документов услугодателю – 30 (тридцать) календарных дней, если запись акта о рождении находится в другом регистрирующем органе на территории Республики Казахстан, с уведомлением услугополучателя в течение 3 (трех) календарных дней;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заявление о внесении изменений, дополнений и исправлений в запись акта гражданского состояния- 6 (шесть) рабочих дней (день приема не входит в срок оказания государственной услуги), при необходимости запроса в другие государственные органы, срок оказания услуги продлевается не более чем на 30 (тридцать) календарных дней с уведомлением услугополучателя в течение 3 (трех) календарных дней;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- направляет сформированное свидетельство руководителю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руководитель услугодателя подписывает результат государственной услуги и проставляет в свидетельстве гербовую печать и направляет в канцелярию услугодателя в течение 15 (пятнадцати) минут. Результат – подписывает свидетельство и ставит гербовую печать;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сотрудник отдела/канцелярии услугодателя регистрирует свидетельство и передает услугополучателю под роспись. Результат – выдает свидетельство.</w:t>
      </w:r>
    </w:p>
    <w:bookmarkStart w:name="z69" w:id="5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56"/>
    <w:bookmarkStart w:name="z70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Перечень структурных подразделений (работников) услугодателя, участвующих в процессе оказания государственной услуги:</w:t>
      </w:r>
    </w:p>
    <w:bookmarkEnd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сотрудник отдела/канцелярии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ответственный исполнитель услугодателя;</w:t>
      </w:r>
    </w:p>
    <w:bookmarkStart w:name="z71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Описание последовательности процедур (действий) между структурными подразделениями (работниками) услугодателя:</w:t>
      </w:r>
    </w:p>
    <w:bookmarkEnd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услугополучатель предоставляет в отделы/канцелярию услугодателя документы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пункта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в течение 20 (двадцати) минут;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отделы/канцелярия услугодателя принимает документы, выдает услугополучателю копию заявления с отметкой о регистрации с указанием даты и времени приема пакета документов в течение 20 (двадцати) минут и регистрирует в журнале, либо выдает мотивированный ответ об отказе;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ответственный исполнитель услугодателя проверяет представленные документы на соответствие </w:t>
      </w:r>
      <w:r>
        <w:rPr>
          <w:rFonts w:ascii="Times New Roman"/>
          <w:b w:val="false"/>
          <w:i w:val="false"/>
          <w:color w:val="000000"/>
          <w:sz w:val="28"/>
        </w:rPr>
        <w:t>пункту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а также нормам </w:t>
      </w:r>
      <w:r>
        <w:rPr>
          <w:rFonts w:ascii="Times New Roman"/>
          <w:b w:val="false"/>
          <w:i w:val="false"/>
          <w:color w:val="000000"/>
          <w:sz w:val="28"/>
        </w:rPr>
        <w:t>Кодекса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браке (супружестве) и семье" от 26 декабря 2011 года, осуществляет их прием, выдает услугополучателю копию заявления с отметкой о регистрации с указанием даты и времени приема пакета документов и регистрирует заявление в журнале регистрации заявлений и в ИС "ЗАГС" в течение 20 (двадцати)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руководитель услугодателя рассматривает поступившие документы и передает их на исполнение ответственному исполнителю услугодателя в течение 20 (двадцати)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 момента сдачи пакета документов услугодателю – 1 (один) рабочий день, если запись акта о рождении находится в регистрирующем органе по месту подачи заявления;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 момента сдачи пакета документов услугодателю – 30 (тридцать) календарных дней, если запись акта о рождении находится в другом регистрирующем органе на территории Республики Казахстан, с уведомлением услугополучателя в течение 3 (трех) календарных дней;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заявление о внесении изменений, дополнений и исправлений в запись акта гражданского состояния - 6 (шесть) рабочих дней (день приема не входит в срок оказания государственной услуги), при необходимости запроса в другие государственные органы, срок оказания услуги продлевается не более чем на 30 (тридцать) календарных дней с уведомлением услугополучателя в течение 3 (трех) календарных дней;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руководитель услугодателя подписывает результат государственной услуги и проставляет в свидетельстве гербовую печать и направляет в канцелярию услугодателя в течение 15 (пятнадцати)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сотрудник отдела/канцелярии услугодателя регистрирует свидетельство и передает услугополучателю. Результат – выдает свидетельство.</w:t>
      </w:r>
    </w:p>
    <w:bookmarkStart w:name="z72" w:id="5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взаимодействия с центром обслуживания населения и (или) иными услугодателями, а также порядка использования информационных систем в процессе оказания государственной услуги</w:t>
      </w:r>
    </w:p>
    <w:bookmarkEnd w:id="59"/>
    <w:bookmarkStart w:name="z73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Государственная услуга через центр обслуживания населения и портал не оказывается.</w:t>
      </w:r>
    </w:p>
    <w:bookmarkEnd w:id="60"/>
    <w:bookmarkStart w:name="z74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услуги, а также описания порядка взаимодействия с иными услугодателями в процессе оказания государственной услуги отражается в справочнике бизнес-процессов оказания государственной услуги согласно приложению к настоящему регламенту. </w:t>
      </w:r>
    </w:p>
    <w:bookmarkEnd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Справочник бизнес - процессов оказания государственной услуги размещается на интернет - ресурсе услугодателя.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регламенту государственной услуги "Регистрация установления отцовства, в том числе внесений изменений, дополнений и исправлений в записи актов гражданского состояния"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4064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064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drawing>
          <wp:inline distT="0" distB="0" distL="0" distR="0">
            <wp:extent cx="6985000" cy="2857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6985000" cy="2857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к постановлению акимата Актюбинской области от "24" января 2018 года № 43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 постановлением акимата Актюбинской области от "27" июля 2015 года № 277</w:t>
            </w:r>
          </w:p>
        </w:tc>
      </w:tr>
    </w:tbl>
    <w:bookmarkStart w:name="z77" w:id="6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"Регистрация перемены имени, отчества, фамилии, в том числе внесений изменений, дополнений и исправлений в записи актов гражданского состояния"</w:t>
      </w:r>
    </w:p>
    <w:bookmarkEnd w:id="62"/>
    <w:bookmarkStart w:name="z78" w:id="6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63"/>
    <w:bookmarkStart w:name="z79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"Регистрация перемены имени, отчества, фамилии, в том числе внесений изменений, дополнений и исправлений в записи актов гражданского состояния" (далее – государственная услуга) оказывается акиматами города Актобе и районов Актюбинской области (далее - услугодатель).</w:t>
      </w:r>
    </w:p>
    <w:bookmarkEnd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заявления и выдача результата оказания государственной услуги осуществляется на альтернативной основе через: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канцелярию услугодателя, отделы культуры и развития языков районов, отделы культуры, развития языков, физической культуры и спорта районов (далее - отделы/канцелярия услугодателя);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некоммерческое акционерное общество "Государственная корпорация "Правительство для граждан" (далее – Государственная корпорация);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веб-портал "электронного правительства": www.egov.kz (далее – портал).</w:t>
      </w:r>
    </w:p>
    <w:bookmarkStart w:name="z80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услуги: электронная/бумажная.</w:t>
      </w:r>
    </w:p>
    <w:bookmarkEnd w:id="65"/>
    <w:bookmarkStart w:name="z81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Результат оказания государственной услуги: свидетельство о перемене имени, отчества, фамилии, свидетельство о рождении (в случаях внесении изменений в актовую запись о рождении), повторное свидетельство о перемене имени, отчества, фамилии с внесенными изменениями, дополнениями и исправлениями либо мотивированный ответ об отказе в оказании государственной услуги на бумажном носителе при предъявлении документа, удостоверяющего личность, в случаях и по основаниям,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государственной услуги "Регистрация перемены имени, отчества, фамилии, в том числе внесений изменений, дополнений и исправлений в записи актов гражданского состояния", утвержденным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юстиции Республики Казахстан от 17 апреля 2015 года № 219 "Об утверждении стандартов государственных услуг по вопросам регистрации актов гражданского состояния и апостилирования" (зарегистрированного в Реестре государственной регистрации нормативных правовых актов № 11181) (далее – Стандарт).</w:t>
      </w:r>
    </w:p>
    <w:bookmarkEnd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 портале в "Личный кабинет" услугополучателя направляется уведомление о приеме электронного заявления и назначении даты регистрации перемены имени, отчества, фамилии в форме электронного документа, удостоверенного ЭЦП уполномоченного лица услугодателя либо мотивированный ответ об отказе в оказании государственной услуги в форме электронного документа в случаях и по основаниям,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услуги: бумажная.</w:t>
      </w:r>
    </w:p>
    <w:bookmarkStart w:name="z82" w:id="6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67"/>
    <w:bookmarkStart w:name="z83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Основанием для начала процедуры (действия) по оказанию государственной услуги является:</w:t>
      </w:r>
    </w:p>
    <w:bookmarkEnd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обращении к услугодателю или в Государственную корпорацию - заявление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 и пакет документов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пункта 9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обращении на портал – электронное заявление, удостоверенное ЭЦП услугополучателя, и пакет документов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пункта 9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Стандарту.</w:t>
      </w:r>
    </w:p>
    <w:bookmarkStart w:name="z84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Содержание каждой процедуры (действия) и его результат, входящей в состав процесса оказания государственной услуги:</w:t>
      </w:r>
    </w:p>
    <w:bookmarkEnd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услугополучатель предоставляет в отделы/канцелярию услугодателя, документы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пункта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в течение 20 (двадцати) минут;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отделы/канцелярия услугодателя осуществляют прием документов, выдает услугополучателю копию заявления с отметкой о регистрации с указанием даты и времени приема пакета документов в течение 20 (двадцати) минут и регистрирует в журнале, ставит на контроль согласно сроку, установленному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 Результат - передает на рассмотрение руководителю услугодателя, либо дает мотивированный ответ об отказе в оказании государственной услуги в форме электронного документа в случаях и по основаниям,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руководитель услугодателя осуществляет ознакомление с поступившими документами и отправляет ответственному исполнителю услугодателя на исполнение в течение 15 (пятнадцати) минут. Результат – передает на исполнение;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ответственный исполнитель услугодателя проверяет представленные документы на соответствие </w:t>
      </w:r>
      <w:r>
        <w:rPr>
          <w:rFonts w:ascii="Times New Roman"/>
          <w:b w:val="false"/>
          <w:i w:val="false"/>
          <w:color w:val="000000"/>
          <w:sz w:val="28"/>
        </w:rPr>
        <w:t>пункту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а также нормам </w:t>
      </w:r>
      <w:r>
        <w:rPr>
          <w:rFonts w:ascii="Times New Roman"/>
          <w:b w:val="false"/>
          <w:i w:val="false"/>
          <w:color w:val="000000"/>
          <w:sz w:val="28"/>
        </w:rPr>
        <w:t>Кодекса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браке (супружестве) и семье" от 26 декабря 2011 года, после проверки и анализа представленных документов в информационной системе "Запись актов гражданского состояния" (далее – ИС "ЗАГС") формирует актовую запись, осуществляет регистрацию и распечатывает соответствующее свидетельство, после формирования соответствующего свидетельства передает на подпись руководителю услугодателя в течение 15 (пятнадцати) календарных дней;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заявление о внесении изменений, дополнений и исправлений в запись акта гражданского состояния - 6 (шесть) рабочих дней (день приема не входит в срок оказания государственной услуги), при необходимости запроса в другие государственные органы, срок оказания услуги продлевается не более чем на 30 (тридцать) календарных дней с уведомлением услугополучателя в течение 3 (трех) календарных дней.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– передает на подпись и для проставления гербовой печати руководителю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руководитель услугодателя подписывает результат государственной услуги и проставляет в свидетельстве гербовую печать и направляет в канцелярию услугодателя в течение 15 (пятнадцати) минут. Результат – подписывает свидетельство и ставит гербовую печать;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сотрудник отдела/канцелярии услугодателя регистрирует свидетельство и передает под роспись услугополучателю. Результат – выдает свидетельство.</w:t>
      </w:r>
    </w:p>
    <w:bookmarkStart w:name="z85" w:id="7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70"/>
    <w:bookmarkStart w:name="z86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Перечень структурных подразделений (работников) услугодателя, участвующих в процессе оказания государственной услуги:</w:t>
      </w:r>
    </w:p>
    <w:bookmarkEnd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сотрудник отдела/канцелярии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ответственный исполнитель услугодателя.</w:t>
      </w:r>
    </w:p>
    <w:bookmarkStart w:name="z87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Описание последовательности процедур (действий) между структурными подразделениями (работниками) услугодателя:</w:t>
      </w:r>
    </w:p>
    <w:bookmarkEnd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услугополучатель предоставляет услугодателю документы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пункта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в течение 20 (двадцати) минут;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отделы/канцелярия услугодателя осуществляют прием документов, выдает услугополучателю копию заявления с отметкой о регистрации с указанием даты и времени приема пакета документов в течение 20 (двадцати) минут и регистрирует в журнале, ставит на контроль согласно сроку, установленному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 Результат - передает на рассмотрение руководителю услугодателя, либо дает мотивированный ответ об отказе в оказании государственной услуги в форме электронного документа в случаях и по основаниям,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руководитель услугодателя осуществляет ознакомление с поступившими документами и отправляет ответственному исполнителю услугодателя на исполнение в течение 15 (пятнадцати) минут;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ответственный исполнитель услугодателя проверяет представленные документы на соответствие </w:t>
      </w:r>
      <w:r>
        <w:rPr>
          <w:rFonts w:ascii="Times New Roman"/>
          <w:b w:val="false"/>
          <w:i w:val="false"/>
          <w:color w:val="000000"/>
          <w:sz w:val="28"/>
        </w:rPr>
        <w:t>пункту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а также нормам </w:t>
      </w:r>
      <w:r>
        <w:rPr>
          <w:rFonts w:ascii="Times New Roman"/>
          <w:b w:val="false"/>
          <w:i w:val="false"/>
          <w:color w:val="000000"/>
          <w:sz w:val="28"/>
        </w:rPr>
        <w:t>Кодекса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браке (супружестве) и семье" от 26 декабря 2011 года, после проверки и анализа представленных документов в ИС "ЗАГС" формирует актовую запись, осуществляет регистрацию и распечатывает соответствующее свидетельство, после формирования соответствующего свидетельства передает на подпись руководителю услугодателя в течение 15 (пятнадцати) календарных дней;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заявление о внесении изменений, дополнений и исправлений в запись акта гражданского состояния - 6 (шесть) рабочих дней (день приема не входит в срок оказания государственной услуги), при необходимости запроса в другие государственные органы, срок оказания услуги продлевается не более чем на 30 (тридцать) календарных дней с уведомлением услугополучателя в течение 3 (трех) календарных дней;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руководитель услугодателя подписывает результат государственной услуги и проставляет в свидетельстве гербовую печать и направляет в канцелярию услугодателя в течение 15 (пятнадцати) минут;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сотрудник отдела услугодателя регистрирует свидетельство и передает под роспись услугополучателю. Результат – выдает свидетельство.</w:t>
      </w:r>
    </w:p>
    <w:bookmarkStart w:name="z88" w:id="7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взаимодействия с Государственной корпорацией и (или) иными услугодателями, а также порядка использования информационных систем в процессе оказания государственной услуги</w:t>
      </w:r>
    </w:p>
    <w:bookmarkEnd w:id="73"/>
    <w:bookmarkStart w:name="z89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Описание порядка обращения через Государственную корпорацию с указанием длительности каждой процедуры:</w:t>
      </w:r>
    </w:p>
    <w:bookmarkEnd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услугополучатель представляет документы указанные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инспектор Государственной корпорации регистрирует поступившие документы в течение 15 (пятнадцати) минут и выдает расписку услугополучателю о приеме соответствующих документов с указанием: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номера и даты приема запроса;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вида запрашиваемой государственной услуги;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количества и названий приложенных документов;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даты (времени) и места выдачи документов;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фамилии, имени, отчества инспектора Государственной корпорации, принявшего заявление на оформление документов;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фамилии, имени, отчества услугополучателя, фамилии, имени, отчества представителя услугополучателя и их контактные телефоны. Результат – прием документов;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предоставления услугополучателем неполного пакета документов согласно перечню, предусмотренному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и (или) документов с истекшим сроком действия услугодатель или работник Государственной корпорации отказывает в приеме заявления, при этом работник Государственной корпорации выдает расписку об отказе в приеме документов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инспектор Государственной корпорации документы передает в накопительный сектор в течение 30 (тридцати) минут. Результат – передача документов;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накопительный сектор собирает документы, составляет реестр и передает документы в канцелярию услугодателя. Результат – передача документов;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сотрудник канцелярии услугодателя регистрирует поступившие документы и передает руководителю в течение 15 (пятнадцати) минут. Результат - регистрация;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руководитель услугодателя осуществляет ознакомление с поступившими документами и отправляет ответственному исполнителю услугодателя на исполнение в течение 15 (пятнадцати) минут. Результат – передает на исполнение;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ответственный исполнитель услугодателя проверяет представленные документы на соответствие </w:t>
      </w:r>
      <w:r>
        <w:rPr>
          <w:rFonts w:ascii="Times New Roman"/>
          <w:b w:val="false"/>
          <w:i w:val="false"/>
          <w:color w:val="000000"/>
          <w:sz w:val="28"/>
        </w:rPr>
        <w:t>пункту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а также нормам </w:t>
      </w:r>
      <w:r>
        <w:rPr>
          <w:rFonts w:ascii="Times New Roman"/>
          <w:b w:val="false"/>
          <w:i w:val="false"/>
          <w:color w:val="000000"/>
          <w:sz w:val="28"/>
        </w:rPr>
        <w:t>Кодекса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браке (супружестве) и семье" от 26 декабря 2011 года, после проверки и анализа представленных документов в ИС "ЗАГС" формирует актовую запись, осуществляет регистрацию и распечатывает соответствующее свидетельство, после формирования соответствующего свидетельства передает на подпись руководителю услугодателя в течение 15 (пятнадцати) календарных дней;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заявление о внесении изменений, дополнений и исправлений в запись акта гражданского состояния - 6 (шесть) рабочих дней (день приема не входит в срок оказания государственной услуги), при необходимости запроса в другие государственные органы, срок оказания услуги продлевается не более чем на 30 (тридцать) календарных дней с уведомлением услугополучателя в течение 3 (трех) календарных дней.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– передает на подпись и для проставления гербовой печати руководителю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руководитель услугодателя подписывает результат государственной услуги и проставляет в свидетельстве гербовую печать и направляет в канцелярию услугодателя в течение 15 (пятнадцати) минут. Результат – подписывает свидетельство и ставит гербовую печать;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сотрудник канцелярии услугодателя регистрирует и передает результат государственной услуги в сектор выдачи документов Государственной корпорации на основании реестра. Результат – регистрирует и передает результат государственной услуги.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сектор выдачи документов Государственной корпорации передает результат государственной услуги услугополучателю в течение того же дня. Результат – выдает результат государственной услуги.</w:t>
      </w:r>
    </w:p>
    <w:bookmarkStart w:name="z90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Описание порядка обращения и функционального взаимодействия при оказании государственной услуги через портал:</w:t>
      </w:r>
    </w:p>
    <w:bookmarkEnd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услугополучатель осуществляет регистрацию на портале с помощью индивидуального идентификационного номера (далее – ИИН) и пароля (осуществляется для незарегистрированных получателей на портале);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процесс 1 – ввод услугополучателем ИИН и пароля (процесс авторизации) на портале для получения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условие 1 – проверка на портале подлинности данных о зарегистрированном услугополучателе через ИИН и пароль;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процесс 2 – формирование порталом сообщения об отказе в авторизации в связи с имеющимися нарушениями в данных услугополучателя;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процесс 3 – выбор услугополучателем услуги, указанной в настоящем регламенте, вывод на экран формы запроса для оказания услуги и заполнение услугополучателем формы (ввод данных) с учетом ее структуры и форматных требований, прикрепление к форме запроса необходимых копий документов в электронном виде, указанные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а также выбор потребителем регистрационного свидетельства ЭЦП для удостоверения (подписания) запроса;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условие 2 – проверка на портале срока действия регистрационного свидетельства ЭЦП и отсутствия в списке отозванных (аннулированных) регистрационных свидетельств, а также соответствия идентификационных данных (между ИИН, указанным в запросе, и ИИН, указанным в регистрационном свидетельстве ЭЦП);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процесс 4 – формирование сообщения об отказе в запрашиваемой услуге в связи с неподтверждением подлинности ЭЦП услугополучателя;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процесс 5 – удостоверение запроса для оказания государственной услуги посредством ЭЦП услугополучателя и направление электронного документа (запроса) через портал в ИС "ЗАГС" для обработки;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условие 3 – проверка данных о регистрации актов гражданского состояния в ИС "ЗАГС";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процесс 6 - формирование сообщения об отказе в запрашиваемой услуге в связи с отсутствием актовой записи в ИС "ЗАГС";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процесс 7 – оплата государственной услуги через платежный шлюз электронного правительства (далее – ПШЭП);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12) условие 4 – проверка (обработка) услугодателем соответствия приложенных услугополучателем документов,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являющихся основанием для оказания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процесс 8 – формирование сообщения об отказе в запрашиваемой услуге в связи с имеющимися нарушениями в документах услугополучателя;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процесс 9 – получение услугополучателем результата услуги (уведомление), сформированного порталом. Электронный документ формируется с использованием ЭЦП сотрудника услугодателя.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Функциональные взаимодействия информационных систем, задействованных при оказании государственной услуги через портал приведены диаграммой согласно приложению 1 к настоящему регламенту.</w:t>
      </w:r>
    </w:p>
    <w:bookmarkStart w:name="z91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услуги, а также описания порядка взаимодействия с иными услугодателями и (или) Государственной корпорацией и порядка использования информационных систем в процессе оказания государственной услуги отражается в справочнике бизнес-процессов оказания государственной услуги согласно приложению 2 к настоящему регламенту. </w:t>
      </w:r>
    </w:p>
    <w:bookmarkEnd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Справочник бизнес-процессов оказания государственной услуги размещается на интернет-ресурсе услугодателя.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регламенту государственной услуги "Регистрация перемены имени, отчества, фамилии, в том числе внесений изменений, дополнений и исправлений в записи актов гражданского состояния"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 функционального взаимодействия информационных систем, задействованных в оказании государственной услуги через Портал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3708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708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регламенту государственной услуги "Регистрация перемены имени, отчества, фамилии, в том числе внесений изменений, дополнений и исправлений в записи актов гражданского состояния"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4000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000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drawing>
          <wp:inline distT="0" distB="0" distL="0" distR="0">
            <wp:extent cx="6985000" cy="2857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6985000" cy="2857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 к постановлению акимата Актюбинской области от "24" января 2018 года № 43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 постановлением акимата Актюбинской области от "27" июля 2015 года № 277</w:t>
            </w:r>
          </w:p>
        </w:tc>
      </w:tr>
    </w:tbl>
    <w:bookmarkStart w:name="z95" w:id="7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"Восстановление записей актов гражданского состояния"</w:t>
      </w:r>
    </w:p>
    <w:bookmarkEnd w:id="77"/>
    <w:bookmarkStart w:name="z96" w:id="7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78"/>
    <w:bookmarkStart w:name="z97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"Восстановление записей актов гражданского состояния" (далее – государственная услуга) оказывается акиматами города Актобе и районов Актюбинской области (далее - услугодатель).</w:t>
      </w:r>
    </w:p>
    <w:bookmarkEnd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заявления и выдача результата оказания государственной услуги осуществляется на альтернативной основе через: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канцелярию услугодателя, отделы культуры и развития языков районов, отделы культуры, развития языков, физической культуры и спорта районов (далее - отделы/канцелярия услугодателя);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некоммерческое акционерное общество "Государственная корпорация "Правительство для граждан" (далее – Государственная корпорация).</w:t>
      </w:r>
    </w:p>
    <w:bookmarkStart w:name="z98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услуги: бумажная.</w:t>
      </w:r>
    </w:p>
    <w:bookmarkEnd w:id="80"/>
    <w:bookmarkStart w:name="z99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Результат оказания государственной услуги: свидетельство о государственной регистрации акта гражданского состояния либо мотивированный ответ об отказе в оказании государственной услуги на бумажном носителе при предъявлении документа, удостоверяющего личность, в случаях и по основаниям,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государственной услуги "Восстановление записей актов гражданского состояния", утвержденным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юстиции Республики Казахстан от 17 апреля 2015 года № 219 "Об утверждении стандартов государственных услуг по вопросам регистрации актов гражданского состояния и апостилирования" (зарегистрированного в Реестре государственной регистрации нормативных правовых актов № 11181) (далее – Стандарт).</w:t>
      </w:r>
    </w:p>
    <w:bookmarkEnd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услуги: бумажная.</w:t>
      </w:r>
    </w:p>
    <w:bookmarkStart w:name="z100" w:id="8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82"/>
    <w:bookmarkStart w:name="z101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Основанием для начала процедуры (действия) по оказанию государственной услуги при обращении к услугодателю или в Государственную корпорацию - является заявление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 и пакет документов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пункта 9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Стандарту. </w:t>
      </w:r>
    </w:p>
    <w:bookmarkEnd w:id="83"/>
    <w:bookmarkStart w:name="z102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Содержание каждой процедуры (действия) и его результат, входящей в состав процесса оказания государственной услуги:</w:t>
      </w:r>
    </w:p>
    <w:bookmarkEnd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услугополучатель предоставляет в отделы/канцелярию услугодателя документы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пункта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в течение 20 (двадцати) минут;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отделы/канцелярия услугодателя осуществляют прием документов, выдает услугополучателю копию заявления с отметкой о регистрации с указанием даты и времени приема пакета документов в течение 20 (двадцати) минут и регистрирует в журнале, ставит на контроль согласно сроку, установленному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 Результат - передает на рассмотрение руководителю услугодателя, либо дает мотивированный ответ об отказе в оказании государственной услуги в форме электронного документа в случаях и по основаниям,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руководитель услугодателя осуществляет ознакомление с поступившими документами и отправляет ответственному исполнителю услугодателя на исполнение в течение 15 (пятнадцати) минут. Результат – передает на исполнение;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ответственный исполнитель услугодателя проверяет представленные документы на соответствие </w:t>
      </w:r>
      <w:r>
        <w:rPr>
          <w:rFonts w:ascii="Times New Roman"/>
          <w:b w:val="false"/>
          <w:i w:val="false"/>
          <w:color w:val="000000"/>
          <w:sz w:val="28"/>
        </w:rPr>
        <w:t>пункту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а также нормам </w:t>
      </w:r>
      <w:r>
        <w:rPr>
          <w:rFonts w:ascii="Times New Roman"/>
          <w:b w:val="false"/>
          <w:i w:val="false"/>
          <w:color w:val="000000"/>
          <w:sz w:val="28"/>
        </w:rPr>
        <w:t>Кодекса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браке (супружестве) и семье" от 26 декабря 2011 года, после проверки и анализа представленных документов в информационной системе "Запись актов гражданского состояния" (далее – ИС "ЗАГС") формирует актовую запись, осуществляет регистрацию и распечатывает соответствующее свидетельство, после формирования соответствующего свидетельства передает на подпись руководителю услугодателя в течение 15 (пятнадцати) календарных дней;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необходимости запроса в другие государственные органы и проведения дополнительного изучения или проверки срок рассмотрения продлевается не более чем на 30 (тридцать) календарных дней, о чем сообщается услугополучателю в течение 3 (трех) календарных дней с момента продления срока рассмотрения.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– передает на подпись и проставление гербовой печати руководителю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руководитель услугодателя подписывает результат государственной услуги и проставляет в свидетельстве гербовую печать и направляет в канцелярию услугодателя в течение 15 (пятнадцати) минут. Результат – подписывает свидетельство и ставит гербовую печать;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сотрудник отдела/канцелярии услугодателя регистрирует свидетельство и передает услугополучателю под роспись. Результат – выдает свидетельство.</w:t>
      </w:r>
    </w:p>
    <w:bookmarkStart w:name="z103" w:id="8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85"/>
    <w:bookmarkStart w:name="z104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Перечень структурных подразделений (работников) услугодателя, участвующих в процессе оказания государственной услуги:</w:t>
      </w:r>
    </w:p>
    <w:bookmarkEnd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сотрудник отдела/канцелярии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ответственный исполнитель услугодателя.</w:t>
      </w:r>
    </w:p>
    <w:bookmarkStart w:name="z105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Описание последовательности процедур (действий) между структурными подразделениями (работниками) услугодателя:</w:t>
      </w:r>
    </w:p>
    <w:bookmarkEnd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услугополучатель предоставляет услугодателю документы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пункта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в течение 20 (двадцати) минут;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отделы/канцелярия услугодателя осуществляют прием документов, выдает услугополучателю копию заявления с отметкой о регистрации с указанием даты и времени приема пакета документов в течение 20 (двадцати) минут и регистрирует в журнале, ставит на контроль согласно сроку, установленному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 Результат - передает на рассмотрение руководителю услугодателя, либо дает мотивированный ответ об отказе в оказании государственной услуги в форме электронного документа в случаях и по основаниям,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руководитель услугодателя осуществляет ознакомление с поступившими документами и отправляет ответственному исполнителю услугодателя на исполнение в течение 15 (пятнадцати) минут;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ответственный исполнитель услугодателя проверяет представленные документы на соответствие </w:t>
      </w:r>
      <w:r>
        <w:rPr>
          <w:rFonts w:ascii="Times New Roman"/>
          <w:b w:val="false"/>
          <w:i w:val="false"/>
          <w:color w:val="000000"/>
          <w:sz w:val="28"/>
        </w:rPr>
        <w:t>пункту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а также нормам </w:t>
      </w:r>
      <w:r>
        <w:rPr>
          <w:rFonts w:ascii="Times New Roman"/>
          <w:b w:val="false"/>
          <w:i w:val="false"/>
          <w:color w:val="000000"/>
          <w:sz w:val="28"/>
        </w:rPr>
        <w:t>Кодекса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браке (супружестве) и семье" от 26 декабря 2011 года, после проверки и анализа представленных документов в ИС "ЗАГС" формирует актовую запись, осуществляет регистрацию и распечатывает соответствующее свидетельство, после формирования соответствующего свидетельства передает на подпись руководителю услугодателя в течение 15 (пятнадцати) календарных дней;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необходимости запроса в другие государственные органы и проведения дополнительного изучения или проверки срок рассмотрения продлевается не более чем на 30 (тридцать) календарных дней, о чем сообщается услугополучателю в течение 3 (трех) календарных дней с момента продления срока рассмотрения;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руководитель услугодателя подписывает результат государственной услуги и проставляет в свидетельстве гербовую печать и направляет в канцелярию услугодателя в течение 15 (пятнадцати) минут;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сотрудник отдела услугодателя регистрирует свидетельство и передает услугополучателю под роспись. Результат – выдает свидетельство. </w:t>
      </w:r>
    </w:p>
    <w:bookmarkStart w:name="z106" w:id="8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взаимодействия с Государственной корпорацией и (или) иными услугодателями, а также порядка использования информационных систем в процессе оказания государственной услуги</w:t>
      </w:r>
    </w:p>
    <w:bookmarkEnd w:id="88"/>
    <w:bookmarkStart w:name="z107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Описание порядка обращения через Государственную корпорацию с указанием длительности каждой процедуры:</w:t>
      </w:r>
    </w:p>
    <w:bookmarkEnd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услугополучатель представляет документы указанные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инспектор Государственной корпорации регистрирует поступившие документы в течение 15 (пятнадцати) минут и выдает расписку услугополучателю о приеме соответствующих документов с указанием: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номера и даты приема запроса;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вида запрашиваемой государственной услуги;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количества и наименований приложенных документов;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даты (времени) и места выдачи документов;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фамилии, имени, отчества инспектора Государственной корпорации, принявшего заявление на оформление документов;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фамилии, имени, отчества услугополучателя, фамилии, имени, отчества представителя услугополучателя и их контактные телефоны. Результат – прием документов;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предоставления услугополучателем неполного пакета документов согласно перечню, предусмотренному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и (или) документов с истекшим сроком действия услугодатель или работник Государственной корпорации отказывает в приеме заявления, при этом работник Государственной корпорации выдает расписку об отказе в приеме документов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инспектор Государственной корпорации документы передает в накопительный сектор в течение 30 (тридцати) минут. Результат – передача документов;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накопительный сектор собирает документы, составляет реестр и передает документы в канцелярию услугодателя. Результат – передача документов;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сотрудник канцелярии услугодателя регистрирует поступившие документы и передает руководителю в течение 15 (пятнадцати) минут. Результат - регистрация;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руководитель услугодателя осуществляет ознакомление с поступившими документами и отправляет ответственному исполнителю услугодателя на исполнение в течение 15 (пятнадцати) минут. Результат – передает на исполнение;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ответственный исполнитель услугодателя проверяет представленные документы на соответствие </w:t>
      </w:r>
      <w:r>
        <w:rPr>
          <w:rFonts w:ascii="Times New Roman"/>
          <w:b w:val="false"/>
          <w:i w:val="false"/>
          <w:color w:val="000000"/>
          <w:sz w:val="28"/>
        </w:rPr>
        <w:t>пункту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а также нормам </w:t>
      </w:r>
      <w:r>
        <w:rPr>
          <w:rFonts w:ascii="Times New Roman"/>
          <w:b w:val="false"/>
          <w:i w:val="false"/>
          <w:color w:val="000000"/>
          <w:sz w:val="28"/>
        </w:rPr>
        <w:t>Кодекса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браке (супружестве) и семье" от 26 декабря 2011 года, после проверки и анализа представленных документов в ИС "ЗАГС" формирует актовую запись, осуществляет регистрацию и распечатывает соответствующее свидетельство, после формирования соответствующего свидетельства передает на подпись руководителю услугодателя в течение 15 (пятнадцати) календарных дней;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необходимости запроса в другие государственные органы и проведения дополнительного изучения или проверки срок рассмотрения продлевается не более чем на 30 (тридцать) календарных дней, о чем сообщается услугополучателю в течение 3 (трех) календарных дней с момента продления срока рассмотрения.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– передает на подпись и для проставления гербовой печати руководителю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руководитель услугодателя подписывает результат государственной услуги и проставляет в свидетельстве гербовую печать и направляет в канцелярию услугодателя в течение 15 (пятнадцати) минут. Результат – подписывает свидетельство и ставит гербовую печать;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сотрудник канцелярии услугодателя регистрирует и передает результат государственной услуги в сектор выдачи Государственной корпорации на основании реестра. Результат – регистрирует и передает результат государственной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сектор выдачи Государственной корпорации передает результат государственной услуги услугополучателю в течение того же дня. Результат – выдает результат государственной услуги.</w:t>
      </w:r>
    </w:p>
    <w:bookmarkStart w:name="z108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 отражается в справочнике бизнес-процессов оказания государственной услуги согласно приложению к настоящему регламенту. </w:t>
      </w:r>
    </w:p>
    <w:bookmarkEnd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Справочник бизнес-процессов оказания государственной услуги размещается на интернет-ресурсе услугодателя.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регламенту государственной услуги "Восстановление записей актов гражданского состояния"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4025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025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drawing>
          <wp:inline distT="0" distB="0" distL="0" distR="0">
            <wp:extent cx="6985000" cy="2857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6985000" cy="2857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 к постановлению акимата Актюбинской области от "24" января 2018 года № 43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 постановлением акимата Актюбинской области от "27" июля 2015 года № 277</w:t>
            </w:r>
          </w:p>
        </w:tc>
      </w:tr>
    </w:tbl>
    <w:bookmarkStart w:name="z111" w:id="9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"Регистрация смерти, в том числе внесений изменений, дополнений и исправлений в записи актов гражданского состояния"</w:t>
      </w:r>
    </w:p>
    <w:bookmarkEnd w:id="91"/>
    <w:bookmarkStart w:name="z112" w:id="9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92"/>
    <w:bookmarkStart w:name="z113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"Регистрация смерти, в том числе внесений изменений, дополнений и исправлений в записи актов гражданского состояния" (далее – государственная услуга) оказывается акиматами города Актобе и районов Актюбинской области (далее - услугодатель).</w:t>
      </w:r>
    </w:p>
    <w:bookmarkEnd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заявления и выдача результата оказания государственной услуги осуществляется на альтернативной основе через: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канцелярию услугодателя, отделы культуры и развития языков районов, отделы культуры, развития языков, физической культуры и спорта районов (далее - отделы/канцелярия услугодателя);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некоммерческое акционерное общество "Государственная корпорация "Правительство для граждан" (далее – Государственная корпорация).</w:t>
      </w:r>
    </w:p>
    <w:bookmarkStart w:name="z114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услуги: бумажная.</w:t>
      </w:r>
    </w:p>
    <w:bookmarkEnd w:id="94"/>
    <w:bookmarkStart w:name="z115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Результат оказания государственной услуги: свидетельство смерти, повторное свидетельство о смерти с внесенными изменениями, дополнениями и исправлениями либо мотивированный ответ об отказе в оказании государственной услуги на бумажном носителе при предъявлении документа, удостоверяющего личность, в случаях и по основаниям,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государственной услуги "Регистрация смерти, в том числе внесений изменений, дополнений и исправлений в записи актов гражданского состояния", утвержденным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юстиции Республики Казахстан от 17 апреля 2015 года № 219 "Об утверждении стандартов государственных услуг по вопросам регистрации актов гражданского состояния и апостилирования" (зарегистрированного в Реестре государственной регистрации нормативных правовых актов № 11181) (далее – Стандарт).</w:t>
      </w:r>
    </w:p>
    <w:bookmarkEnd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услуги: бумажная.</w:t>
      </w:r>
    </w:p>
    <w:bookmarkStart w:name="z116" w:id="9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96"/>
    <w:bookmarkStart w:name="z117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Основанием для начала процедуры (действия) по оказанию государственной услуги при обращении к услугодателю или в Государственную корпорацию является - заявление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 и пакет документов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пункта 9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Стандарту. </w:t>
      </w:r>
    </w:p>
    <w:bookmarkEnd w:id="97"/>
    <w:bookmarkStart w:name="z118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Содержание каждой процедуры (действия) и его результат, входящей в состав процесса оказания государственной услуги:</w:t>
      </w:r>
    </w:p>
    <w:bookmarkEnd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услугополучатель предоставляет в отделы/канцелярию услугодателя документы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пункта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в течение 20 (двадцати) минут;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отделы/канцелярия услугодателя осуществляют прием документов, выдает услугополучателю копию заявления с отметкой о регистрации с указанием даты и времени приема пакета документов в течение 20 (двадцати) минут и регистрирует в журнале, ставит на контроль согласно сроку, установленному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 Результат - передает на рассмотрение руководителю услугодателя, либо дает мотивированный ответ об отказе в оказании государственной услуги в форме электронного документа в случаях и по основаниям,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руководитель услугодателя осуществляет ознакомление с поступившими документами и отправляет ответственному исполнителю услугодателя на исполнение в течение 15 (пятнадцати) минут. Результат – передает на исполнение;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ответственный исполнитель услугодателя проверяет представленные документы на соответствие </w:t>
      </w:r>
      <w:r>
        <w:rPr>
          <w:rFonts w:ascii="Times New Roman"/>
          <w:b w:val="false"/>
          <w:i w:val="false"/>
          <w:color w:val="000000"/>
          <w:sz w:val="28"/>
        </w:rPr>
        <w:t>пункту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а также нормам </w:t>
      </w:r>
      <w:r>
        <w:rPr>
          <w:rFonts w:ascii="Times New Roman"/>
          <w:b w:val="false"/>
          <w:i w:val="false"/>
          <w:color w:val="000000"/>
          <w:sz w:val="28"/>
        </w:rPr>
        <w:t>Кодекса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браке (супружестве) и семье" от 26 декабря 2011 года, после проверки и анализа представленных документов в информационной системе "Запись актов гражданского состояния" (далее – ИС "ЗАГС") формирует актовую запись, осуществляет регистрацию и распечатывает соответствующее свидетельство (справку), после формирования соответствующего свидетельства (справки) передает на подпись руководителю услугодателя в течение 1 (одного) рабочего дня;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заявление о внесении изменений, дополнений и исправлений в запись акта гражданского состояния - 6 (шесть) рабочих дней (день приема не входит в срок оказания государственной услуги), при необходимости запроса в другие государственные органы, срок оказания услуги продлевается не более чем на 30 (тридцать) календарных дней с уведомлением услугополучателя в течение 3 (трех) календарных дней.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– передает на подпись и проставление гербовой печати руководителю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руководитель услугодателя подписывает результат государственной услуги и проставляет в свидетельстве (справке) гербовую печать и направляет в канцелярию услугодателя в течение 15 (пятнадцати) минут. Результат – подписывает свидетельство (справку) и ставит гербовую печать;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сотрудник отдела/канцелярии услугодателя регистрирует свидетельство (справку) и передает услугополучателю под роспись. Результат – выдает свидетельство (справку).</w:t>
      </w:r>
    </w:p>
    <w:bookmarkStart w:name="z119" w:id="9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99"/>
    <w:bookmarkStart w:name="z120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Перечень структурных подразделений (работников) услугодателя, участвующих в процессе оказания государственной услуги:</w:t>
      </w:r>
    </w:p>
    <w:bookmarkEnd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сотрудник отдела/канцелярии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ответственный исполнитель услугодателя.</w:t>
      </w:r>
    </w:p>
    <w:bookmarkStart w:name="z121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Описание последовательности процедур (действий) между структурными подразделениями (работниками) услугодателя:</w:t>
      </w:r>
    </w:p>
    <w:bookmarkEnd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услугополучатель предоставляет услугодателя документы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пункта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в течение 20 (двадцати) минут;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отделы/канцелярия услугодателя осуществляют прием документов, выдает услугополучателю копию заявления с отметкой о регистрации с указанием даты и времени приема пакета документов в течение 20 (двадцати) минут и регистрирует в журнале, ставит на контроль согласно сроку, установленному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 Результат - передает на рассмотрение руководителю услугодателя, либо дает мотивированный ответ об отказе в оказании государственной услуги в форме электронного документа в случаях и по основаниям,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руководитель услугодателя осуществляет ознакомление с поступившими документами и отправляет ответственному исполнителю услугодателя на исполнение в течение 15 (пятнадцати) минут;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ответственный исполнитель услугодателя проверяет представленные документы на соответствие </w:t>
      </w:r>
      <w:r>
        <w:rPr>
          <w:rFonts w:ascii="Times New Roman"/>
          <w:b w:val="false"/>
          <w:i w:val="false"/>
          <w:color w:val="000000"/>
          <w:sz w:val="28"/>
        </w:rPr>
        <w:t>пункту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а также нормам </w:t>
      </w:r>
      <w:r>
        <w:rPr>
          <w:rFonts w:ascii="Times New Roman"/>
          <w:b w:val="false"/>
          <w:i w:val="false"/>
          <w:color w:val="000000"/>
          <w:sz w:val="28"/>
        </w:rPr>
        <w:t>Кодекса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браке (супружестве) и семье" от 26 декабря 2011 года, после проверки и анализа представленных документов в ИС "ЗАГС" формирует актовую запись, осуществляет регистрацию и распечатывает соответствующее свидетельство (справку), после формирования соответствующего свидетельства (справки) передает на подпись руководителю услугодателя в течение 1 (одного) рабочего дня;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заявление о внесении изменений, дополнений и исправлений в запись акта гражданского состояния - 6 (шесть) рабочих дней (день приема не входит в срок оказания государственной услуги), при необходимости запроса в другие государственные органы, срок оказания услуги продлевается не более чем на 30 (тридцать) календарных дней с уведомлением услугополучателя в течение 3 (трех) календарных дней;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руководитель услугодателя подписывает результат государственной услуги и проставляет в свидетельстве (справке) гербовую печать и направляет в канцелярию услугодателя в течение 15 (пятнадцати)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сотрудник отдела услугодателя регистрирует свидетельство (справку) и передает услугополучателю под роспись. Результат – выдает свидетельство (справку). </w:t>
      </w:r>
    </w:p>
    <w:bookmarkStart w:name="z122" w:id="10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взаимодействия с Государственной корпорацией и (или) иными услугодателями, а также порядка использования информационных систем в процессе оказания государственной услуги</w:t>
      </w:r>
    </w:p>
    <w:bookmarkEnd w:id="102"/>
    <w:bookmarkStart w:name="z123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Описание порядка обращения через Государственную корпорацию с указанием длительности каждой процедуры:</w:t>
      </w:r>
    </w:p>
    <w:bookmarkEnd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услугополучатель представляет документы указанные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инспектор Государственной корпорации регистрирует поступившие документы в течение 15 (пятнадцати) минут и выдает расписку услугополучателю о приеме соответствующих документов с указанием: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номера и даты приема запроса;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вида запрашиваемой государственной услуги;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количества и наименований приложенных документов;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даты (времени) и места выдачи документов;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фамилии, имени, отчества инспектора Государственной корпорации, принявшего заявление на оформление документов;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фамилии, имени, отчества услугополучателя, фамилии, имени, отчества представителя услугополучателя и их контактные телефоны. Результат – прием документов;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предоставления услугополучателем неполного пакета документов согласно перечню, предусмотренному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и (или) документов с истекшим сроком действия услугодатель или работник Государственной корпорации отказывает в приеме заявления, при этом работник Государственной корпорации выдает расписку об отказе в приеме документов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инспектор Государственной корпорации документы передает в накопительный сектор в течение 30 (тридцати) минут. Результат – передача документов;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накопительный сектор Государственной корпорации собирает документы, составляет реестр и передает документы в канцелярию услугодателя. Результат – передача документов;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сотрудник канцелярии услугодателя регистрирует поступившие документы и передает руководителю в течение 15 (пятнадцати) минут. Результат - регистрация;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руководитель услугодателя осуществляет ознакомление с поступившими документами и отправляет ответственному исполнителю услугодателя на исполнение в течение 15 (пятнадцати) минут. Результат – передает на исполнение;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ответственный исполнитель услугодателя проверяет представленные документы на соответствие </w:t>
      </w:r>
      <w:r>
        <w:rPr>
          <w:rFonts w:ascii="Times New Roman"/>
          <w:b w:val="false"/>
          <w:i w:val="false"/>
          <w:color w:val="000000"/>
          <w:sz w:val="28"/>
        </w:rPr>
        <w:t>пункту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а также нормам </w:t>
      </w:r>
      <w:r>
        <w:rPr>
          <w:rFonts w:ascii="Times New Roman"/>
          <w:b w:val="false"/>
          <w:i w:val="false"/>
          <w:color w:val="000000"/>
          <w:sz w:val="28"/>
        </w:rPr>
        <w:t>Кодекса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браке (супружестве) и семье" от 26 декабря 2011 года, после проверки и анализа представленных документов в ИС "ЗАГС" формирует актовую запись, осуществляет регистрацию и распечатывает соответствующее свидетельство (справку), после формирования соответствующего свидетельства (справки) передает на подпись руководителю услугодателя в течение 1 (одного) рабочего дня;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заявление о внесении изменений, дополнений и исправлений в запись акта гражданского состояния - 6 (шесть) рабочих дней (день приема не входит в срок оказания государственной услуги), при необходимости запроса в другие государственные органы, срок оказания услуги продлевается не более чем на 30 (тридцать) календарных дней с уведомлением услугополучателя в течение 3 (трех) календарных дней.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– передает на подпись и для проставления гербовой печати руководителю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руководитель услугодателя подписывает результат государственной услуги и проставляет в свидетельстве (справке) гербовую печать и направляет в канцелярию услугодателя в течение 15 (пятнадцати) минут. Результат – подписывает свидетельство (справку) и ставит гербовую печать;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сотрудник канцелярии услугодателя регистрирует и в течение 1 (одного) рабочего дня передает результат государственной услуги на основании реестра в сектор выдачи документов Государственной корпорации. Результат – регистрирует и передает результат государственной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сектор выдачи документов Государственной корпорации выдает результат государственной услуги услугополучателю в течение 1 (одного) рабочего дня. Результат – выдает результат государственной услуги.</w:t>
      </w:r>
    </w:p>
    <w:bookmarkStart w:name="z124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 отражается в справочнике бизнес-процессов оказания государственной услуги согласно приложению к настоящему регламенту. </w:t>
      </w:r>
    </w:p>
    <w:bookmarkEnd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Справочник бизнес-процессов оказания государственной услуги размещается на интернет-ресурсе услугодателя.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регламенту государственной услуги "Регистрация смерти, в том числе внесений изменений, дополнений и исправлений в записи актов гражданского состояния"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4025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025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drawing>
          <wp:inline distT="0" distB="0" distL="0" distR="0">
            <wp:extent cx="6985000" cy="2857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6985000" cy="2857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 к постановлению акимата Актюбинской области от "24" января 2018 года № 43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 постановлением акимата Актюбинской области от "27" июля 2015 года № 277</w:t>
            </w:r>
          </w:p>
        </w:tc>
      </w:tr>
    </w:tbl>
    <w:bookmarkStart w:name="z127" w:id="10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"Регистрация усыновления (удочерения), в том числе внесений изменений, дополнений и исправлений в записи актов гражданского состояния"</w:t>
      </w:r>
    </w:p>
    <w:bookmarkEnd w:id="105"/>
    <w:bookmarkStart w:name="z128" w:id="10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106"/>
    <w:bookmarkStart w:name="z129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"Регистрация усыновления (удочерения), в том числе внесений изменений, дополнений и исправлений в записи актов гражданского состояния" (далее – государственная услуга) оказывается акиматами города Актобе и районов Актюбинской области (далее - услугодатель).</w:t>
      </w:r>
    </w:p>
    <w:bookmarkEnd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заявления и выдача результата оказания государственной услуги осуществляется через: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канцелярию услугодателя, отделы культуры и развития языков районов, отделы культуры, развития языков, физической культуры и спорта районов (далее - отделы/канцелярия услугодателя).</w:t>
      </w:r>
    </w:p>
    <w:bookmarkStart w:name="z130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услуги: бумажная.</w:t>
      </w:r>
    </w:p>
    <w:bookmarkEnd w:id="108"/>
    <w:bookmarkStart w:name="z131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Результат оказания государственной услуги: свидетельство об усыновлении (удочерении) и о рождении ребенка, повторное свидетельство об усыновлении (удочерении) с внесенными изменениями, дополнениями и исправлениями либо мотивированный ответ об отказе в оказании государственной услуги на бумажном носителе при предъявлении документа, удостоверяющего личность, в случаях и по основаниям,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пунктом 9-1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государственной услуги "Регистрация усыновления (удочерения), в том числе внесений изменений, дополнений и исправлений в записи актов гражданского состояния", утвержденным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юстиции Республики Казахстан от 17 апреля 2015 года № 219 "Об утверждении стандартов государственных услуг по вопросам регистрации актов гражданского состояния и апостилирования" (зарегистрированного в Реестре государственной регистрации нормативных правовых актов № 11181) (далее – Стандарт). </w:t>
      </w:r>
    </w:p>
    <w:bookmarkEnd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услуги: бумажная.</w:t>
      </w:r>
    </w:p>
    <w:bookmarkStart w:name="z132" w:id="1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110"/>
    <w:bookmarkStart w:name="z133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Основанием для начала процедуры (действия) по оказанию государственной услуги является:</w:t>
      </w:r>
    </w:p>
    <w:bookmarkEnd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заявление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к Стандарту и пакет документов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пункта 9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Стандарту.</w:t>
      </w:r>
    </w:p>
    <w:bookmarkStart w:name="z134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Содержание каждой процедуры (действия) и его результат, входящей в состав процесса оказания государственной услуги:</w:t>
      </w:r>
    </w:p>
    <w:bookmarkEnd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услугополучатель предоставляет в отделы/канцелярию услугодателя документы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пункта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в течение 20 (двадцати) минут;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отделы/канцелярия услугодателя принимает документы, выдает услугополучателю копию заявления с отметкой о регистрации с указанием даты и времени приема пакета документов в течение 20 (двадцати) минут и регистрирует в журнале, либо выдает мотивированный ответ об отказе. Результат - передает их услугодателю;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ответственный исполнитель услугодателя проверяет представленные документы на соответствие </w:t>
      </w:r>
      <w:r>
        <w:rPr>
          <w:rFonts w:ascii="Times New Roman"/>
          <w:b w:val="false"/>
          <w:i w:val="false"/>
          <w:color w:val="000000"/>
          <w:sz w:val="28"/>
        </w:rPr>
        <w:t>пункту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а также нормам </w:t>
      </w:r>
      <w:r>
        <w:rPr>
          <w:rFonts w:ascii="Times New Roman"/>
          <w:b w:val="false"/>
          <w:i w:val="false"/>
          <w:color w:val="000000"/>
          <w:sz w:val="28"/>
        </w:rPr>
        <w:t>Кодекса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браке (супружестве) и семье" от 26 декабря 2011 года, осуществляет их прием, выдает услугополучателю копию заявления с отметкой о регистрации с указанием даты и времени приема пакета документов и регистрирует заявление в журнале регистрации заявлений и в информационной системе "Запись актов гражданского состояния" (далее – ИС "ЗАГС") в течение 20 (двадцати) минут. Результат - передает на рассмотрение руководителю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руководитель услугодателя рассматривает поступившие документы и передает их на исполнение ответственному исполнителю услугодателя в течение 20 (двадцати) минут. Результат – передает на исполнение;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ответственный исполнитель услугодателя формирует актовую запись, регистрирует ИС "ЗАГС" и распечатывает соответствующее свидетельство в течение 1 (одного) рабочего дня;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заявление о внесении изменений, дополнений и исправлений в запись акта гражданского состояния - 6 (шесть) рабочих дней (день приема не входит в срок оказания государственной услуги), при необходимости запроса в другие государственные органы, срок оказания услуги продлевается не более чем на 30 (тридцать) календарных дней с уведомлением услугополучателя в течение 3 (трех) календарных дней;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- направляет сформированное свидетельство руководителю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руководитель услугодателя подписывает результат государственной услуги, проставляет в свидетельстве гербовую печать и направляет в канцелярию услугодателя в течение 15 (пятнадцати) минут. Результат – подписывает свидетельство и ставит гербовую печать;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сотрудник отдела/канцелярии услугодателя регистрирует свидетельство и передает услугополучателю под роспись. Результат – выдает свидетельство.</w:t>
      </w:r>
    </w:p>
    <w:bookmarkStart w:name="z135" w:id="1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113"/>
    <w:bookmarkStart w:name="z136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Перечень структурных подразделений (работников) услугодателя, участвующих в процессе оказания государственной услуги:</w:t>
      </w:r>
    </w:p>
    <w:bookmarkEnd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сотрудник отдела/ канцелярии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ответственный исполнитель услугодателя.</w:t>
      </w:r>
    </w:p>
    <w:bookmarkStart w:name="z137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Описание последовательности процедур (действий) между структурными подразделениями (работниками) услугодателя:</w:t>
      </w:r>
    </w:p>
    <w:bookmarkEnd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услугополучатель предоставляет в отделы/канцелярию услугодателя документы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пункту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в течение 20 (двадцати) минут;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отделы/канцелярия услугодатель принимает документы, выдает услугополучателю копию заявления с отметкой о регистрации с указанием даты и времени приема пакета документов в течение 20 (двадцати) минут и регистрирует в журнале, либо выдает мотивированный ответ об отказе;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ответственный исполнитель услугодателя проверяет представленные документы на соответствие </w:t>
      </w:r>
      <w:r>
        <w:rPr>
          <w:rFonts w:ascii="Times New Roman"/>
          <w:b w:val="false"/>
          <w:i w:val="false"/>
          <w:color w:val="000000"/>
          <w:sz w:val="28"/>
        </w:rPr>
        <w:t>пункта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а также нормам </w:t>
      </w:r>
      <w:r>
        <w:rPr>
          <w:rFonts w:ascii="Times New Roman"/>
          <w:b w:val="false"/>
          <w:i w:val="false"/>
          <w:color w:val="000000"/>
          <w:sz w:val="28"/>
        </w:rPr>
        <w:t>Кодекса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браке (супружестве) и семье" от 26 декабря 2011 года, осуществляет их прием, выдает услугополучателю копию заявления с отметкой о регистрации с указанием даты и времени приема пакета документов и регистрирует заявление в журнале регистрации заявлений и в ИС "ЗАГС" в течение 20 (двадцати)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руководитель услугодателя рассматривает поступившие документы и передает их на исполнение ответственному исполнителю услугодателя в течение 20 (двадцати)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ответственный исполнитель услугодателя формирует актовую запись, регистрирует в ИС "ЗАГС" и распечатывает соответствующее свидетельство в течение 1 (одного) рабочего дня;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заявление о внесении изменений, дополнений и исправлений в запись акта гражданского состояния - 6 (шесть) рабочих дней (день приема не входит в срок оказания государственной услуги), при необходимости запроса в другие государственные органы, срок оказания услуги продлевается не более чем на 30 (тридцать) календарных дней с уведомлением услугополучателя в течение 3 (трех) календарных дней;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руководитель услугодателя подписывает результат государственной услуги, проставляет в свидетельстве гербовую печать и направляет в канцелярию услугодателя в течение 15 (пятнадцати)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сотрудник отдела/канцелярии услугодателя регистрирует свидетельство и передает услугополучателю под роспись. Результат – выдает свидетельство.</w:t>
      </w:r>
    </w:p>
    <w:bookmarkStart w:name="z138" w:id="1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взаимодействия с центром обслуживания населения и (или) иными услугодателями, а также порядка использования информационных систем в процессе оказания государственной услуги</w:t>
      </w:r>
    </w:p>
    <w:bookmarkEnd w:id="116"/>
    <w:bookmarkStart w:name="z139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Государственная услуга через центр обслуживания населения и портал не оказывается.</w:t>
      </w:r>
    </w:p>
    <w:bookmarkEnd w:id="117"/>
    <w:bookmarkStart w:name="z140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услуги, а также описания порядка взаимодействия с иными услугодателями в процессе оказания государственной услуги отражается в справочнике бизнес-процессов оказания государственной услуги согласно приложению к настоящему регламенту. </w:t>
      </w:r>
    </w:p>
    <w:bookmarkEnd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Справочник бизнес-процессов оказания государственной услуги размещается на интернет-ресурсе услугодателя.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регламенту государственной услуги "Регистрация усыновления (удочерения), в том числе внесений изменений, дополнений и исправлений в записи актов гражданского состояния"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4127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127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drawing>
          <wp:inline distT="0" distB="0" distL="0" distR="0">
            <wp:extent cx="6985000" cy="2857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6985000" cy="2857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9 к постановлению акимата Актюбинской области от "24" января 2018 года № 43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 постановлением акимата Актюбинской области от "27" июля 2015 года № 277</w:t>
            </w:r>
          </w:p>
        </w:tc>
      </w:tr>
    </w:tbl>
    <w:bookmarkStart w:name="z143" w:id="1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"Регистрация расторжения брака (супружества), в том числе внесений изменений, дополнений и исправлений в записи актов гражданского состояния"</w:t>
      </w:r>
    </w:p>
    <w:bookmarkEnd w:id="119"/>
    <w:bookmarkStart w:name="z144" w:id="1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120"/>
    <w:bookmarkStart w:name="z145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"Регистрация расторжения брака (супружества), в том числе внесений изменений, дополнений и исправлений в записи актов гражданского состояния" (далее – государственная услуга) оказывается акиматами города Актобе и районов Актюбинской области (далее - услугодатель).</w:t>
      </w:r>
    </w:p>
    <w:bookmarkEnd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заявления и выдача результата оказания государственной услуги осуществляется на альтернативной основе через: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канцелярию услугодателя, отделы культуры и развития языков районов, отделы культуры, развития языков, физической культуры и спорта районов (далее - отделы/канцелярия услугодателя);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некоммерческое акционерное общество "Государственная корпорация "Правительство для граждан" (далее – Государственная корпорация);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веб-портал "электронного правительства": www.egov.kz (далее – портал).</w:t>
      </w:r>
    </w:p>
    <w:bookmarkStart w:name="z146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услуги: электронная/бумажная.</w:t>
      </w:r>
    </w:p>
    <w:bookmarkEnd w:id="122"/>
    <w:bookmarkStart w:name="z147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Результат оказания государственной услуги: свидетельство о государственной регистрации расторжения брака (супружества), повторное свидетельство о расторжении брака (супружества) с внесенными изменениями, дополнениями и исправлениями либо мотивированный ответ об отказе в оказании государственной услуги на бумажном носителе при предъявлении документа, удостоверяющего личность, в случаях и по основаниям,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государственной услуги "Регистрация расторжения брака (супружества), в том числе внесений изменений, дополнений и исправлений в записи актов гражданского состояния", утвержденным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юстиции Республики Казахстан от 17 апреля 2015 года № 219 "Об утверждении стандартов государственных услуг по вопросам регистрации актов гражданского состояния и апостилирования" (зарегистрированного в Реестре государственной регистрации нормативных правовых актов № 11181) (далее – Стандарт).</w:t>
      </w:r>
    </w:p>
    <w:bookmarkEnd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 портале в "Личный кабинет" услугополучателя направляется уведомление о приеме электронного заявления и назначения даты регистрации расторжения брака (супружества) в форме электронного документа, удостоверенного электронно-цифровой подписью (далее – ЭЦП) уполномоченного лица услугодателя либо мотивированный ответ об отказе в оказании государственной услуги в форме электронного документа в случаях и по основаниям,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услуги: бумажная.</w:t>
      </w:r>
    </w:p>
    <w:bookmarkStart w:name="z148" w:id="1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124"/>
    <w:bookmarkStart w:name="z149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Основанием для начала процедуры (действия) по оказанию государственной услуги является:</w:t>
      </w:r>
    </w:p>
    <w:bookmarkEnd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обращении к услугодателю или в Государственную корпорацию - заявление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 и пакет документов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пункта 9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обращении на портал – электронное заявление, удостоверенное ЭЦП услугополучателя и пакет документов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пункта 9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Стандарту.</w:t>
      </w:r>
    </w:p>
    <w:bookmarkStart w:name="z150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Содержание каждой процедуры (действия) и его результат, входящей в состав процесса оказания государственной услуги:</w:t>
      </w:r>
    </w:p>
    <w:bookmarkEnd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услугополучатель предоставляет в отделы/канцелярию услугодателя документы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пункта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в течение 20 (двадцати) минут;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отделы/канцелярия услугодателя принимает документы, выдает услугополучателю копию заявления с отметкой о регистрации с указанием даты и времени приема пакета документов в течение 20 (двадцати) минут и регистрирует в журнале;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ответственный исполнитель услугодателя проверяет представленные документы на соответствие </w:t>
      </w:r>
      <w:r>
        <w:rPr>
          <w:rFonts w:ascii="Times New Roman"/>
          <w:b w:val="false"/>
          <w:i w:val="false"/>
          <w:color w:val="000000"/>
          <w:sz w:val="28"/>
        </w:rPr>
        <w:t>пункту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а также нормам </w:t>
      </w:r>
      <w:r>
        <w:rPr>
          <w:rFonts w:ascii="Times New Roman"/>
          <w:b w:val="false"/>
          <w:i w:val="false"/>
          <w:color w:val="000000"/>
          <w:sz w:val="28"/>
        </w:rPr>
        <w:t>Кодекса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браке (супружестве) и семье" от 26 декабря 2011 года, осуществляет их прием, выдает услугополучателю копию заявления с отметкой о регистрации с указанием даты и времени приема пакета документов и регистрирует заявление в журнале регистрации заявлений и в ИС "ЗАГС" в течение 20 (двадцати)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руководитель услугодателя осуществляет ознакомление с поступившими документами и отправляет ответственному исполнителю услугодателя на исполнение в течение 15 (пятнадцати) минут. Результат – передает на исполнение;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ответственный исполнитель услугодателя проверяет представленные документы на соответствие </w:t>
      </w:r>
      <w:r>
        <w:rPr>
          <w:rFonts w:ascii="Times New Roman"/>
          <w:b w:val="false"/>
          <w:i w:val="false"/>
          <w:color w:val="000000"/>
          <w:sz w:val="28"/>
        </w:rPr>
        <w:t>пункту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а также нормам </w:t>
      </w:r>
      <w:r>
        <w:rPr>
          <w:rFonts w:ascii="Times New Roman"/>
          <w:b w:val="false"/>
          <w:i w:val="false"/>
          <w:color w:val="000000"/>
          <w:sz w:val="28"/>
        </w:rPr>
        <w:t>Кодекса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браке (супружестве) и семье" от 26 декабря 2011 года, после проверки и анализа представленных документов в информационной системе "Запись актов гражданского состояния" (далее – ИС "ЗАГС") формирует актовую запись, осуществляет регистрацию и распечатывает соответствующее свидетельство, после формирования соответствующего свидетельства передает на подпись руководителю услугодателя в течение 2 (двух) рабочих дней;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необходимости направления заявления о регистрации расторжения брака на основании вступившего в законную силу решения суда по месту его вынесения в другую территориальную единицу - 30 (тридцать) календарных дней;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регистрация расторжения брака (супружества) на основании: вступившего в законную силу решения суда о признании супруга безвестно отсутствующим, либо недееспособным, также приговора суда об осуждении супруга за совершение преступления к лишению свободы на срок не менее трех лет - 45 (сорока пяти) календарных дней (день приема не входит в срок оказания государственной услуги), с уведомлением в недельный срок со дня поступления заявления супруга, находящегося в заключении, либо опекуна недееспособного супруга или опекуна над имуществом признанного безвестно отсутствующего супруга;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государственная регистрация расторжения брака (супружества) по взаимному согласию супругов, не имеющих несовершеннолетних детей, оказывается по истечении месячного срока со дня подачи заявления (день приема не входит в срок оказания государственной услуги);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необходимости дополнительной проверки документов, установленных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срок оказания услуги продлевается не более чем на 30 (тридцать) календарных дней, с уведомлением услугополучателя в течение 3 (трех) календарных дней с момента продления срока рассмотрения;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заявление о внесении изменений, дополнений и исправлений в запись акта гражданского состояния- 6 (шесть) рабочих дней (день приема не входит в срок оказания государственной услуги), при необходимости запроса в другие государственные органы, срок оказания услуги продлевается не более чем на 30 (тридцать) календарных дней с уведомлением услугополучателя в течение 3 (трех) календарных дней;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– передает на подпись и для проставления гербовой печати руководителю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руководитель услугодателя подписывает результат государственной услуги и проставляет в свидетельстве гербовую печать и направляет в канцелярию услугодателя в течение 15 (пятнадцати) минут. Результат – подписывает свидетельство и ставит гербовую печать;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сотрудник отдела/канцелярии услугодателя регистрирует свидетельство и передает услугополучателю под роспись. Результат – выдает свидетельство.</w:t>
      </w:r>
    </w:p>
    <w:bookmarkStart w:name="z151" w:id="1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127"/>
    <w:bookmarkStart w:name="z152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Перечень структурных подразделений (работников) услугодателя, участвующих в процессе оказания государственной услуги:</w:t>
      </w:r>
    </w:p>
    <w:bookmarkEnd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сотрудник отдела/канцелярии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ответственный исполнитель услугодателя.</w:t>
      </w:r>
    </w:p>
    <w:bookmarkStart w:name="z153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Описание последовательности процедур (действий) между структурными подразделениями (работниками) услугодателя:</w:t>
      </w:r>
    </w:p>
    <w:bookmarkEnd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услугополучатель предоставляет услугодателю документы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пункта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в течение 20 (двадцати) минут;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отделы/канцелярия услугодателя принимает документы, выдает услугополучателю копию заявления с отметкой о регистрации с указанием даты и времени приема пакета документов в течение 20 (двадцати) минут и регистрирует в журнале;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ответственный исполнитель услугодателя проверяет представленные документы на соответствие </w:t>
      </w:r>
      <w:r>
        <w:rPr>
          <w:rFonts w:ascii="Times New Roman"/>
          <w:b w:val="false"/>
          <w:i w:val="false"/>
          <w:color w:val="000000"/>
          <w:sz w:val="28"/>
        </w:rPr>
        <w:t>пункту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а также нормам </w:t>
      </w:r>
      <w:r>
        <w:rPr>
          <w:rFonts w:ascii="Times New Roman"/>
          <w:b w:val="false"/>
          <w:i w:val="false"/>
          <w:color w:val="000000"/>
          <w:sz w:val="28"/>
        </w:rPr>
        <w:t>Кодекса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браке (супружестве) и семье" от 26 декабря 2011 года, осуществляет их прием, выдает услугополучателю копию заявления с отметкой о регистрации с указанием даты и времени приема пакета документов и регистрирует заявление в журнале регистрации заявлений и в ИС "ЗАГС" в течение 20 (двадцати)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руководитель услугодателя рассматривает поступившие документы и передает их на исполнение ответственному исполнителю услугодателя в течение 15 (пятнадцати)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ответственный исполнитель услугодателя после проверки и анализа представленных документов в ИС "ЗАГС" формирует актовую запись, осуществляет регистрацию и распечатывает соответствующее свидетельство, после формирования соответствующего свидетельства передает на подпись руководителю услугодателя в течение 2 (двух) рабочих дней;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необходимости направления заявления о регистрации расторжения брака на основании вступившего в законную силу решения суда по месту его вынесения в другую территориальную единицу - 30 (тридцать) календарных дней;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регистрация расторжения брака (супружества) на основании: вступившего в законную силу решения суда о признании супруга безвестно отсутствующим, либо недееспособным, также приговора суда об осуждении супруга за совершение преступления к лишению свободы на срок не менее трех лет - 45 (сорока пяти) календарных дней (день приема не входит в срок оказания государственной услуги), с уведомлением в недельный срок со дня поступления заявления супруга, находящегося в заключении, либо опекуна недееспособного супруга или опекуна над имуществом признанного безвестно отсутствующего супруга;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государственная регистрация расторжения брака (супружества) по взаимному согласию супругов, не имеющих несовершеннолетних детей, оказывается по истечении месячного срока со дня подачи заявления (день приема не входит в срок оказания государственной услуги);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необходимости дополнительной проверки документов, установленных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срок оказания услуги продлевается не более чем на 30 (тридцать) календарных дней, с уведомлением услугополучателя в течение 3 (трех) календарных дней с момента продления срока рассмотрения;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заявление о внесении изменений, дополнений и исправлений в запись акта гражданского состояния- 6 (шесть) рабочих дней (день приема не входит в срок оказания государственной услуги), при необходимости запроса в другие государственные органы, срок оказания услуги продлевается не более чем на 30 (тридцать) календарных дней с уведомлением услугополучателя в течение 3 (трех) календарных дней;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руководитель услугодателя подписывает результат государственной услуги и проставляет в свидетельстве гербовую печать и направляет в канцелярию услугодателя в течение 15 (пятнадцати)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сотрудник канцелярии услугодателя регистрирует свидетельство и передает услугополучателю под роспись. Результат – выдает свидетельство.</w:t>
      </w:r>
    </w:p>
    <w:bookmarkStart w:name="z154" w:id="1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взаимодействия с Государственной корпорацией и (или) иными услугодателями, а также порядка использования информационных систем в процессе оказания государственной услуги</w:t>
      </w:r>
    </w:p>
    <w:bookmarkEnd w:id="130"/>
    <w:bookmarkStart w:name="z155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Описание порядка обращения через Государственную корпорацию с указанием длительности каждой процедуры:</w:t>
      </w:r>
    </w:p>
    <w:bookmarkEnd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услугополучатель представляет документы указанные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инспектор Государственной корпорации регистрирует поступившие документы в течение 15 (пятнадцати) минут и выдает расписку услугополучателю о приеме соответствующих документов с указанием: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номера и даты приема запроса;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вида запрашиваемой государственной услуги;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количества и наименований приложенных документов;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даты (времени) и места выдачи документов;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фамилии, имени, отчества инспектора Государственной корпорации, принявшего заявление на оформление документов;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фамилии, имени, отчества услугополучателя, фамилии, имени, отчества представителя услугополучателя и их контактные телефоны. Результат – прием документов;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предоставления услугополучателем неполного пакета документов согласно перечню, предусмотренному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и (или) документов с истекшим сроком действия услугодатель или работник Государственной корпорации отказывает в приеме заявления, при этом работник Государственной корпорации выдает расписку об отказе в приеме документов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инспектор Государственной корпорации документы передает в накопительный сектор Государственной корпорации в течение 30 (тридцати) минут. Результат – передача документов;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накопительный сектор Государственной корпорации собирает документы, составляет реестр и передает документы в канцелярию услугодателя. Результат – передача документов;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сотрудник канцелярии услугодателя регистрирует поступившие документы и передает руководителю в течение 15 (пятнадцати) минут. Результат - регистрация;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руководитель услугодателя осуществляет ознакомление с поступившими документами и отправляет ответственному исполнителю услугодателя на исполнение в течение 15 (пятнадцати) минут. Результат – передает на исполнение;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ответственный исполнитель услугодателя проверяет представленные документы на соответствие </w:t>
      </w:r>
      <w:r>
        <w:rPr>
          <w:rFonts w:ascii="Times New Roman"/>
          <w:b w:val="false"/>
          <w:i w:val="false"/>
          <w:color w:val="000000"/>
          <w:sz w:val="28"/>
        </w:rPr>
        <w:t>пункту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а также нормам </w:t>
      </w:r>
      <w:r>
        <w:rPr>
          <w:rFonts w:ascii="Times New Roman"/>
          <w:b w:val="false"/>
          <w:i w:val="false"/>
          <w:color w:val="000000"/>
          <w:sz w:val="28"/>
        </w:rPr>
        <w:t>Кодекса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браке (супружестве) и семье" от 26 декабря 2011 года, после проверки и анализа представленных документов в ИС "ЗАГС" формирует актовую запись, осуществляет регистрацию и распечатывает соответствующее свидетельство, после формирования соответствующего свидетельства передает на подпись руководителю услугодателя в течение 2 (двух) рабочих дней;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необходимости направления заявления о регистрации расторжения брака на основании вступившего в законную силу решения суда по месту его вынесения в другую территориальную единицу - 30 (тридцать) календарных дней;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регистрация расторжения брака (супружества) на основании: вступившего в законную силу решения суда о признании супруга безвестно отсутствующим, либо недееспособным, также приговора суда об осуждении супруга за совершение преступления к лишению свободы на срок не менее трех лет - 45 (сорока пяти) календарных дней (день приема не входит в срок оказания государственной услуги), с уведомлением в недельный срок со дня поступления заявления супруга, находящегося в заключении, либо опекуна недееспособного супруга или опекуна над имуществом признанного безвестно отсутствующего супруга;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государственная регистрация расторжения брака (супружества) по взаимному согласию супругов, не имеющих несовершеннолетних детей, оказывается по истечении месячного срока со дня подачи заявления (день приема не входит в срок оказания государственной услуги);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необходимости дополнительной проверки документов, установленных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срок оказания услуги продлевается не более чем на 30 (тридцать) календарных дней, с уведомлением услугополучателя в течение 3 (трех) календарных дней с момента продления срока рассмотрения;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заявление о внесении изменений, дополнений и исправлений в запись акта гражданского состояния- 6 (шесть) рабочих дней (день приема не входит в срок оказания государственной услуги), при необходимости запроса в другие государственные органы, срок оказания услуги продлевается не более чем на 30 (тридцать) календарных дней с уведомлением услугополучателя в течение 3 (трех) календарных дней;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– передает на подпись и проставление гербовой печати руководителю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руководитель услугодателя подписывает результат государственной услуги и проставляет в свидетельстве гербовую печать и направляет в канцелярию услугодателя в течение 15 (пятнадцати) минут. Результат – подписывает свидетельство и ставит гербовую печать;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сотрудник канцелярии услугодателя регистрирует и передает результат государственной услуги в сектор выдачи документов Государственной корпорации на основании реестра. Результат – регистрирует и передает результат государственной услуги.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сектор выдачи документов Государственной корпорации передает результат государственной услуги услугополучателю в течение того же дня. Результат – выдает результат государственной услуги.</w:t>
      </w:r>
    </w:p>
    <w:bookmarkStart w:name="z156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Описание порядка обращения и функционального взаимодействия при оказании государственной услуги через портал:</w:t>
      </w:r>
    </w:p>
    <w:bookmarkEnd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первый услугополучатель осуществляет регистрацию на портале с помощью индивидуального идентификационного номера (далее – ИИН) и пароля (осуществляется для незарегистрированных получателей на портале);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процесс 1 – ввод первым услугополучателем ИИН и пароля (процесс авторизации) на портале для получения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условие 1 – проверка на портале подлинности данных о зарегистрированном первом услугополучателе через ИИН и пароль;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процесс 2 – формирование порталом сообщения об отказе в авторизации в связи с имеющимися нарушениями в данных первого услугополучателя;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процесс 3 – выбор первым услугополучателем услуги, указанной в настоящем регламенте, вывод на экран формы запроса для оказания услуги и заполнение услугополучателем формы (ввод данных) с учетом ее структуры и форматных требований, прикрепление к форме запроса необходимых копий документов в электронном виде, указанные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процесс 4 – оплата государственной услуги через платежный шлюз электронного правительства (далее – ПШЭП);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процесс 5 – выбор первым услугополучателем регистрационного свидетельства ЭЦП для удостоверения (подписания) запроса;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условие 2 – проверка на портале срока действия регистрационного свидетельства ЭЦП и отсутствия в списке отозванных (аннулированных) регистрационных свидетельств, а также соответствия идентификационных данных (между ИИН, указанным в запросе, и ИИН, указанным в регистрационном свидетельстве ЭЦП);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процесс 6 – формирование сообщения об отказе в запрашиваемой услуге в связи с неподтверждением подлинности ЭЦП первого услугополучателя;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процесс 7 – удостоверение запроса для оказания государственной услуги посредством ЭЦП первого услугополучателя и направление электронного документа (запроса) через портал второму услугополучателю для заполнения и подписания электронного документа (запроса);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случае, если второй услугополучатель не заполнит электронный документ (запрос) по истечении 48 (сорока восьми) часов, электронный документ (запрос) будет аннулирован;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процесс 8 – второй услугополучатель осуществляет регистрацию на портале с помощью ИИН и пароля (осуществляется для незарегистрированных получателей на портале);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процесс 9 – ввод вторым услугополучателем ИИН и пароля (процесс авторизации) на портале для получения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условие 3 – проверка на портале подлинности данных о втором зарегистрированном услугополучателе через ИИН и пароль;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процесс 10 – формирование порталом сообщения об отказе в авторизации в связи с имеющимися нарушениями в данных второго услугополучателя;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процесс 11 – вход в "Личный кабинет" второго услугополучателя для заполнения электронного документа (запроса);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процесс 12 – удостоверение запроса для оказания государственной услуги посредством ЭЦП второго услугополучателя и направление электронного документа (запроса) через портал в ИС "ЗАГС" для обработки услугодателем;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17) условие 4 – проверка (обработка) услугодателем соответствия приложенных услугополучателями документов,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являющихся основанием для оказания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процесс 13 – формирование сообщения об отказе в запрашиваемой услуге в связи с имеющимися нарушениями в документах услугополучателей;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процесс 14 – получение услугополучателями результата государственной услуги, сформированного порталом. Электронный документ формируется с использованием ЭЦП сотрудника услугодателя.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Функциональные взаимодействия информационных систем, задействованных при оказании государственной услуги через портал приведены диаграммой согласно приложению 1 к настоящему регламенту.</w:t>
      </w:r>
    </w:p>
    <w:bookmarkStart w:name="z157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услуги, а также описания порядка взаимодействия с иными услугодателями и (или) Государственной корпорацией и порядка использования информационных систем в процессе оказания государственной услуги отражается в справочнике бизнес-процессов оказания государственной услуги согласно приложению 2 к настоящему регламенту. </w:t>
      </w:r>
    </w:p>
    <w:bookmarkEnd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Справочник бизнес-процессов оказания государственной услуги размещается на интернет-ресурсе услугодателя.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регламенту государственной услуги "Регистрация расторжения брака (супружества), в том числе внесений изменений, дополнений и исправлений в акты гражданского состояния"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 функционального взаимодействия информационных систем, задействованных в оказании государственной услуги через Портал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3581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581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регламенту государственной услуги "Регистрация расторжения брака (супружества), в том числе внесений изменений, дополнений и исправлений в записи актов гражданского состояния"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4343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343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drawing>
          <wp:inline distT="0" distB="0" distL="0" distR="0">
            <wp:extent cx="6985000" cy="2857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6985000" cy="2857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 к постановлению акимата Актюбинской области от "24" января 2018 года № 43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 постановлением акимата Актюбинской области от "27" июля 2015 года № 277</w:t>
            </w:r>
          </w:p>
        </w:tc>
      </w:tr>
    </w:tbl>
    <w:bookmarkStart w:name="z161" w:id="1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"Аннулирование записей актов гражданского состояния"</w:t>
      </w:r>
    </w:p>
    <w:bookmarkEnd w:id="134"/>
    <w:bookmarkStart w:name="z162" w:id="1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135"/>
    <w:bookmarkStart w:name="z163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"Аннулирование записей актов гражданского состояния" (далее – государственная услуга) оказывается акиматами города Актобе и районов Актюбинской области (далее - услугодатель).</w:t>
      </w:r>
    </w:p>
    <w:bookmarkEnd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заявления и выдача результата оказания государственной услуги осуществляется через: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канцелярию услугодателя, отделы культуры и развития языков районов, отделы культуры, развития языков, физической культуры и спорта районов (далее - отделы/канцелярия услугодателя).</w:t>
      </w:r>
    </w:p>
    <w:bookmarkStart w:name="z164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услуги: бумажная.</w:t>
      </w:r>
    </w:p>
    <w:bookmarkEnd w:id="137"/>
    <w:bookmarkStart w:name="z165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Результат оказания государственной услуги: при аннулировании записи акта гражданского состояния по заявлению заинтересованных лиц, а также на основании решения суда – ответ регистрирующего органа об аннулировании записи акта гражданского состояния;</w:t>
      </w:r>
    </w:p>
    <w:bookmarkEnd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аннулировании актовых записей об установлении отцовства, усыновлении (удочерении) (c восстановлением первично сформированного индивидуально идентификационного номера), о перемене имени, фамилии и отчества - повторное свидетельство о рождении с первоначальными данными, при необходимости справка о рождении;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аннулировании актовой записи о расторжении брака - свидетельство о заключении соответствующего брака;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либо мотивированный ответ об отказе в оказании государственной услуги на бумажном носителе при предъявлении документа, удостоверяющего личность, в случаях и по основаниям,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государственной услуги "Аннулирование записей актов гражданского состояния", утвержденным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юстиции Республики Казахстан от 17 апреля 2015 года № 219 "Об утверждении стандартов государственных услуг по вопросам регистрации актов гражданского состояния и апостилирования" (зарегистрированного в Реестре государственной регистрации нормативных правовых актов № 11181) (далее – Стандарт), с учетом внесенных изменений и дополнений от 21 июня 2017 года.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услуги: бумажная.</w:t>
      </w:r>
    </w:p>
    <w:bookmarkStart w:name="z166" w:id="1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139"/>
    <w:bookmarkStart w:name="z167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Основанием для начала процедуры (действия) по оказанию государственной услуги при обращении к услугодателю - является заявление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 и пакет документов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пункта 9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Стандарту. </w:t>
      </w:r>
    </w:p>
    <w:bookmarkEnd w:id="140"/>
    <w:bookmarkStart w:name="z168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Содержание каждой процедуры (действия) и его результат, входящей в состав процесса оказания государственной услуги:</w:t>
      </w:r>
    </w:p>
    <w:bookmarkEnd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услугополучатель предоставляет в отделы/канцелярию услугодателя документы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пункта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в течение 20 (двадцати) минут;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отделы/канцелярия услугодателя осуществляют прием документов, выдает услугополучателю копию заявления с отметкой о регистрации с указанием даты и времени приема пакета документов в течение 20 (двадцати) минут и регистрирует в журнале, ставит на контроль согласно сроку, установленному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 Результат - передает на рассмотрение руководителю услугодателя, либо дает мотивированный ответ об отказе в оказании государственной услуги в форме электронного документа в случаях и по основаниям,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руководитель услугодателя осуществляет ознакомление с поступившими документами и отправляет ответственному исполнителю услугодателя на исполнение в течение 20 (двадцати) минут. Результат – передает на исполнение;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ответственный исполнитель услугодателя проверяет представленные документы на соответствие </w:t>
      </w:r>
      <w:r>
        <w:rPr>
          <w:rFonts w:ascii="Times New Roman"/>
          <w:b w:val="false"/>
          <w:i w:val="false"/>
          <w:color w:val="000000"/>
          <w:sz w:val="28"/>
        </w:rPr>
        <w:t>пункту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а также нормам </w:t>
      </w:r>
      <w:r>
        <w:rPr>
          <w:rFonts w:ascii="Times New Roman"/>
          <w:b w:val="false"/>
          <w:i w:val="false"/>
          <w:color w:val="000000"/>
          <w:sz w:val="28"/>
        </w:rPr>
        <w:t>Кодекса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браке (супружестве) и семье" от 26 декабря 2011 года, после проверки и анализа представленных документов в информационной системе "Запись актов гражданского состояния" (далее – ИС "ЗАГС"), передает на подпись руководителю услугодателя согласно сроку установленному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– передает на подпись и проставление гербовой печати руководителю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руководитель услугодателя подписывает результат государственной услуги и проставляет в ответе/свидетельстве/справке гербовую печать и направляет в канцелярию услугодателя в течение 20 (двадцати) минут.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сотрудник отдела/канцелярии услугодателя регистрирует результат и выдает услугополучателю под роспись. </w:t>
      </w:r>
    </w:p>
    <w:bookmarkStart w:name="z169" w:id="14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142"/>
    <w:bookmarkStart w:name="z171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Перечень структурных подразделений (работников) услугодателя, участвующих в процессе оказания государственной услуги:</w:t>
      </w:r>
    </w:p>
    <w:bookmarkEnd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сотрудник отдела/канцелярии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ответственный исполнитель услугодателя.</w:t>
      </w:r>
    </w:p>
    <w:bookmarkStart w:name="z170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Описание последовательности процедур (действий) между структурными подразделениями (работниками) услугодателя:</w:t>
      </w:r>
    </w:p>
    <w:bookmarkEnd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услугополучатель предоставляет услугодателю документы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пункта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в течение 20 (двадцати) минут;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отделы/канцелярия услугодателя осуществляют прием документов, выдает услугополучателю копию заявления с отметкой о регистрации с указанием даты и времени приема пакета документов в течение 20 (двадцати) минут и регистрирует в журнале, ставит на контроль согласно сроку, установленному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 Результат - передает на рассмотрение руководителю услугодателя, либо дает мотивированный ответ об отказе в оказании государственной услуги в форме электронного документа в случаях и по основаниям,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руководитель услугодателя осуществляет ознакомление с поступившими документами и отправляет ответственному исполнителю услугодателя на исполнение в течение 20 (двадцати) минут;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ответственный исполнитель услугодателя проверяет представленные документы на соответствие </w:t>
      </w:r>
      <w:r>
        <w:rPr>
          <w:rFonts w:ascii="Times New Roman"/>
          <w:b w:val="false"/>
          <w:i w:val="false"/>
          <w:color w:val="000000"/>
          <w:sz w:val="28"/>
        </w:rPr>
        <w:t>пункту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а также нормам </w:t>
      </w:r>
      <w:r>
        <w:rPr>
          <w:rFonts w:ascii="Times New Roman"/>
          <w:b w:val="false"/>
          <w:i w:val="false"/>
          <w:color w:val="000000"/>
          <w:sz w:val="28"/>
        </w:rPr>
        <w:t>Кодекса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браке (супружестве) и семье" от 26 декабря 2011 года, после проверки и анализа представленных документов в информационной системе "Запись актов гражданского состояния" (далее – ИС "ЗАГС"), передает на подпись руководителю услугодателя согласно сроку установленному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– передает на подпись и проставление гербовой печати руководителю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руководитель услугодателя подписывает результат государственной услуги и проставляет в ответе/свидетельстве/справке гербовую печать и направляет в канцелярию услугодателя в течение 20 (двадцати) минут;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сотрудник отдела услугодателя регистрирует результат и выдает услугополучателю под роспись. </w:t>
      </w:r>
    </w:p>
    <w:bookmarkStart w:name="z172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 отражается в справочнике бизнес-процессов оказания государственной услуги согласно приложению к настоящему регламенту. </w:t>
      </w:r>
    </w:p>
    <w:bookmarkEnd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Справочник бизнес-процессов оказания государственной услуги размещается на интернет-ресурсе услугодателя.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регламенту государственной услуги "Аннулирование записей актов гражданского состояния"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3924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924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drawing>
          <wp:inline distT="0" distB="0" distL="0" distR="0">
            <wp:extent cx="6985000" cy="2857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8"/>
                    <a:stretch>
                      <a:fillRect/>
                    </a:stretch>
                  </pic:blipFill>
                  <pic:spPr>
                    <a:xfrm>
                      <a:off x="0" y="0"/>
                      <a:ext cx="6985000" cy="2857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29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media/document_image_rId10.jpeg" Type="http://schemas.openxmlformats.org/officeDocument/2006/relationships/image" Id="rId10"/><Relationship Target="media/document_image_rId11.jpeg" Type="http://schemas.openxmlformats.org/officeDocument/2006/relationships/image" Id="rId11"/><Relationship Target="media/document_image_rId12.jpeg" Type="http://schemas.openxmlformats.org/officeDocument/2006/relationships/image" Id="rId12"/><Relationship Target="media/document_image_rId13.jpeg" Type="http://schemas.openxmlformats.org/officeDocument/2006/relationships/image" Id="rId13"/><Relationship Target="media/document_image_rId14.jpeg" Type="http://schemas.openxmlformats.org/officeDocument/2006/relationships/image" Id="rId14"/><Relationship Target="media/document_image_rId15.jpeg" Type="http://schemas.openxmlformats.org/officeDocument/2006/relationships/image" Id="rId15"/><Relationship Target="media/document_image_rId16.jpeg" Type="http://schemas.openxmlformats.org/officeDocument/2006/relationships/image" Id="rId16"/><Relationship Target="media/document_image_rId17.jpeg" Type="http://schemas.openxmlformats.org/officeDocument/2006/relationships/image" Id="rId17"/><Relationship Target="media/document_image_rId18.jpeg" Type="http://schemas.openxmlformats.org/officeDocument/2006/relationships/image" Id="rId18"/><Relationship Target="media/document_image_rId19.jpeg" Type="http://schemas.openxmlformats.org/officeDocument/2006/relationships/image" Id="rId19"/><Relationship Target="media/document_image_rId20.jpeg" Type="http://schemas.openxmlformats.org/officeDocument/2006/relationships/image" Id="rId20"/><Relationship Target="media/document_image_rId21.jpeg" Type="http://schemas.openxmlformats.org/officeDocument/2006/relationships/image" Id="rId21"/><Relationship Target="media/document_image_rId22.jpeg" Type="http://schemas.openxmlformats.org/officeDocument/2006/relationships/image" Id="rId22"/><Relationship Target="media/document_image_rId23.jpeg" Type="http://schemas.openxmlformats.org/officeDocument/2006/relationships/image" Id="rId23"/><Relationship Target="media/document_image_rId24.jpeg" Type="http://schemas.openxmlformats.org/officeDocument/2006/relationships/image" Id="rId24"/><Relationship Target="media/document_image_rId25.jpeg" Type="http://schemas.openxmlformats.org/officeDocument/2006/relationships/image" Id="rId25"/><Relationship Target="media/document_image_rId26.jpeg" Type="http://schemas.openxmlformats.org/officeDocument/2006/relationships/image" Id="rId26"/><Relationship Target="media/document_image_rId27.jpeg" Type="http://schemas.openxmlformats.org/officeDocument/2006/relationships/image" Id="rId27"/><Relationship Target="media/document_image_rId28.jpeg" Type="http://schemas.openxmlformats.org/officeDocument/2006/relationships/image" Id="rId28"/><Relationship Target="header.xml" Type="http://schemas.openxmlformats.org/officeDocument/2006/relationships/header" Id="rId29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