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90076" w14:textId="16900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12 июля 2017 года № 234 "Об утверждении государственного образовательного заказа на подготовку специалистов с техническим и профессиональным, послесредним образованием на 2017-2018 учебный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18 января 2018 года № 21. Зарегистрировано Департаментом юстиции Актюбинской области 5 февраля 2018 года № 5889. Прекращено действие в связи с истечением срока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ноября 2017 года № 597 "Об утверждении Методики подушевого нормативного финансирования дошкольного воспитания и обучения, среднего, технического и профессионального, послесреднего, высшего и послевузовского образования", зарегистрированного в Реестре государственной регистрации нормативных правовых актов № 16137,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12 июля 2017 года № 234 "Об утверждении государственного образовательного заказа на подготовку специалистов с техническим и профессиональным, послесредним образованием на 2017-2018 учебный год" (зарегистрированное в Реестре государственной регистрации нормативных правовых актов за № 5606, опубликованное 20-21 июля 2017 года в газетах "Ақтөбе" и "Актюбинский вестник")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техническим и профессиональным, послесредним образованием за счет средств областного бюджета на 2017-2018 учебный год,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Актюбинской области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Актюбинской области Нургалиева Е.Ж.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Актюбинской области от "18" января 2018 года 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Актюбинской области от "12" июля 2017 года № 234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 образованием за счет средств областного бюджета на 2017- 2018 учебный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учащихся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в месяц на обучение одного специалиста в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0100000 – Образование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0300000 – Медицина, фармацевтика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0400000 – Искусство и культура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Библиотечное дело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(по профилю)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и народное художественное творчество (по профилю)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107466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Инструментальное исполнительство и музыкальное искусство эстрады (по видам)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107466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Хоровое дирижирование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107466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Пение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Пение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0500000 - Сервис, экономика и управление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0600000 – Метрология, стандартизация и сертификация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метрология и сертификация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0700000 – Геология, горнодобывающая промышленность и добыча полезных ископаемых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0800000 - Нефтегазовое химическое производство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нефтяных и газовых месторождений (по профилю)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0900000 - Энергетика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электрических станций и сетей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Электроснабжение, эксплуатация, техническое обслуживание и ремонт электротехнических систем железных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 установки тепловых электрических станций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28442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0910000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Электрическое и электромеханическое оборудование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Электрическое и электромеханическое оборудование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1000000 - Металлургия и машиностроение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Механообработка, контрольно-измерительные приборы и автоматика в промышленности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Механообработка, контрольно-измерительные приборы и автоматика в промышленности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1100000 - Транспорт (по отраслям)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подъемно-транспортных, строительно- дорожных машин и оборудования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 и оборудования промышленности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1200000 - Производство, монтаж, эксплуатация и ремонт (по отраслям)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мяса и мясных продуктов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организация производства продукции предприятий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Печатное производство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Печатное производство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1300000 - Связь, телекоммуникации и информационные технологии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(по профилю)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28542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Оптическое и электронное оборудование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28542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1311000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устройств оперативной технологической связи железнодорожного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1400000 - Строительство и коммунальное хозяйство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дорог, путь и путевое хозяйство.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дорог, путь и путевое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автомобильных дорог и аэродромов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железобетонных и металлических изделий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Мебельное производство (по видам)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1500000 - Сельское хозяйство, ветеринария и экология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Охотоведение и звероводство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городу Актобе: 3475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0500000 - Сервис, экономика и управление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1000000 - Металлургия и машиностроение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Механообработка, контрольно-измерительные приборы и автоматика в промышленности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1500000 - Сельское хозяйство, ветеринария и экология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обслуживание и ремонт сельскохозяйственной техники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0100000 – Образование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1100000 - Транспорт (по отраслям)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Сварочное дела (по видам)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1100000 - Транспорт (по отраслям)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 оборудование в промышленности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1500000 - Сельское хозяйство, ветеринария и экология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0100000 – Образование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1400000 - Строительство и коммунальное хозяйство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1500000 - Сельское хозяйство, ветеринария и экология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1200000 - Производство, монтаж, эксплуатация и ремонт (по отраслям)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1100000 - Транспорт (по отраслям)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1500000 - Сельское хозяйство, ветеринария и экология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1500000 - Сельское хозяйство, ветеринария и экология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0500000 - Сервис, экономика и управление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Делопроизводство и архивоведение (по отраслям и областям применения)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0700000 - Геология, горнодобывающая промышленность и добыча полезных ископаемых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0705000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разработка месторождений полезных ископаемых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разработка месторождений полезных ископаемых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горного электромеханического 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подземных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1200000 - Производство, монтаж, эксплуатация и ремонт (по отраслям)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казахский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1500000 - Сельское хозяйство, ветеринария и экология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казахский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районам: 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области: 4025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по "Программе развития продуктивной занятости и массового предпринимательства" на 2017- 2018 учебный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учащихся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в месяц на обучение одного специалиста в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0500000 - Сервис, экономика и управление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1000000 - Металлургия и машиностроение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Гибкие автоматические линии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1100000 - Транспорт (по отраслям)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1109000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Холодильно - компрессорные машины и установки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1200000 - Производство, монтаж, эксплуатация и ремонт (по отраслям)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1400000 - Строительство и коммунальное хозяйство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1500000 - Сельское хозяйство, ветеринария и экология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хозяйство, садово-парковое и ландшафтное строительство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городу Актобе: 535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1100000 - Транспорт (по отраслям)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1115000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 оборудование в промышленности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1300000 - Связь, телекоммуникации и информационные технологии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1304000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0500000 - Сервис, экономика и управление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1500000 - Сельское хозяйство, ветеринария и экология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1100000 - Транспорт (по отраслям)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1500000 - Сельское хозяйство, ветеринария и экология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0500000 - Сервис, экономика и управление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1400000 - Строительство и коммунальное хозяйство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1100000 - Транспорт (по отраслям)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1400000 - Строительство и коммунальное хозяйство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1500000 - Сельское хозяйство, ветеринария и экология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1400000 - Строительство и коммунальное хозяйство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Мебельное производство (по видам)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1500000 - Сельское хозяйство, ветеринария и экология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0500000 - Сервис, экономика и управление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0700000 - Геология, горнодобывающая промышленность и добыча полезных ископаемых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0707000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горного электромеханического 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подземных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1400000 - Строительство и коммунальное хозяйство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казахский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дорог, путь и путевое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казахский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районам: 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области: 1085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