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c926e" w14:textId="75c92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2019-2021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Бурабайского районного маслихата Акмолинской области от 24 декабря 2018 года № 6С-37/1. Зарегистрировано Департаментом юстиции Акмолинской области 10 января 2019 года № 7034.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от 23 января 2001 года Бурабайский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на 2019-2021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решению, в том числе на 2019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14689434,2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2543576,6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19069,8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284669,3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11842118,5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14883292,0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10171,9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27992,5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17820,6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- 323,0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323,0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- 203706,7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203706,7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Бурабайского районного маслихата Акмолинской области от 11.12.2019 </w:t>
      </w:r>
      <w:r>
        <w:rPr>
          <w:rFonts w:ascii="Times New Roman"/>
          <w:b w:val="false"/>
          <w:i w:val="false"/>
          <w:color w:val="000000"/>
          <w:sz w:val="28"/>
        </w:rPr>
        <w:t>№ 6С-51/1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районном бюджете на 2019 год предусмотрена субвенция, передаваемая из областного бюджета в сумме 3180643,0 тысяч тенге.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Учесть, что в районном бюджете на 2019 год предусмотрены бюджетные изъятия в сумме 507186,0 тысяч тенге, в том числе: из бюджета города Щучинска в сумме 478679,0 тысяч тенге, из бюджета поселка Бурабай в сумме 28507,0 тысяч тенге.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Учесть в составе поступлений районного бюджета на 2019 год целевые трансферты и бюджетные кредиты из областного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трансфертов и бюджетных кредитов определяется постановлением акимата района.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Учесть, что в районном бюджете на 2019 год предусмотрены объемы субвенций, передаваемых из районного бюджета бюджетам сельских округов, в сумме 64182,0 тысяч тенге, в том числе: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Абылайханскому сельскому округу 9125,0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сельскому округу Атамекен 11648,0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Зеленоборскому сельскому округу 6568,0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Златопольскому сельскому округу 8492,0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Катаркольскому сельскому округу 9555,0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Кенесаринскому сельскому округу 10914,0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Урумкайскому сельскому округу 7880,0 тысяч тенге.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Учесть, что в районном бюджете предусмотрен возврат средств в областной бюджет на компенсацию потерь вышестоящего бюджета в связи с изменением законодательства в сумме 242168,0 тысяч тенге, в том числе: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перенос срока ввода обязательных пенсионных взносов работодателя с 2018 года на 2020 год в сумме 151834,0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уменьшение ставок по отчислениям работодателей на обязательное социальное медицинское страхование в сумме 74571,0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исключение сельских школ из проекта по апробации подушевого нормативного финансирования среднего образования в сумме 15763,0 тысяч тенге.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Учесть, что в районном бюджете на 2019 год предусмотрено погашение бюджетных кредитов в областной бюджет в сумме 87878,1 тысяч тенге, в том числе: на проведение ремонта общего имущества объектов кондоминиума 68816,0 тысяч тенге, на реализацию мер по оказанию социальной поддержки специалистов 19062,1 тысяч тенге.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– в редакции решения Бурабайского районного маслихата Акмолинской области от 23.10.2019 </w:t>
      </w:r>
      <w:r>
        <w:rPr>
          <w:rFonts w:ascii="Times New Roman"/>
          <w:b w:val="false"/>
          <w:i w:val="false"/>
          <w:color w:val="000000"/>
          <w:sz w:val="28"/>
        </w:rPr>
        <w:t>№ 6С-48/1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Утвердить резерв местного исполнительного органа района на 2019 год в сумме 50000,0 тысяч тенге.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Предусмотреть специалистам здравоохранения, социального обеспечения, образования, культуры, спорта и ветеринарии, являющихся гражданскими служащими и работающих в сельской местности, повышенные на двадцать пять процентов должностные оклады и тарифные ставки, по сравнению с окладами и ставками специалистов, занимающихся этими видами деятельности в городских условиях, согласно перечню, согласованному с областным маслихатом.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Утвердить перечень районных бюджетных программ, не подлежащих секвестру в процессе исполнения районного бюджета на 2019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Утвердить бюджетные программы аппарата акима села, сельского округа на 2019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Учесть, что в районном бюджете предусмотрены трансферты органам местного самоуправления на 2019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2"/>
    <w:bookmarkStart w:name="z2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12-1. Учесть, что в составе расходов районного бюджета предусмотрены целевые трансферты сельским бюджетам на 2019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трансфертов определяется постановлением акимата района.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12-1 в соответствии с решением Бурабайского районного маслихата Акмолинской области от 20.02.2019 </w:t>
      </w:r>
      <w:r>
        <w:rPr>
          <w:rFonts w:ascii="Times New Roman"/>
          <w:b w:val="false"/>
          <w:i w:val="false"/>
          <w:color w:val="000000"/>
          <w:sz w:val="28"/>
        </w:rPr>
        <w:t>№ 6С-39/2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Настоящее решение вступает в силу со дня государственной регистрации в Департаменте юстиции Акмолинской области и вводится в действие с 1 января 2019 года.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01"/>
        <w:gridCol w:w="4199"/>
      </w:tblGrid>
      <w:tr>
        <w:trPr>
          <w:trHeight w:val="30" w:hRule="atLeast"/>
        </w:trPr>
        <w:tc>
          <w:tcPr>
            <w:tcW w:w="7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XXXVII сессии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Ж.Бектуров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У.Бейсенов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Бурабайского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К.Караулов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 декабря 2018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6С-37/1</w:t>
            </w:r>
          </w:p>
        </w:tc>
      </w:tr>
    </w:tbl>
    <w:bookmarkStart w:name="z1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2019 год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Бурабайского районного маслихата Акмолинской области от 11.12.2019 </w:t>
      </w:r>
      <w:r>
        <w:rPr>
          <w:rFonts w:ascii="Times New Roman"/>
          <w:b w:val="false"/>
          <w:i w:val="false"/>
          <w:color w:val="ff0000"/>
          <w:sz w:val="28"/>
        </w:rPr>
        <w:t>№ 6С-51/1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6"/>
        <w:gridCol w:w="862"/>
        <w:gridCol w:w="556"/>
        <w:gridCol w:w="7150"/>
        <w:gridCol w:w="317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31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14689434,2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2543576,6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19459,0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19459,0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1468282,6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1468282,6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868926,0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858145,0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6459,0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3886,0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171259,0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13696,0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86021,0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64542,0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15650,0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15650,0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19069,8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11524,8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10457,0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20,2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108,6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5208,0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5208,0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284669,3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16253,0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16253,0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268416,3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252916,3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11842118,5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507186,0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города районного значения, сел, поселков, сельских округов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507186,0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11334932,5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11334932,5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1"/>
        <w:gridCol w:w="1197"/>
        <w:gridCol w:w="1197"/>
        <w:gridCol w:w="5780"/>
        <w:gridCol w:w="32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2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14883292,0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438483,7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17050,4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17050,4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106607,2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106607,2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35617,9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35617,9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43671,2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37353,0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3372,1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246,1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26586,6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26586,6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1239,4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1239,4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130327,0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 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35477,0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94850,0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18198,1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18198,1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59185,9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59185,9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21215,0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21215,0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16192,0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3509,0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7041,4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7041,4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7041,4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6261449,7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5586878,8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19931,9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4410881,3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140164,5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146930,0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3119,0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34794,9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 - сироту и ребенка (детей), оставшегося без попечения родителей 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23550,3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773765,4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25900,5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674570,9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674570,9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789861,5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7068,3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7068,3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782793,2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116080,4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1546,1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2155,9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351866,0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69084,3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96198,3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33137,8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2547,0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42385,5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40694,0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27097,9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6205161,6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1402949,4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32376,7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776985,1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540282,6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кондоминиума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4802212,2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13124,5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23366,0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186379,6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4537342,1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243360,7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191414,8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8446,0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101753,0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67366,8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13849,0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7134,6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7134,6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18014,6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9358,6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8656,0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по делам религии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25236,7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16202,5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9034,2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117233,9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8507,5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8507,5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18877,6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18877,6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79402,4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17496,0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967,9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57551,0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325,5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10446,4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7943,4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24145,2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15644,2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15644,2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8501,0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8501,0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149848,2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149848,2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86073,1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59304,0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4471,1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276794,9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4198,8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4198,8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68234,1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49085,0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гражданских служащих, работников организаций, содержащихся за счҰт средств государственного бюджета, работников казҰнных предприятий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9004,2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10144,9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197652,0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малых и моногородах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197652,0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100,5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100,5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100,5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348595,7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348595,7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348595,7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5877,0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использованных не по целевому назначению целевых трансфертов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21253,2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242168,0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64182,0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7804,0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местных исполнительных органов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311,5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10171,9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27992,5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27992,5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27992,5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27992,5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17820,6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17820,6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17820,6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специализированным организациям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17820,6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-323,0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коммунальных государственных учреждений и государственных предприятий в виде имущественного комплекса, иного государственного имущества, находящегося в оперативном управлении или хозяйственном ведении коммунальных государственных предприятий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-203706,7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203706,7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6С-37/1</w:t>
            </w:r>
          </w:p>
        </w:tc>
      </w:tr>
    </w:tbl>
    <w:bookmarkStart w:name="z1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0"/>
        <w:gridCol w:w="885"/>
        <w:gridCol w:w="570"/>
        <w:gridCol w:w="7335"/>
        <w:gridCol w:w="294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9305047,0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2605613,0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1512003,0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1512003,0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851164,0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847278,0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3886,0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199146,0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13833,0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86881,0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88187,0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10245,0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31000,0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31000,0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14623,0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10683,0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10658,0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 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2077,0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2077,0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80500,0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73500,0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6604311,0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580875,0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города районного значения, сел, поселков, сельских округов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580875,0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6023436,0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областного бюджета 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6023436,0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7"/>
        <w:gridCol w:w="1341"/>
        <w:gridCol w:w="1341"/>
        <w:gridCol w:w="5349"/>
        <w:gridCol w:w="328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9305047,0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176417,0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16942,0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16942,0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97384,0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97384,0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39248,0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34778,0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22843,0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 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22843,0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18609,0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18609,0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14975,0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21112,0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8682,0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8682,0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регистрации актов гражданского состояния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регистрации актов гражданского состояния 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4515083,0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4515083,0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16548,0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3447517,0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8388,0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127730,0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128021,0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5728,0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217784,0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47135,0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468000,0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47315,0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258487,0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253034,0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36282,0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19578,0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8714,0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38592,0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87989,0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32103,0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21524,0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2842,0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5453,0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5453,0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3755997,0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775075,0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204091,0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563534,0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2980922,0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2980922,0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222611,0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161428,0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8224,0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78594,0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61657,0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12953,0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36406,0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13602,0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15208,0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7596,0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18153,0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8445,0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9708,0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туризма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6624,0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6624,0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68369,0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9987,0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9987,0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16337,0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16337,0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21647,0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14147,0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20398,0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16255,0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32664,0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11907,0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11907,0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20757,0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10757,0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78254,0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78254,0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78254,0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62829,0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9129,0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9129,0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94510,0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94510,0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94510,0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94510,0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-17820,0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специализированным организациям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-17820,0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6С-37/1</w:t>
            </w:r>
          </w:p>
        </w:tc>
      </w:tr>
    </w:tbl>
    <w:bookmarkStart w:name="z2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2021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0"/>
        <w:gridCol w:w="885"/>
        <w:gridCol w:w="570"/>
        <w:gridCol w:w="7335"/>
        <w:gridCol w:w="294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9931933,0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2737150,0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1622919,0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1622919,0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868110,0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864224,0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3886,0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202821,0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13971,0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87750,0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89928,0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11172,0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31000,0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31000,0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14388,0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10459,0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10434,0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 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2077,0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2077,0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80500,0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73500,0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7099895,0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611797,0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города районного значения, сел, поселков, сельских округов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611797,0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6488098,0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областного бюджета 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6488098,0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7"/>
        <w:gridCol w:w="1341"/>
        <w:gridCol w:w="1341"/>
        <w:gridCol w:w="5349"/>
        <w:gridCol w:w="328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9931933,0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176406,0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16942,0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16942,0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97373,0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97373,0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39248,0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34778,0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22843,0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 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22843,0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18609,0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18609,0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14975,0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21112,0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8682,0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8682,0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регистрации актов гражданского состояния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регистрации актов гражданского состояния 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4515083,0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4515083,0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16548,0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3447517,0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8388,0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127730,0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128021,0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5728,0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217784,0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47135,0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468000,0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47315,0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258487,0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253034,0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36282,0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19578,0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8714,0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38592,0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87989,0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32103,0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21524,0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2842,0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5453,0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5453,0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4232775,0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939317,0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368333,0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563534,0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3293458,0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3293458,0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222611,0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161428,0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8224,0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78594,0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61657,0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12953,0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36406,0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13602,0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15208,0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7596,0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18153,0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8445,0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9708,0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туризма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6624,0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6624,0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68369,0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9987,0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9987,0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16337,0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16337,0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21647,0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14147,0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20398,0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16255,0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32664,0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11907,0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11907,0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20757,0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10757,0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230380,0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230380,0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230380,0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62829,0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9129,0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9129,0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92503,0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92503,0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92503,0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92503,0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-17820,0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специализированным организациям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-17820,0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6С-37/1</w:t>
            </w:r>
          </w:p>
        </w:tc>
      </w:tr>
    </w:tbl>
    <w:bookmarkStart w:name="z22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областного бюджета на 2019 год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– в редакции решения Бурабайского районного маслихата Акмолинской области от 11.12.2019 </w:t>
      </w:r>
      <w:r>
        <w:rPr>
          <w:rFonts w:ascii="Times New Roman"/>
          <w:b w:val="false"/>
          <w:i w:val="false"/>
          <w:color w:val="ff0000"/>
          <w:sz w:val="28"/>
        </w:rPr>
        <w:t>№ 6С-51/1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27"/>
        <w:gridCol w:w="4173"/>
      </w:tblGrid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8182282,0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2487288,4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715151,7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30824,0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2700,0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внедрение единой информационной площадки учета исполнения бюджета 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2700,0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556453,5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увеличение оплаты труда учителей и педагогов-психологов организаций начального, основного и общего среднего образования 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432919,3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открытие IT классов в школах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8184,0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введенной IT школы города Щучинска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28666,0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апробирование подушевого финансирования организаций среднего образования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3186,0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горячим питанием учащихся школ из малообеспеченных семей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25032,0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школьной формой и канцелярскими товарами учащихся школ из малообеспеченных семей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15547,0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и доставку учебников для школ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12096,6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чердачной крыши части здания СШ им. С.Сейфуллина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3479,0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Программы "Формирование здоровья и жизненных навыков и превенции суицида среди несовершеннолетних"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3030,0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присуждение гранта "Лучшая организация среднего образования" школа гимназия № 9 города Щучинска Бурабайского района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24313,6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509479,9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развитие рынка труда, в том числе: 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62966,8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частичное субсидирование заработной платы и молодежную практику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27161,2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мер государственной поддержки лицам, добровольно переселяющимся гражданам в регионы, определенные Правительством РК и работодателям оказывающим содействие в переселении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455,1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предоставление государственных грантов на реализацию новых бизнес-идей, в том числе молодежь категории NEET, члены малообеспеченных многодетных семей, малообеспеченные трудоспособные инвалиды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24745,5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предоставление государственных грантов на реализацию новых бизнес-идей для молодежи, членам малообеспеченных и многодетных семей, трудоспособным инвалидам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10605,0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субсидии по возмещению расходов по найму (аренде) жилья для переселенцев и оралманов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1227,0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краткосрочного профессионального обучения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29799,6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317753,0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консультантов по социальной работе и ассистентов в центрах занятости населения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14734,0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катетерами одноразового использования детей инвалидов с диагнозом Spina bifida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3679,0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размещение государственного социального заказа на развитие служб "Инватакси"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3300,0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норм обеспечения инвалидов обязательными гигиеническими средствами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11036,9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расширение перечня технических вспомогательных (компенсаторных) средств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3319,0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услуг специалиста жестового языка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4143,0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размещение государственного социального заказа в неправительственных организациях 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21136,0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единовременной материальной помощи к 30-летию вывода Советских войск из Афганистана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10100,0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льготного проезда многодетных матерей и детей из многодетных семей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12712,6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единовременной социальной помощи многодетным семьям по заявлению при наступлении трудной жизненной ситуации, доход которых не превышает величину прожиточного минимума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3939,0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компенсацию потерь в связи со снижением налоговой нагрузки низкооплачиваемых работников для повышения размера их заработной платы - на выплату государственной адресной социальной помощи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9634,0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57876,5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противоэпизоотических мероприятий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57551,0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возмещение стоимости сельскохозяйственных животных (крупного и мелкого рогатого скота) больных бруцеллезом направляемых на санитарный убой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325,5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572802,8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прохождение и завершение отопительного сезона теплоснабжающим предприятиям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200000,0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подготовку к отопительному сезону теплоснабжающим предприятиям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241663,3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автодороги "Зеленый Бор-Мадениет" (27 км)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334,6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ПСД по проекту Средний ремонт автодороги "Зеленый Бор-Мадениет" (27 км)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2872,0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поселка Бурабай (текущий ремонт уличного освещения, санитарная очистка и благоустройство поселка)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49967,9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прохождение отопительного сезона теплоснабжающим предприятиям трансферты на субсидирование затрат по приобретению дизтоплива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62965,0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обустройство снежного (ледового) городка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42000,0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жилья коммунального жилищного фонда для малообеспеченных многодетных семей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42000,0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5667001,1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5617001,1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профильной школы на 800 учащихся с интернатом на 135 мест в городе Щучинске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672614,0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строительство инженерных сетей блочно-модульной котельной и тепловых сетей к двум 5-этажным и трем 4-этажным домам в пос. Санаторий Щучинский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23366,0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сети водоотведения (ІІІ очередь) коллектор и канализационные насосные станции в поселке Бурабай Бурабайского района Акмолинской области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712576,0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Катаркольского канализационного коллектора Бурабайского района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1383005,0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внутриквартальных водопроводных сетей города Щучинска Бурабайского района Акмолинской области (4 очередь)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334591,1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сетей и объектов водоотведения города Щучинска Бурабайского района Акмолинской области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775203,0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строительство магистральных водопроводных сетей (4-ой очереди) города Щучинска Бурабайского района Акмолинской области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331617,0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водопроводов детских оздоровительных центров, расположенных в районе озера Катарколь Бурабайского района Акмолинской области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внутриквартальных канализационных сетей города Щучинска Бурабайского района Акмолинской области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900000,0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тепловых сетей поселка Бурабай, II-я очередь Бурабайский район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186377,0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уличного освещения в городе Щучинске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197652,0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подъездной дороги к школе на 800 мест в микрорайоне Горный, города Щучинска Бурабайского района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27992,5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27992,5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реализации мер социальной поддержки специалистов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27992,5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6С-37/1</w:t>
            </w:r>
          </w:p>
        </w:tc>
      </w:tr>
    </w:tbl>
    <w:bookmarkStart w:name="z24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районных бюджетных программ, не подлежащих секвестру в процессе исполнения районного бюджета на 2019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88"/>
        <w:gridCol w:w="3108"/>
        <w:gridCol w:w="3109"/>
        <w:gridCol w:w="379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6С-37/1</w:t>
            </w:r>
          </w:p>
        </w:tc>
      </w:tr>
    </w:tbl>
    <w:bookmarkStart w:name="z26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аппарата акима села, сельского округа на 2019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1"/>
        <w:gridCol w:w="965"/>
        <w:gridCol w:w="965"/>
        <w:gridCol w:w="2496"/>
        <w:gridCol w:w="1853"/>
        <w:gridCol w:w="1601"/>
        <w:gridCol w:w="1854"/>
        <w:gridCol w:w="18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</w:p>
        </w:tc>
        <w:tc>
          <w:tcPr>
            <w:tcW w:w="1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Наурызбай батыра</w:t>
            </w:r>
          </w:p>
        </w:tc>
        <w:tc>
          <w:tcPr>
            <w:tcW w:w="18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Веденовский сельский округ</w:t>
            </w:r>
          </w:p>
        </w:tc>
        <w:tc>
          <w:tcPr>
            <w:tcW w:w="18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Успеноюрьевский сельский округ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33529,0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9401,0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11335,0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12793,0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33529,0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9401,0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11335,0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12793,0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33529,0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9401,0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11335,0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12793,0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33529,0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9401,0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11335,0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12793,0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6С-37/1</w:t>
            </w:r>
          </w:p>
        </w:tc>
      </w:tr>
    </w:tbl>
    <w:bookmarkStart w:name="z2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Трансферты органам местного самоуправления на 2019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90"/>
        <w:gridCol w:w="8510"/>
      </w:tblGrid>
      <w:tr>
        <w:trPr>
          <w:trHeight w:val="30" w:hRule="atLeast"/>
        </w:trPr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села, сельского округа</w:t>
            </w:r>
          </w:p>
        </w:tc>
        <w:tc>
          <w:tcPr>
            <w:tcW w:w="8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7977,0</w:t>
            </w:r>
          </w:p>
        </w:tc>
      </w:tr>
      <w:tr>
        <w:trPr>
          <w:trHeight w:val="30" w:hRule="atLeast"/>
        </w:trPr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Наурызбай батыра</w:t>
            </w:r>
          </w:p>
        </w:tc>
        <w:tc>
          <w:tcPr>
            <w:tcW w:w="8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1235,0</w:t>
            </w:r>
          </w:p>
        </w:tc>
      </w:tr>
      <w:tr>
        <w:trPr>
          <w:trHeight w:val="30" w:hRule="atLeast"/>
        </w:trPr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Веденовский сельский округ</w:t>
            </w:r>
          </w:p>
        </w:tc>
        <w:tc>
          <w:tcPr>
            <w:tcW w:w="8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2479,0</w:t>
            </w:r>
          </w:p>
        </w:tc>
      </w:tr>
      <w:tr>
        <w:trPr>
          <w:trHeight w:val="30" w:hRule="atLeast"/>
        </w:trPr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Успеноюрьевский сельский округ</w:t>
            </w:r>
          </w:p>
        </w:tc>
        <w:tc>
          <w:tcPr>
            <w:tcW w:w="8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6С-37/1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сельским бюджетам на 2019 год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8 в соответствии с решением Бурабайского районного маслихата Акмолинской области от 20.02.2019 </w:t>
      </w:r>
      <w:r>
        <w:rPr>
          <w:rFonts w:ascii="Times New Roman"/>
          <w:b w:val="false"/>
          <w:i w:val="false"/>
          <w:color w:val="ff0000"/>
          <w:sz w:val="28"/>
        </w:rPr>
        <w:t>№ 6С-39/2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в редакции решения Бурабайского районного маслихата Акмолинской области от 11.12.2019 </w:t>
      </w:r>
      <w:r>
        <w:rPr>
          <w:rFonts w:ascii="Times New Roman"/>
          <w:b w:val="false"/>
          <w:i w:val="false"/>
          <w:color w:val="ff0000"/>
          <w:sz w:val="28"/>
        </w:rPr>
        <w:t>№ 6С-51/1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81"/>
        <w:gridCol w:w="4319"/>
      </w:tblGrid>
      <w:tr>
        <w:trPr>
          <w:trHeight w:val="30" w:hRule="atLeast"/>
        </w:trPr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106123,1</w:t>
            </w:r>
          </w:p>
        </w:tc>
      </w:tr>
      <w:tr>
        <w:trPr>
          <w:trHeight w:val="30" w:hRule="atLeast"/>
        </w:trPr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106123,1</w:t>
            </w:r>
          </w:p>
        </w:tc>
      </w:tr>
      <w:tr>
        <w:trPr>
          <w:trHeight w:val="30" w:hRule="atLeast"/>
        </w:trPr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19149,1</w:t>
            </w:r>
          </w:p>
        </w:tc>
      </w:tr>
      <w:tr>
        <w:trPr>
          <w:trHeight w:val="30" w:hRule="atLeast"/>
        </w:trPr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19149,1</w:t>
            </w:r>
          </w:p>
        </w:tc>
      </w:tr>
      <w:tr>
        <w:trPr>
          <w:trHeight w:val="30" w:hRule="atLeast"/>
        </w:trPr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в связи с изменением размера минимальной заработной платы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9004,2</w:t>
            </w:r>
          </w:p>
        </w:tc>
      </w:tr>
      <w:tr>
        <w:trPr>
          <w:trHeight w:val="30" w:hRule="atLeast"/>
        </w:trPr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10144,9</w:t>
            </w:r>
          </w:p>
        </w:tc>
      </w:tr>
      <w:tr>
        <w:trPr>
          <w:trHeight w:val="30" w:hRule="atLeast"/>
        </w:trPr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86974,0</w:t>
            </w:r>
          </w:p>
        </w:tc>
      </w:tr>
      <w:tr>
        <w:trPr>
          <w:trHeight w:val="30" w:hRule="atLeast"/>
        </w:trPr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86974,0</w:t>
            </w:r>
          </w:p>
        </w:tc>
      </w:tr>
      <w:tr>
        <w:trPr>
          <w:trHeight w:val="30" w:hRule="atLeast"/>
        </w:trPr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благоустройство населенных пунктов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56967,9</w:t>
            </w:r>
          </w:p>
        </w:tc>
      </w:tr>
      <w:tr>
        <w:trPr>
          <w:trHeight w:val="30" w:hRule="atLeast"/>
        </w:trPr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текущий ремонт водопроводных сетей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15006,1</w:t>
            </w:r>
          </w:p>
        </w:tc>
      </w:tr>
      <w:tr>
        <w:trPr>
          <w:trHeight w:val="30" w:hRule="atLeast"/>
        </w:trPr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обустройство снежного (ледового) городка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