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fa4" w14:textId="b7a5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22 декабря 2017 года № 6С-23/1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12 декабря 2018 года № 6С-36/1. Зарегистрировано Департаментом юстиции Акмолинской области 20 декабря 2018 года № 6952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2018-2020 годы" от 22 декабря 2017 года № 6С-23/1 (зарегистрировано в Реестре государственной регистрации нормативных правовых актов № 6320, опубликовано 18 января 2018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12055855,9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2346771,1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25179,6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417903,1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9266002,1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12521945,2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43720,9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57695,5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- 509810,2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509810,2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XXXVI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12055855,9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2346771,1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792448,4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761428,3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183136,4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9266002,1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8811244,1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12521945,2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5688417,8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4574741,8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3463480,7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2750907,1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1712923,2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1856166,7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1436900,5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-509810,2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6С-23/1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1"/>
        <w:gridCol w:w="4179"/>
      </w:tblGrid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5637882,6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2795721,3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доплаты за работу по обновленному содержанию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доплаты учителям за квалификацию педагогического мастерства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1272,6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127394,7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рабочих мест для трудоустройства инвалидов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11977,2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51797,9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51500,9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2394188,7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1706082,0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394658,0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Бурабай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2784465,8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2744077,7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1113674,0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45-ти квартирного жилого дома по адресу: Акмолинская область, город Щучинск, улица Ботаническая, участок № 8 Д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264041,1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г. Щучинск, улица Ботаническая, участок № 8 Д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401189,9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 (4 очередь), (93,08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241283,0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 очереди) город Щучинск, (96,4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поселка Бурабай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в городе Щучинске (99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поселке Бурабай" (3 очередь) с прохождением комплексной вневедомственной экспертизы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прохождением комплексной вневедомственной экспертизы, на строительство автодороги вокруг озера Текеколь до автодороги "Северный обход озера Чебачье"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подъездной дороги объектам УВД Бурабайского район в микрорайоне "Заречный" в городе Щучинск Бурабайского района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дороги к зданию кавалерийского взвода УВД Бурабайского района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