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6e3e" w14:textId="a9d6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Бурабайском районе на 2019 год</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23 ноября 2018 года № а-11/463. Зарегистрировано Департаментом юстиции Акмолинской области 28 ноября 2018 года № 6867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статьи 9,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Бурабайского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2019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Бурабайском районе на 2019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Бурабайском районе на 2019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Нурпанову М.Б.</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К.Караулов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23 ноября 2018 года</w:t>
            </w:r>
            <w:r>
              <w:br/>
            </w:r>
            <w:r>
              <w:rPr>
                <w:rFonts w:ascii="Times New Roman"/>
                <w:b w:val="false"/>
                <w:i w:val="false"/>
                <w:color w:val="000000"/>
                <w:sz w:val="20"/>
              </w:rPr>
              <w:t>№ а-11/463</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5142"/>
        <w:gridCol w:w="2893"/>
        <w:gridCol w:w="2893"/>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"Дом отдыха Кокшетау"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"Лечебно-оздоровительный комплекс "Окжетпес"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23 ноября 2018 года</w:t>
            </w:r>
            <w:r>
              <w:br/>
            </w:r>
            <w:r>
              <w:rPr>
                <w:rFonts w:ascii="Times New Roman"/>
                <w:b w:val="false"/>
                <w:i w:val="false"/>
                <w:color w:val="000000"/>
                <w:sz w:val="20"/>
              </w:rPr>
              <w:t>№ а-11/463</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Бурабайском районе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048"/>
        <w:gridCol w:w="2527"/>
        <w:gridCol w:w="2527"/>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"АгроИнвест-2015"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"Кайсар-Б"</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"Веденовка"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"Кокшетау-Мельинвест"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23 ноября 2018 года</w:t>
            </w:r>
            <w:r>
              <w:br/>
            </w:r>
            <w:r>
              <w:rPr>
                <w:rFonts w:ascii="Times New Roman"/>
                <w:b w:val="false"/>
                <w:i w:val="false"/>
                <w:color w:val="000000"/>
                <w:sz w:val="20"/>
              </w:rPr>
              <w:t>№ а-11/463</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Бурабайском районе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4234"/>
        <w:gridCol w:w="3260"/>
        <w:gridCol w:w="326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"Гефест"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"Арқа Сәулет"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"Есиль Агро"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