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5c094" w14:textId="8a5c0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Бурабайского районного маслихата от 25 декабря 2017 года № 6С-23/10 "О бюджетах города Щучинск, поселка Бурабай и сельских округов Бурабайского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17 мая 2018 года № 6С-27/2. Зарегистрировано Департаментом юстиции Акмолинской области 30 мая 2018 года № 6634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 бюджетах города Щучинск, поселка Бурабай и сельских округов Бурабайского района на 2018-2020 годы"" от 25 декабря 2017 года № 6С-23/10 (зарегистрировано в Реестре государственной регистрации нормативных правовых актов № 6321, опубликовано 18 января 2018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Щучинск на 2018-2020 годы, согласно приложениям 1, 2 и 3 к настоящему решению,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523424,2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514289,0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9135,2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523424,2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поселка Бурабай на 2018-2020 годы, согласно приложениям 4, 5 и 6 к настоящему решению,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103097,5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59762,0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719,3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42616,2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103097,5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Абылайханского сельского округа на 2018-2020 годы, согласно приложениям 7, 8 и 9 к настоящему решению,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13296,1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9420,0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13296,1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сельского округа Атамекен на 2018-2020 годы, согласно приложениям 10, 11 и 12 к настоящему решению,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14150,4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11663,0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14150,4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Катаркольского сельского округа на 2018-2020 годы, согласно приложениям 19, 20 и 21 к настоящему решению,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19022,1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7367,0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1389,1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10266,0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19022,1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Кенесаринского сельского округа на 2018-2020 годы, согласно приложениям 22, 23 и 24 к настоящему решению,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16057,1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4274,0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11435,0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16057,1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Урумкайского сельского округа на 2018-2020 годы, согласно приложениям 25, 26 и 27 к настоящему решению,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15532,1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5170,0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521,1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9841,0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15532,1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"11-1. Учесть, что в составе доходов бюджетов сельских округов и бюджета поселка Бурабай на 2018 год предусмотрены целевые трансферты из районного бюджета согласно приложению 28.";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Бурабайского районного маслихата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решение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28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XXVII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Бурабайского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К.Караулов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мая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2018 года № 6С-27/2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6С-23/10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Щучинска на 2018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88"/>
        <w:gridCol w:w="30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523424,2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514289,0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282368,0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282 368,0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228783,0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8 775,0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62997,0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157011,0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9135,2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9038,2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3626"/>
        <w:gridCol w:w="38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523424,2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48197,2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48197,2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19818,2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427679,0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427679,0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427679,0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2018 года № 6С-27/2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6С-23/10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Бурабай на 2018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972"/>
        <w:gridCol w:w="626"/>
        <w:gridCol w:w="7190"/>
        <w:gridCol w:w="28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103097,5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59762,0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36993,0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36993,0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21085,0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13593,0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42616,2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42616,2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3626"/>
        <w:gridCol w:w="38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103097,5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44515,2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44515,2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34231,2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13507,3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13507,3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13507,3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2018 года № 6С-27/2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6С-23/10</w:t>
            </w:r>
          </w:p>
        </w:tc>
      </w:tr>
    </w:tbl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Абылайханского сельского округа на 2018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2018 года № 6С-27/2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6С-23/10</w:t>
            </w:r>
          </w:p>
        </w:tc>
      </w:tr>
    </w:tbl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Атамекен на 2018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11526,3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11526,3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11406,3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2018 года № 6С-27/2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6С-23/10</w:t>
            </w:r>
          </w:p>
        </w:tc>
      </w:tr>
    </w:tbl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Зеленоборского сельского округа на 2018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1001"/>
        <w:gridCol w:w="645"/>
        <w:gridCol w:w="7399"/>
        <w:gridCol w:w="26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17507,0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11699,0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11699,0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14124,6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14124,6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14124,6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2018 года № 6С-27/2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6С-23/10</w:t>
            </w:r>
          </w:p>
        </w:tc>
      </w:tr>
    </w:tbl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Златопольского сельского округа на 2018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1001"/>
        <w:gridCol w:w="645"/>
        <w:gridCol w:w="7399"/>
        <w:gridCol w:w="26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15622,0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2 293,0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8752,0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8752,0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2018 года № 6С-27/2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6С-23/10</w:t>
            </w:r>
          </w:p>
        </w:tc>
      </w:tr>
    </w:tbl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Катаркольского сельского округа на 2018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19022,1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19022,1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2018 года № 6С-27/2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6С-23/10</w:t>
            </w:r>
          </w:p>
        </w:tc>
      </w:tr>
    </w:tbl>
    <w:bookmarkStart w:name="z2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Кенесаринского сельского округа на 2018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1001"/>
        <w:gridCol w:w="645"/>
        <w:gridCol w:w="7399"/>
        <w:gridCol w:w="26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16057,1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11435,0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11435,0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16057,1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12054,1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12054,1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12054,1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2018 года № 6С-27/2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6С-23/10</w:t>
            </w:r>
          </w:p>
        </w:tc>
      </w:tr>
    </w:tbl>
    <w:bookmarkStart w:name="z3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Урумкайского сельского округа на 2018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15532,1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15532,1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2018 года № 6С-27/2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6С-23/10</w:t>
            </w:r>
          </w:p>
        </w:tc>
      </w:tr>
    </w:tbl>
    <w:bookmarkStart w:name="z3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2018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7"/>
        <w:gridCol w:w="7733"/>
      </w:tblGrid>
      <w:tr>
        <w:trPr>
          <w:trHeight w:val="30" w:hRule="atLeast"/>
        </w:trPr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42616,2</w:t>
            </w:r>
          </w:p>
        </w:tc>
      </w:tr>
      <w:tr>
        <w:trPr>
          <w:trHeight w:val="30" w:hRule="atLeast"/>
        </w:trPr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42616,2</w:t>
            </w:r>
          </w:p>
        </w:tc>
      </w:tr>
      <w:tr>
        <w:trPr>
          <w:trHeight w:val="30" w:hRule="atLeast"/>
        </w:trPr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Бурабай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42616,2</w:t>
            </w:r>
          </w:p>
        </w:tc>
      </w:tr>
      <w:tr>
        <w:trPr>
          <w:trHeight w:val="30" w:hRule="atLeast"/>
        </w:trPr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текущий ремонт дорог поселка Бурабай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