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b974" w14:textId="b00b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2017 года № 164/22-6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9 октября 2018 года № 244/35-6. Зарегистрировано Департаментом юстиции Акмолинской области 18 октября 2018 года № 6803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2018-2020 годы" от 22 декабря 2017 года № 164/22-6 (зарегистрировано в Реестре государственной регистрации нормативных правовых актов № 6346,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21 037 817,0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1 687 043,0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25 899,0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580 371,0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18 744 504,0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21 084 223,4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375 924,9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- 457 979,3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457 979,3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82 054,4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09.10.2018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244/35-6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164/22-6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06"/>
        <w:gridCol w:w="519"/>
        <w:gridCol w:w="519"/>
        <w:gridCol w:w="6681"/>
        <w:gridCol w:w="3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21 037 817,0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72 314,7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72 314,7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95 385,3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18 744 504,0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18 744 504,0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18 744 504,0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21 084 223,4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267 839,6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219 496,4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8 853 606,7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2 335 559,8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2 241 937,9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2 022 546,7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6 183 081,9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4 978 326,3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4 944 591,1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353 507,8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4 869 987,9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749 420,3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587 580,9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4 108 727,7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2 591 905,6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2 590 590,5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1 516 822,1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194 614,3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194 614,3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194 614,3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1 974 199,4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1 974 199,4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1 790 879,4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1 790 879,4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204 907,8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3 521 876,2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3 495 182,8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3 477 712,8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519 030,8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- 457 979,3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457 979,3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244/35-6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164/22-6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08"/>
        <w:gridCol w:w="708"/>
        <w:gridCol w:w="2202"/>
        <w:gridCol w:w="1360"/>
        <w:gridCol w:w="1360"/>
        <w:gridCol w:w="1360"/>
        <w:gridCol w:w="1360"/>
        <w:gridCol w:w="1360"/>
        <w:gridCol w:w="1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Маншук Целиноградского района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 Целиноградского района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Родина Целиноградского района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Тасты Целиноградского района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Шалкарского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87581,8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11194,3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15129,2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15910,4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