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94d6a" w14:textId="6694d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базовых ставок земельного налога на земли сельскохозяйственного назначения, не используемые в соответствии с земельным законодательством Республики Казахстан в границах Сандыктауского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Сандыктауского районного маслихата Акмолинской области от 14 декабря 2018 года № 24/2. Зарегистрировано Департаментом юстиции Акмолинской области 19 декабря 2018 года № 6945. Утратило силу решением Сандыктауского районного маслихата Акмолинской области от 18 августа 2022 года № 23/1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Сандыктауского районного маслихата Акмолинской области от 18.08.2022 </w:t>
      </w:r>
      <w:r>
        <w:rPr>
          <w:rFonts w:ascii="Times New Roman"/>
          <w:b w:val="false"/>
          <w:i w:val="false"/>
          <w:color w:val="ff0000"/>
          <w:sz w:val="28"/>
        </w:rPr>
        <w:t>№ 23/1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509 Кодекса Республики Казахстан от 25 декабря 2017 года "О налогах и других обязательных платежах в бюджет (Налоговый кодекс)", Сандыктауский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Повысить базовые ставки земельного налога на земли сельскохозяйственного назначения, не используемые в соответствии с земельным законодательством Республики Казахстан в границах Сандыктауского района в десять раз.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сессии,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С.Клюшников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Сандыктауского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А.Исмагамбетов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 декабря 2018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 Республиканского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"Управление государственных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доходов по Сандыктаускому району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Департамента государственных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доходов по Акмолинской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Комитета государственных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доходов Министерства финансов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К.Тайгунова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 декабря 2018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