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80bfd" w14:textId="3180b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Коргалжынского районного маслихата от 22 декабря 2017 года № 1/22 "О районном бюджете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Коргалжынского районного маслихата Акмолинской области от 14 декабря 2018 года № 1/35. Зарегистрировано Департаментом юстиции Акмолинской области 25 декабря 2018 года № 6968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с подпунктом 1) пункта 1 статьи 6 Закона Республики Казахстан от 23 января 2001 года "О местном государственном управлении и самоуправлении в Республике Казахстан"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Коргалжынского районного маслихата "О районном бюджете на 2018-2020 годы" от 22 декабря 2017 года № 1/22 (зарегистрировано в Реестре государственной регистрации нормативных правовых актов № 6350, опубликовано 25 января 2018 года в районной газете "Нұр-Қорғалжын")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2018-2020 годы, согласно приложениям 1, 2 и 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2 277 808,4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200 152,0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20 234,5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11 817,0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2 045 604,9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2 279 700,7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115 872,2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133 478,0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17 605,8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(-100,0)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100,0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(-117 664,5)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117 664,5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2018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Р.Смагулова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Коргалжынского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О.Балгабаев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Коргалжынского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Б.Ғайса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декабря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1/35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1/22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485"/>
        <w:gridCol w:w="1023"/>
        <w:gridCol w:w="1023"/>
        <w:gridCol w:w="6242"/>
        <w:gridCol w:w="27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2 277 808,4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200 152,0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128 161,0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45 928,0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29 143,0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20 234,5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2 045 604,9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2 045 604,9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Трансфетры из областного бюджета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2 045 604,9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241 082,3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113 246,6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1 691 276,0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2 279 700,7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228 297,0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189 927,9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20 939,6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20 939,6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97 738,4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96 339,6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71 249,9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71 249,9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38 076,5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9 114,9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1 236,9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19 812,7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19 812,7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9 148,9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9 148,9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3 480,3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1 466 727,8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107 526,7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107 526,7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52 731,0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54 795,7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1 260 862,9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1 154 093,6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1 097 099,1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56 994,5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19 311,3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19 311,3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87 458,0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87 458,0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98 338,2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98 338,2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13 417,7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 - 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26 093,9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 сироты (детей-сирот) и ребенка (детей), оставшегося без попечения родителей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6 319,3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50 104,3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128 161,5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24 216,5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24 216,5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24 216,5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80 807,8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80 807,8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36 615,6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инвалидов, воспитывающихся и обучающихся на дому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3 254,9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21 786,3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23 137,2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23 137,2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21 643,2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61 616,4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31 616,4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26 616,4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26 616,4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143 482,4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72 100,7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72 100,7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72 100,7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физической культуры и спорта района (города областного значения) 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29 043,3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25 608,7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8 834,7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29 400,4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20 307,4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11 289,7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103 742,4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81 043,6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14 944,3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14 944,3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66 099,3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10 454,7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38 162,3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15 653,7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9 523,9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9 523,9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9 023,9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13 174,9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13 174,9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13 174,9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7 632,6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7 632,6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7 632,6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7 632,6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109 827,8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109 827,8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109 827,8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2 686,8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70 292,8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28 057,0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8 791,2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115 872,2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133 478,0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133 478,0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133 478,0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133 478,0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133 478,0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17 605,8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17 605,8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17 605,8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V. Дефицит (профицит) бюджета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-117 664,5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VI. Финансирование дефицита (использование профицита) бюджета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117 664,5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133 478,0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133 478,0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133 478,0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133 478,0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20 098,8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20 098,8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20 098,8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20 098,8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4 285,3 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4 285,3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4 285,3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4 285,3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1/35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1/22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2018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7"/>
        <w:gridCol w:w="4063"/>
      </w:tblGrid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212 074,4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78 596,4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30 486,4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том числе: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9 053,5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4 604,0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мер государственной поддержки лицам, добровольно переселяющимся гражданам в регионы, определенные Правительством Республики Казахстан и работодателям оказывающим содействие в переселении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842,0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представление государственных грантов на реализацию новых бизнес-идей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3 607,5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5 427,4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размещение государственного социального заказа в неправительственных организациях 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1 036,0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14 969,5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48 110,0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доплату учителям за замещение на период обучения основного сотрудника 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46 709,0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611,0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133 478,0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133 478,0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133 478,0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1/35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1/22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2018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0"/>
        <w:gridCol w:w="6030"/>
      </w:tblGrid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275 732,5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162 485,9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52 139,7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школьных автобусов для объектов образования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14 281,0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блочно-модульных котельных для объектов образования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12 212,5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котлов и котельного оборудования для объектов образования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11 230,0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приобретение и доставку учебников для школ 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9 910,0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Wi-Fi сетями районные и городские школы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3 498,2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Программы "Формирование здоровья и жизненных навыков и превенции суицида среди несовершеннолетних"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43 879,1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разработку проектно-сметной документации и ремонт автомобильных дорог 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13 879,1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Текущий ремонт разводящих сетей в селе Коргалжын Коргалжынского района 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53 816,0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35 502,3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стоимости сельскохозяйственных животных (крупного и мелкого рогатого скота) больных бруцеллезом направленных на санитарный убой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15 653,7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вакцинации против нодулярного дерматита крупного рогатого скота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12 651,1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том числе: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5 934,0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общественные работы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4 010,0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Гранты на реализацию новых бизнес-идей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1 924,0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6 717,1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113 246,6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113 246,6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87 458,0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