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92d5" w14:textId="cb59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25 декабря 2017 года № 1/23 "О бюджете Коргалжынского сельского округа Коргалжынского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21 ноября 2018 года № 2/34. Зарегистрировано Департаментом юстиции Акмолинской области 29 ноября 2018 года № 6871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бюджете Коргалжынского сельского округа Коргалжынского района на 2018-2020 годы" от 25 декабря 2017 года № 1/23 (зарегистрировано в Реестре государственной регистрации нормативных правовых актов № 6349, опубликовано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Коргалжынского сельского округа Коргалжынского района на 2018-2020 годы, согласно приложениям 1, 2 и 3 соответственно, в том числе на 2018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42 627,0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42 627,0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 № 2/34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1/23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Коргалжынского сельского округа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19"/>
        <w:gridCol w:w="1095"/>
        <w:gridCol w:w="1095"/>
        <w:gridCol w:w="6538"/>
        <w:gridCol w:w="22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Фонд компенсации потерпевшим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