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2ab3" w14:textId="a472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21 декабря 2017 года № 17-134 "О бюджете Зерендинского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11 октября 2018 года № 28-208. Зарегистрировано Департаментом юстиции Акмолинской области 26 октября 2018 года № 6815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2018-2020 годы" от 21 декабря 2017 года № 17-134 (зарегистрировано в Реестре государственной регистрации нормативных правовых актов № 6285,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6 159 540,7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2 113 327,8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13 034,4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77 962,7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3 955 215,8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6 373 590,6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171 927,1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214 726,0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11 340,0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-397 317,0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397 317,0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28-208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17-134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6159540,7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2113327,8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901489,9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1026612,7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976422,0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152652,2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13034,4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3955215,8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3955215,8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3955215,8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6373590,6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399767,8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122771,9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37879,6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3993080,1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3750637,6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3236044,1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284692,3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823793,1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206660,1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152611,0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-397317,0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28-208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17-134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268"/>
        <w:gridCol w:w="1268"/>
        <w:gridCol w:w="5730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4611820,0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3050834,0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3041085,0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185455,0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328195,0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41792,0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301117,0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227441,0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28-208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17-134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2"/>
        <w:gridCol w:w="1788"/>
      </w:tblGrid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337704,9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337704,9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55027,0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69809,9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257567,9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257567,9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214726,0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 и 2017 годах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35458,9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досрочного погашения бюджетных кредитов, выделенных из республиканского бюджета для реализации мер социальной поддержки специалистов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текущих трансфертов на компенсацию потерь вышестоящего бюджета в связи с изменением законодательства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28-208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17-134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3"/>
        <w:gridCol w:w="4267"/>
      </w:tblGrid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1084257,9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1084257,9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41722,0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школьных автобусов для объектов образования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внедрение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490902,0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пректно сметной документации с проведением комплексной вневедомственной экспертизы на строительство моста через речку Чаглинка в селе Заречное Садового сельского округа Зерендинского района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Зеренда Зерендинского района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438799,0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71764,0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69864,0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457623,4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к новому жилому массиву усадебной застройки в селе Зеренда Зерендинского района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170818,8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к новому жилому массиву усадебной застройки в селе Зеренда Зерендинского района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60930,2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 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225874,4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22246,5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4438,0</w:t>
            </w:r>
          </w:p>
        </w:tc>
      </w:tr>
      <w:tr>
        <w:trPr>
          <w:trHeight w:val="30" w:hRule="atLeast"/>
        </w:trPr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28-208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17-134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174638,7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28-208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17-134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3369"/>
        <w:gridCol w:w="64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