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94d3" w14:textId="1679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Жаксынского районного маслихата от 22 декабря 2017 года № 6С-19-3 "Об утверждении Плана по управлению пастбищами и их использованию по Жаксынскому району на 2017-2018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16 мая 2018 года № 6С-25-4. Зарегистрировано Департаментом юстиции Акмолинской области 5 июня 2018 года № 6651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Плана по управлению пастбищами и их использованию по Жаксынскому району на 2017-2018 годы" от 22 декабря 2017 года № 6С-19-3 (зарегистрировано в Реестре государственной регистрации нормативных правовых актов № 6259, опубликовано 12 января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М.Мейрамов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05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земельных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 Жаксынского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05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Жаксынского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А.Дильдибаева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05 2018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