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5a8a" w14:textId="a145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на территории населенных пунктов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16 марта 2018 года № 6С-21-8. Зарегистрировано Департаментом юстиции Акмолинской области 9 апреля 2018 года № 6528. Утратило силу решением Жаксынского районного маслихата Акмолинской области от 7 декабря 2021 года № 7ВС-16-2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7ВС-16-2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(зарегистрированным в Реестре государственной регистрации нормативных правовых актов № 15630),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собраний местного сообщества на территории населенных пунктов Жаксынского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для сел и сельских округов, с численностью населения более двух тысяч человек с 1 января 2018 года, для сел и сельских округов с численностью населения две тысячи и менее человек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У.Шакеев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03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"16" 03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населенных пунктов Жаксынского района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(зарегистрированным в Реестре государственной регистрации нормативных правовых актов № 15630).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Жаксынского районного маслихата Акмолинской области от 25.08.2021 </w:t>
      </w:r>
      <w:r>
        <w:rPr>
          <w:rFonts w:ascii="Times New Roman"/>
          <w:b w:val="false"/>
          <w:i w:val="false"/>
          <w:color w:val="000000"/>
          <w:sz w:val="28"/>
        </w:rPr>
        <w:t>№ 7ВС-10-2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сельского округа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утверждается маслихатом Жаксынсого района.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сельского округа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села, сельского округа по управлению коммунальной собственностью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Жаксынского района кандидатур на должность акима села, сельского округа для дальнейшего внесения в Жаксынскую районную территориальную избирательную комиссию для регистрации в качестве кандидата в акимы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Жаксынского районного маслихата Акмолинской области от 25.08.2021 </w:t>
      </w:r>
      <w:r>
        <w:rPr>
          <w:rFonts w:ascii="Times New Roman"/>
          <w:b w:val="false"/>
          <w:i w:val="false"/>
          <w:color w:val="000000"/>
          <w:sz w:val="28"/>
        </w:rPr>
        <w:t>№ 7ВС-10-2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села,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информации, интернет-ресурсы,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Жаксынского районного маслихата Акмолинской области от 25.08.2021 </w:t>
      </w:r>
      <w:r>
        <w:rPr>
          <w:rFonts w:ascii="Times New Roman"/>
          <w:b w:val="false"/>
          <w:i w:val="false"/>
          <w:color w:val="000000"/>
          <w:sz w:val="28"/>
        </w:rPr>
        <w:t>№ 7ВС-10-2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села, сельского округа на основе предложений, вносимых членами собрания, акимом соответствующей территории.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3"/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со дня проведения собрания передается акиму села,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об инициировании вопроса о прекращении полномочий акима села, сельского округа подписывается председателем и секретарем собрания и в течение пяти рабочих дней со дня проведения собрания передается на рассмотрение в маслихат Жаксынского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Жаксынского районного маслихата Акмолинской области от 25.08.2021 </w:t>
      </w:r>
      <w:r>
        <w:rPr>
          <w:rFonts w:ascii="Times New Roman"/>
          <w:b w:val="false"/>
          <w:i w:val="false"/>
          <w:color w:val="000000"/>
          <w:sz w:val="28"/>
        </w:rPr>
        <w:t>№ 7ВС-10-2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села, сельского округа в срок не более пяти рабочих дней.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села, сельского округа, вопрос разрешается вышестоящим акимом после его предварительного обсуждения на заседании маслихата Жаксынского района в течении 30 календарных дней со дня поступления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Жаксынского районного маслихата Акмолинской области от 25.08.2021 </w:t>
      </w:r>
      <w:r>
        <w:rPr>
          <w:rFonts w:ascii="Times New Roman"/>
          <w:b w:val="false"/>
          <w:i w:val="false"/>
          <w:color w:val="000000"/>
          <w:sz w:val="28"/>
        </w:rPr>
        <w:t>№ 7ВС-10-2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села, сельского округа решений собрания доводятся аппаратом акима села, сельского округа до членов собрания в течение пяти рабочих дней.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собраний и одобренных акимом села, сельского округа.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села, сельского округа через средства массовой информации или иными способами.</w:t>
      </w:r>
    </w:p>
    <w:bookmarkEnd w:id="38"/>
    <w:bookmarkStart w:name="z6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