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2be3" w14:textId="d1f2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Жаркаинского районного маслихата от 22 декабря 2017 года № 6С-17/2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17 сентября 2018 года № 6С-28/3. Зарегистрировано Департаментом юстиции Акмолинской области 18 сентября 2018 года № 6783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Жаркаинский районный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2018-2020 годы" от 22 декабря 2017 года № 6С-17/2 (зарегистрировано в Реестре государственной регистрации нормативных правовых актов № 6287, опубликовано 12 января 2018 года в районных газетах "Жарқайың тынысы" и "Целинное знамя")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2,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- 2868618,5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- 396453,0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- 11218,0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- 31742,0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- 2429205,5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- 2881213,0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- 889415,4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- 891617,0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- 2201,6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-902009,9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- 902009,9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Учесть, что в районном бюджете на 2018 год в установленном законодательством порядке использованы остатки бюджетных средств на начало 2018 года в сумме 12594,5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17.09.2018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2868618,5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193737,0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193737,0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2429205,5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2429205,5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2429205,5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2881213,0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305782,9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1707836,4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1669556,8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1252836,9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35886,8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56380,4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134946,3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256840,1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125436,1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40058,6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19597,2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19597,2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32982,3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889415,4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-902009,9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8"/>
        <w:gridCol w:w="4212"/>
      </w:tblGrid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1186497,5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174880,5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43305,5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10354,5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131551,0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94675,0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системы водоснабжения из подземных источников села Бирсуат Жаркаинского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891617,0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888009,0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тепло-водоснабжения и водоотведения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7"/>
        <w:gridCol w:w="4793"/>
      </w:tblGrid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122758,0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121138,5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8672,9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краткосрочного профессионального обучения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6748,9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32925,0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55063,6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жилищно-коммунального хозяйства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35063,6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1619,5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1619,5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реконструкцию водовода и сетей водоснабжения из подземных источников города Державинска, 3 очередь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поселка, сельского округа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157694,8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157694,8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151574,8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9621,2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Отрадного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9588,1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Отрадного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села, поселка, сельского округа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2003"/>
        <w:gridCol w:w="2003"/>
        <w:gridCol w:w="2974"/>
        <w:gridCol w:w="3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Отрадного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