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42c2" w14:textId="494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2018 года № 41/2. Зарегистрировано Департаментом юстиции Акмолинской области 29 декабря 2018 года № 6994.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5088510,7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850815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43689,6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36346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4157660,1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5096771,4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(-20944,9)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24732,9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86000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86000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(- 73315,8)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73315,8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Есильского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00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норматив распределения социального налога в районный бюджет в размере 100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из областного бюджета предусмотрена субвенция в сумме 2390845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предусмотрена субвенция, передаваемая из районного бюджета бюджету Красивинского сельского округа в сумме 14564 тысячи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на 2019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составе расходов районного бюджета на 2019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по районному бюджету определяется постановлением акимата Есильского района.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составе расходов районного бюджета на 2019 год предусмотрены целевые трансферты бюджету города Есиль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</w:p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Учесть, что в составе расходов районного бюджета на 2019 год предусмотрены целевые трансферты из республиканского бюджета бюджетам города Есиль, Красивинского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Есильского районного маслихата Акмолинской области от 19.03.2019 </w:t>
      </w:r>
      <w:r>
        <w:rPr>
          <w:rFonts w:ascii="Times New Roman"/>
          <w:b w:val="false"/>
          <w:i w:val="false"/>
          <w:color w:val="00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Учесть, что в составе расходов районного бюджета на 2019 год предусмотрены целевые трансферты из областного бюджета бюджетам города Есиль, Красивинского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Есильского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Есильского районного маслихата Акмолинской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предусмотрен возврат средств в областной бюджет на компенсацию потерь вышестоящего бюджета в связи с изменением законодательства.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2019 год предусмотрено погашение бюджетных кредитов в областной бюджет в сумме 24732,9 тысяч тенге, в том числе: погашение долга местного исполнительного органа перед вышестоящим бюджетом – 4919,7 тысяч тенге, возврат неиспользованных бюджетных кредитов, выданных из областного бюджета – 7819,6 тысяч тенге, возврат использованных не по целевому назначению бюджетных кредитов, выданных из областного бюджета – 11993,6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Есильского районного маслихата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2019 год специалистам в области социального обеспечения, образования, культуры и спорта,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резерв местного исполнительного органа района на 2019 год в сумме 0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Есильского районного маслихата Акмолинской области от 31.10.2019 </w:t>
      </w:r>
      <w:r>
        <w:rPr>
          <w:rFonts w:ascii="Times New Roman"/>
          <w:b w:val="false"/>
          <w:i w:val="false"/>
          <w:color w:val="000000"/>
          <w:sz w:val="28"/>
        </w:rPr>
        <w:t>№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бюджете района предусмотрены бюджетные программы поселка, сел, сельских округов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Учесть, что в бюджете района предусмотрены трансферты органам местного самоуправления между поселком, селами, сельскими округами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Есильского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5088510,7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4157660,1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5096771,4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2758118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2086862,5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363195,3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430958,5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418017,9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828985,8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664003,6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-20944,9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7837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2454522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3246366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7837"/>
        <w:gridCol w:w="2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780279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302445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2577248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3393093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304993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2175771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Есильского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7"/>
        <w:gridCol w:w="4173"/>
      </w:tblGrid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1395039,8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849169,8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422789,8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45326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11641,3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164739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164121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реализации мер социальной поддержки специалистов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Есильского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9"/>
        <w:gridCol w:w="5201"/>
      </w:tblGrid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375563,3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237220,3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38033,7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10996,7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детской площадки детского сада государственного коммунального казенного предприятия "Айналайын" села Заречное Есильского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58389,3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 летию вывода Советских войск из Афганистана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3143,6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83343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Есильского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и жилищной инспекции района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36480,8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9764,8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сквера по улице Жабаева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монтаж световой иллюминаций на здания и сооружения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установка уличных фигур из дюралайта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видеорегистратора для системы цифрового видеонаблюдения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детской площадки по улице Женис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внутренний ремонт здания акимата города Есиль (для безбарьерного доступа оказания государственных услуг)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новогодней городской елки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коридоров здания акимата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2296,1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двухсторонних торцевых консолей на территории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работ кабельной сети для работы по Единому порталу государственных органов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2019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Есильского районного маслихата Акмолинской области от 06.12.2019 </w:t>
      </w:r>
      <w:r>
        <w:rPr>
          <w:rFonts w:ascii="Times New Roman"/>
          <w:b w:val="false"/>
          <w:i w:val="false"/>
          <w:color w:val="ff0000"/>
          <w:sz w:val="28"/>
        </w:rPr>
        <w:t>№ 60/2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189590,7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171609,1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9575,6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473"/>
        <w:gridCol w:w="3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поселком, селами, сельскими округами на 2019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– в редакции решения Есильского районного маслихата Акмолинской области от 31.10.2019 </w:t>
      </w:r>
      <w:r>
        <w:rPr>
          <w:rFonts w:ascii="Times New Roman"/>
          <w:b w:val="false"/>
          <w:i w:val="false"/>
          <w:color w:val="ff0000"/>
          <w:sz w:val="28"/>
        </w:rPr>
        <w:t>№ 58/2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Красногорский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41/2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бюджетам города Есиль, Красивинского сельского округа на 2019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Есильского районного маслихата Акмолинской области от 19.03.2019 </w:t>
      </w:r>
      <w:r>
        <w:rPr>
          <w:rFonts w:ascii="Times New Roman"/>
          <w:b w:val="false"/>
          <w:i w:val="false"/>
          <w:color w:val="ff0000"/>
          <w:sz w:val="28"/>
        </w:rPr>
        <w:t>№ 47/2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Есильского районного маслихата Акмолинской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1"/>
        <w:gridCol w:w="3659"/>
      </w:tblGrid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Есиль, Красивинского сельского округа на 2019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13 в соответствии с решением Есильского районного маслихата Акмолинской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51/2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5"/>
        <w:gridCol w:w="5765"/>
      </w:tblGrid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Есиль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Красивинского сельского округа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