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0e49" w14:textId="9880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Есильском районе на 2019 год</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14 ноября 2018 года № а-11/324. Зарегистрировано Департаментом юстиции Акмолинской области 23 ноября 2018 года № 6849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Есильском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14 ноября 2018 года</w:t>
            </w:r>
            <w:r>
              <w:br/>
            </w:r>
            <w:r>
              <w:rPr>
                <w:rFonts w:ascii="Times New Roman"/>
                <w:b w:val="false"/>
                <w:i w:val="false"/>
                <w:color w:val="000000"/>
                <w:sz w:val="20"/>
              </w:rPr>
              <w:t>№ а-11/324</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Есильском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7702"/>
        <w:gridCol w:w="1858"/>
        <w:gridCol w:w="185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и автомобильных дорог Есильского района"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