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7d71" w14:textId="d337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Енбекшильдерского районного маслихата от 23 декабря 2017 года № С-18/2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22 октября 2018 года № С-28/2. Зарегистрировано Департаментом юстиции Акмолинской области 2 ноября 2018 года № 6824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от 23 декабря 2017 года № С-18/2 "О районном бюджете на 2018 – 2020 годы" (зарегистрировано в Реестре государственной регистрации нормативных правовых актов № 6303, опубликовано 13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 – 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3 634 755,1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1 074 455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5 015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6 422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2 548 863,1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3 777 655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10 552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32 504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- 185 955,9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185 955,9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местного исполнительного органа на 2018 год в сумме 1000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Биржан сал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"22" октября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5568"/>
        <w:gridCol w:w="42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3634755,1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1074455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664568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631153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2548863,1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2548863,1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2548863,1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0"/>
        <w:gridCol w:w="1159"/>
        <w:gridCol w:w="1159"/>
        <w:gridCol w:w="5742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3777655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307523,2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89826,9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21308,9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177757,4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94010,3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26757,7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58396,2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27916,1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2362961,6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85710,2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85710,2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2070539,9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1680608,9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1652450,9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основного, среднего и общего среднего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22458,4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22458,4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22458,4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184253,1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184253,1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155899,1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18970,8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18970,8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18970,8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110875,1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110875,1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42157,3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26053,2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26053,2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216847,5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117152,7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97803,7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31493,7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13919,8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261663,7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117597,6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41176,9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52631,3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44239,3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39167,5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50257,9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29848,6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20409,3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-185955,9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185955,9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175403,9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175403,9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175403,9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0"/>
        <w:gridCol w:w="4060"/>
      </w:tblGrid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244243,5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229813,5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182268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20214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прошедшим стажировку по языковым курсам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педогогического мастерства учителям,прошедшим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образования,реализующим учебные программы начального,основного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145924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47545,5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специалистам жестового языка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9028,2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социального заказа в неправительственных организациях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социальных рабочих мест для трудоустройство инвалидов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14570,3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4"/>
        <w:gridCol w:w="5686"/>
      </w:tblGrid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515023,6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155023,6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37224,6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 для объекта образования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19052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Wi-Fi сетями районные и городские школы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2091,6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возмещению расходов по найму жилья для переселенцев и оралманов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ветеринарии района (города областного значения)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49849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противоэпизоотических мероприятий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47749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улично-дорожной сети города Степняк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средней школы на 80 мест в селе Невское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аппарата акима района в городе, города районного значения, поселка, села, сельского округа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033"/>
        <w:gridCol w:w="1403"/>
        <w:gridCol w:w="1403"/>
        <w:gridCol w:w="4363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210451,8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177757,4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177757,4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177757,4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159509,4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17365,8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6682,8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6682,8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6075,6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6075,6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6075,6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6075,6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7"/>
        <w:gridCol w:w="2374"/>
        <w:gridCol w:w="1887"/>
        <w:gridCol w:w="1888"/>
        <w:gridCol w:w="1888"/>
        <w:gridCol w:w="23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селам и сельским округам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Заозерное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Валихановский сельский округ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 сельский округ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Краснофлотское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сельский округ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Ульгинский сельский округ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28418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17702,7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20957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19469,8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11110,1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11110,1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11110,1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23972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10923,1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14444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3238,8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3238,8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3238,8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1258,8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6075,6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6075,6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6075,6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6075,6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1"/>
        <w:gridCol w:w="2132"/>
        <w:gridCol w:w="1695"/>
        <w:gridCol w:w="1841"/>
        <w:gridCol w:w="1402"/>
        <w:gridCol w:w="1695"/>
        <w:gridCol w:w="213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селам и сельским округам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Заураловский сельский округ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Баймырзинский сельский округ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Кенащи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сельский округ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Ангалбатырский сельский округ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Бирсуатский сельский округ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9471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14709,3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13898,3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13898,3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13898,3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13524,3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9182,2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11609,8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3765,8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433,2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бюджету города, сельского округа на 2018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8"/>
        <w:gridCol w:w="5192"/>
      </w:tblGrid>
      <w:tr>
        <w:trPr>
          <w:trHeight w:val="30" w:hRule="atLeast"/>
        </w:trPr>
        <w:tc>
          <w:tcPr>
            <w:tcW w:w="7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24420,1</w:t>
            </w:r>
          </w:p>
        </w:tc>
      </w:tr>
      <w:tr>
        <w:trPr>
          <w:trHeight w:val="30" w:hRule="atLeast"/>
        </w:trPr>
        <w:tc>
          <w:tcPr>
            <w:tcW w:w="7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24420,1</w:t>
            </w:r>
          </w:p>
        </w:tc>
      </w:tr>
      <w:tr>
        <w:trPr>
          <w:trHeight w:val="30" w:hRule="atLeast"/>
        </w:trPr>
        <w:tc>
          <w:tcPr>
            <w:tcW w:w="7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24420,1</w:t>
            </w:r>
          </w:p>
        </w:tc>
      </w:tr>
      <w:tr>
        <w:trPr>
          <w:trHeight w:val="30" w:hRule="atLeast"/>
        </w:trPr>
        <w:tc>
          <w:tcPr>
            <w:tcW w:w="7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системы отопления здания аппарата акима города Степняк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7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пандуса здания аппарата акима города Степняк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599,4</w:t>
            </w:r>
          </w:p>
        </w:tc>
      </w:tr>
      <w:tr>
        <w:trPr>
          <w:trHeight w:val="30" w:hRule="atLeast"/>
        </w:trPr>
        <w:tc>
          <w:tcPr>
            <w:tcW w:w="7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дорог по улице Биржан сал города Степняк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3384,6</w:t>
            </w:r>
          </w:p>
        </w:tc>
      </w:tr>
      <w:tr>
        <w:trPr>
          <w:trHeight w:val="30" w:hRule="atLeast"/>
        </w:trPr>
        <w:tc>
          <w:tcPr>
            <w:tcW w:w="7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замену светильников ртутно- консольного уличного освещения на энергосберегающие по улицам Биржан сал и Наурызбай батыра города Степняк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5383,7</w:t>
            </w:r>
          </w:p>
        </w:tc>
      </w:tr>
      <w:tr>
        <w:trPr>
          <w:trHeight w:val="30" w:hRule="atLeast"/>
        </w:trPr>
        <w:tc>
          <w:tcPr>
            <w:tcW w:w="7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декоративно-световое, художественное оформление города Степняк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1667,4</w:t>
            </w:r>
          </w:p>
        </w:tc>
      </w:tr>
      <w:tr>
        <w:trPr>
          <w:trHeight w:val="30" w:hRule="atLeast"/>
        </w:trPr>
        <w:tc>
          <w:tcPr>
            <w:tcW w:w="7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центральной площади города Степняк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2850,4</w:t>
            </w:r>
          </w:p>
        </w:tc>
      </w:tr>
      <w:tr>
        <w:trPr>
          <w:trHeight w:val="30" w:hRule="atLeast"/>
        </w:trPr>
        <w:tc>
          <w:tcPr>
            <w:tcW w:w="7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треугольника по улице Биржан сал города Степняк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1197,9</w:t>
            </w:r>
          </w:p>
        </w:tc>
      </w:tr>
      <w:tr>
        <w:trPr>
          <w:trHeight w:val="30" w:hRule="atLeast"/>
        </w:trPr>
        <w:tc>
          <w:tcPr>
            <w:tcW w:w="7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ограждения по улице Биржан сал города Степняк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