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6fd40" w14:textId="2f6fd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 в районе Биржан сал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Биржан сал Акмолинской области от 29 марта 2018 года № С-22/10. Зарегистрировано Департаментом юстиции Акмолинской области 23 апреля 2018 года № 6572. Утратило силу решением маслихата района Биржан сал Акмолинской области от 19 июня 2019 года № С-40/4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Биржан сал Акмолинской области от 19.06.2019 </w:t>
      </w:r>
      <w:r>
        <w:rPr>
          <w:rFonts w:ascii="Times New Roman"/>
          <w:b w:val="false"/>
          <w:i w:val="false"/>
          <w:color w:val="ff0000"/>
          <w:sz w:val="28"/>
        </w:rPr>
        <w:t>№ С-40/4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утвержденными постановлением Правительства Республики Казахстан от 21 мая 2013 года № 504, маслихат района Биржан сал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в районе Биржан сал.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Енбекшильдерского районного маслихата от 22 июля 2016 года № С-3/5 "Об утверждении Правил оказания социальной помощи, установления размеров и определения перечня отдельных категорий нуждающихся граждан в Енбекшильдерском районе" (зарегистрировано в Реестре государственной регистрации нормативных правовых актов № 5502, опубликована 2 сентября 2016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И.Магерко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С.Шауенов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 Биржан сал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Е.Сабиров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"29" марта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марта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С-22/10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 в районе Биржан сал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в районе Биржан сал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утвержденными постановлением Правительства Республики Казахстан от 21 мая 2013 года № 504 (далее - Типовые правила).</w:t>
      </w:r>
    </w:p>
    <w:bookmarkEnd w:id="5"/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термины и понятия, которые используются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памятные даты – события, имеющие общенародное историческое, духовное, культурное значение и оказавшие влияние на ход истории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района Биржан сал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органами статистики Акмолинской области;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праздничные дни – дни национальных и государственных праздников Республики Казахстан;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среднедушевой доход семьи (гражданина) – доля совокупного дохода семьи, приходящаяся на каждого члена семьи в месяц;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– государственное учреждение "Отдел занятости и социальных программ" района Биржан сал;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Казахстан,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а также обеспечения оказания государственных услуг в электронной форме;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участковая комиссия – комиссия, создаваемая решением акимов сел, сельских округов района Биржан сал для проведения обследования материального положения лиц (семей), обратившихся за социальной помощью, и подготовки заключений;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предельный размер – утвержденный максимальный размер социальной помощи.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решением маслихата района Биржан сал Акмолинской области от 23.10.2018 </w:t>
      </w:r>
      <w:r>
        <w:rPr>
          <w:rFonts w:ascii="Times New Roman"/>
          <w:b w:val="false"/>
          <w:i w:val="false"/>
          <w:color w:val="000000"/>
          <w:sz w:val="28"/>
        </w:rPr>
        <w:t>№ С-28/4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распространяются на лиц, постоянно проживающих на территории района Биржан сал.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целей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 социальной помощью понимается помощь, предоставляемая уполномоченным органом в денежной форме отдельным категориям нуждающихся граждан (далее – получатели) в случае наступления трудной жизненной ситуации, а также к памятным датам и праздничным дням.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 и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 социальная помощь оказывается в порядке, предусмотренном настоящими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предоставляется в денежной форме через банки второго уровня или организации, имеющие лицензии на соответствующие виды банковских операций путем перечисления на счета получателя.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предоставляется единовременно и (или) периодически (ежемесячно, ежеквартально).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памятных дат и праздничных дней для оказания социальной помощи: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9 мая – День Победы;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 октября – День пожилых людей;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второе воскресенье октября - День инвалидов.</w:t>
      </w:r>
    </w:p>
    <w:bookmarkEnd w:id="26"/>
    <w:bookmarkStart w:name="z3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Перечень категорий и размеры социальной помощи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Социальная помощь оказывается следующим категориям граждан: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и гарантиям к участникам и инвалидам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другим категориям, приравненным по льготам и гарантиям к участникам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пенсионерам с минимальным размером пенсии;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всех категорий;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больным социально - значимыми заболеваниями (туберкулезом, онкологическими заболеваниями и ВИЧ - инфицированным) на основании подтверждения медицинского учреждения о регистрации на учете в органах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освободившимся из мест лишения свободы и прибывшим на постоянное место жительство в район Биржан сал;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 (семьям), пострадавшим вследствие стихийного бедствия или пожара;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студентам из малообеспеченных и многодетных семей обучающимся в колледжах;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студентам из малообеспеченных и многодетных семей, обучающимся в высших медицинских учебных заведениях.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основаниями для отнесения граждан к категории нуждающихся при наступлении трудной жизненной ситуации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основания, предусмотренные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среднедушевого дохода, не превышающего порога, в однократном отношении к прожиточному минимуму;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причинение ущерба гражданину (семье) либо его имуществу вследствие стихийного бедствия или пожара, либо наличие социально - значимого заболевания.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решения маслихата района Биржан сал Акмолинской области от 23.10.2018 </w:t>
      </w:r>
      <w:r>
        <w:rPr>
          <w:rFonts w:ascii="Times New Roman"/>
          <w:b w:val="false"/>
          <w:i w:val="false"/>
          <w:color w:val="000000"/>
          <w:sz w:val="28"/>
        </w:rPr>
        <w:t>№ С-28/4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Социальная помощь предоставляется:</w:t>
      </w:r>
    </w:p>
    <w:bookmarkEnd w:id="29"/>
    <w:bookmarkStart w:name="z4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 Дню Победы – 9 мая:</w:t>
      </w:r>
    </w:p>
    <w:bookmarkEnd w:id="30"/>
    <w:bookmarkStart w:name="z4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войны;</w:t>
      </w:r>
    </w:p>
    <w:bookmarkEnd w:id="31"/>
    <w:bookmarkStart w:name="z5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и гарантиям к участникам и инвалидам Великой Отечественной войны;</w:t>
      </w:r>
    </w:p>
    <w:bookmarkEnd w:id="32"/>
    <w:bookmarkStart w:name="z5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другим категориям, приравненным по льготам и гарантиям к участникам войны;</w:t>
      </w:r>
    </w:p>
    <w:bookmarkEnd w:id="33"/>
    <w:bookmarkStart w:name="z5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 Дню пожилых людей:</w:t>
      </w:r>
    </w:p>
    <w:bookmarkEnd w:id="34"/>
    <w:bookmarkStart w:name="z5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пенсионерам с минимальным размером пенсии;</w:t>
      </w:r>
    </w:p>
    <w:bookmarkEnd w:id="35"/>
    <w:bookmarkStart w:name="z5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 Дню инвалидов:</w:t>
      </w:r>
    </w:p>
    <w:bookmarkEnd w:id="36"/>
    <w:bookmarkStart w:name="z5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1, 2, 3 групп и детям инвалидам до восемнадцати лет.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изменением, внесенным решением маслихата района Биржан сал Акмолинской области от 23.10.2018 </w:t>
      </w:r>
      <w:r>
        <w:rPr>
          <w:rFonts w:ascii="Times New Roman"/>
          <w:b w:val="false"/>
          <w:i w:val="false"/>
          <w:color w:val="000000"/>
          <w:sz w:val="28"/>
        </w:rPr>
        <w:t>№ С-28/4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трудной жизненной ситуации социальная помощь оказывается один раз в год следующим категориям граждан:</w:t>
      </w:r>
    </w:p>
    <w:bookmarkEnd w:id="38"/>
    <w:bookmarkStart w:name="z5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гражданам (семьям) по заявлению при наступлении трудной жизненной ситуации независимо от дохода гражданина (семьи):</w:t>
      </w:r>
    </w:p>
    <w:bookmarkEnd w:id="39"/>
    <w:bookmarkStart w:name="z5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онкологическим больным, прошедшим специальное лечение в условиях онкологического стационара, на основании списков государственного коммунального казенного предприятия "Енбекшильдерская центральная районная больница" в размере пятнадцати месячных расчетных показателей;</w:t>
      </w:r>
    </w:p>
    <w:bookmarkEnd w:id="40"/>
    <w:bookmarkStart w:name="z5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больным туберкулезом на лечение, на основании списков государственного коммунального казенного предприятия "Енбекшильдерская центральная районная больница" в размере пятнадцати месячных расчетных показателей;</w:t>
      </w:r>
    </w:p>
    <w:bookmarkEnd w:id="41"/>
    <w:bookmarkStart w:name="z6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ВИЧ – инфицированным на лечение, на основании списков государственного коммунального казенного предприятия "Енбекшильдерская центральная районная больница" в размере пятнадцати месячных расчетных показателей;</w:t>
      </w:r>
    </w:p>
    <w:bookmarkEnd w:id="42"/>
    <w:bookmarkStart w:name="z6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освободившимся из мест лишения свободы, не позднее трех месяцев со дня освобождения и прибывшим на постоянное место жительство в район Биржан сал в размере пятнадцати месячных расчетных показателей;</w:t>
      </w:r>
    </w:p>
    <w:bookmarkEnd w:id="43"/>
    <w:bookmarkStart w:name="z6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причинения ущерба гражданину (семье) либо его имуществу вследствие стихийного бедствия или пожара, единовременно, по заявлению не позднее трех месяцев с момента наступления события не учитывая среднедушевой доход гражданина (семьи) в размере двадцати пяти месячных расчетных показателей.</w:t>
      </w:r>
    </w:p>
    <w:bookmarkEnd w:id="44"/>
    <w:bookmarkStart w:name="z6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Социальная помощь оказывается участникам и инвалидам Великой Отечественной войны в размере ста процентов ежемесячно за счет целевых трансфертов, выделяемых из областного бюджета:</w:t>
      </w:r>
    </w:p>
    <w:bookmarkEnd w:id="45"/>
    <w:bookmarkStart w:name="z6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водоснабжение, теплоснабжение, электроснабжение, канализацию, мусороудаление согласно реестров, предоставленных поставщиками услуг на счета получателей;</w:t>
      </w:r>
    </w:p>
    <w:bookmarkEnd w:id="46"/>
    <w:bookmarkStart w:name="z6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 связи (абонентская плата), газоснабжение на лицевые счета получателей;</w:t>
      </w:r>
    </w:p>
    <w:bookmarkEnd w:id="47"/>
    <w:bookmarkStart w:name="z6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на твердое топливо и дрова в период отопительного сезона возмещаются согласно занимаемой площади по месту фактического проживания участника или инвалида Великой Отечественной войны, путем перечисления на лицевые счета получателей, согласно предоставленных квитанции на приобретение твердого топлива.</w:t>
      </w:r>
    </w:p>
    <w:bookmarkEnd w:id="48"/>
    <w:bookmarkStart w:name="z6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оказывается и на совместно проживающих и прописанных с ними членов семьи, на которых льготы распространяются до тех пор, пока ими пользуется участник Великой Отечественной войны.</w:t>
      </w:r>
    </w:p>
    <w:bookmarkEnd w:id="49"/>
    <w:bookmarkStart w:name="z6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Социальная помощь студентам из малообеспеченных и многодетных семей:</w:t>
      </w:r>
    </w:p>
    <w:bookmarkEnd w:id="50"/>
    <w:bookmarkStart w:name="z6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проживающим в сельской местности, обучающимся по очной форме обучения в колледжах на платной основе на оплату за учебу один раз в год в размере сто процентной стоимости годового обучения на основании копии договора с учебным заведением, заверенной нотариально, справки с места учебы и справки, подтверждающей статус многодетной семьи или справки, подтверждающей принадлежность заявителя (семьи) к получателям адресной социальной помощи;</w:t>
      </w:r>
    </w:p>
    <w:bookmarkEnd w:id="51"/>
    <w:bookmarkStart w:name="z7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обучающимся в высших медицинских учебных заведениях, заключившим договор о трудоустройстве с государственными медицинскими учреждениями района Биржан сал после окончания учебы, на оплату за весь период обучения на основании справки, подтверждающей статус многодетной семьи или справки, подтверждающей принадлежность заявителя (семьи) к получателям адресной социальной помощи.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решением маслихата района Биржан сал Акмолинской области от 23.10.2018 </w:t>
      </w:r>
      <w:r>
        <w:rPr>
          <w:rFonts w:ascii="Times New Roman"/>
          <w:b w:val="false"/>
          <w:i w:val="false"/>
          <w:color w:val="000000"/>
          <w:sz w:val="28"/>
        </w:rPr>
        <w:t>№ С-28/4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наступлении трудной жизненной ситуации социальная помощь предоставляется один раз в год, в размере двадцати пяти месячных расчетных показателей учитывая среднедушевой доход гражданина (семьи) до прожиточного минимума, следующим категориям граждан:</w:t>
      </w:r>
    </w:p>
    <w:bookmarkEnd w:id="53"/>
    <w:bookmarkStart w:name="z7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многодетные семьи;</w:t>
      </w:r>
    </w:p>
    <w:bookmarkEnd w:id="54"/>
    <w:bookmarkStart w:name="z7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малообеспеченные граждане (семьи);</w:t>
      </w:r>
    </w:p>
    <w:bookmarkEnd w:id="55"/>
    <w:bookmarkStart w:name="z7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воспитывающие ребенка-инвалида до 18 лет.</w:t>
      </w:r>
    </w:p>
    <w:bookmarkEnd w:id="56"/>
    <w:bookmarkStart w:name="z7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bookmarkEnd w:id="57"/>
    <w:bookmarkStart w:name="z76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социальной помощи</w:t>
      </w:r>
    </w:p>
    <w:bookmarkEnd w:id="58"/>
    <w:bookmarkStart w:name="z7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Социальная помощь к памятным датам и праздничным дням, оказывается, по списку, утверждаемому акиматом района Биржан сал по представлению Уполномоченной организации без истребования заявлений от получателей.</w:t>
      </w:r>
    </w:p>
    <w:bookmarkEnd w:id="59"/>
    <w:bookmarkStart w:name="z7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Для получения социальной помощи при наступлении трудной жизненной ситуации заявитель от себя или от имени семьи в уполномоченный орган или акиму села, сельского округа предоставляет заявление с приложением следующих документов:</w:t>
      </w:r>
    </w:p>
    <w:bookmarkEnd w:id="60"/>
    <w:bookmarkStart w:name="z7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</w:p>
    <w:bookmarkEnd w:id="61"/>
    <w:bookmarkStart w:name="z8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регистрацию по постоянному месту жительства;</w:t>
      </w:r>
    </w:p>
    <w:bookmarkEnd w:id="62"/>
    <w:bookmarkStart w:name="z8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 составе семьи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правилам;</w:t>
      </w:r>
    </w:p>
    <w:bookmarkEnd w:id="63"/>
    <w:bookmarkStart w:name="z8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доходах лица (членов семьи);</w:t>
      </w:r>
    </w:p>
    <w:bookmarkEnd w:id="64"/>
    <w:bookmarkStart w:name="z8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акта и/или документа, подтверждающего наступление трудной жизненной ситуации.</w:t>
      </w:r>
    </w:p>
    <w:bookmarkEnd w:id="65"/>
    <w:bookmarkStart w:name="z8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Документы предоставляются в подлинниках и копиях для сверки, после чего подлинники документов возвращаются заявителю.</w:t>
      </w:r>
    </w:p>
    <w:bookmarkEnd w:id="66"/>
    <w:bookmarkStart w:name="z8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поступлении заявления на оказание социальной помощи при наступлении трудной жизненной ситуации уполномоченный орган или аким села, сельского округа в течение одного рабочего дня направляет документы заявителя в участковую комиссию для проведения обследования материального положения лица (семьи).</w:t>
      </w:r>
    </w:p>
    <w:bookmarkEnd w:id="67"/>
    <w:bookmarkStart w:name="z8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помощи,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 и направляет их в уполномоченный орган или акиму села, сельского округа.</w:t>
      </w:r>
    </w:p>
    <w:bookmarkEnd w:id="68"/>
    <w:bookmarkStart w:name="z8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села,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</w:p>
    <w:bookmarkEnd w:id="69"/>
    <w:bookmarkStart w:name="z8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случае недостаточности документов для оказания социальной помощи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bookmarkEnd w:id="70"/>
    <w:bookmarkStart w:name="z8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bookmarkEnd w:id="71"/>
    <w:bookmarkStart w:name="z9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Уполномоченный орган в течение одного рабочего дня со дня поступления документов от участковой комиссии или акима села, сельского округа производит расчет среднедушевого дохода лица (семьи) в соответствии с законодательством Республики Казахстан и представляет на рассмотрение специальной комиссии.</w:t>
      </w:r>
    </w:p>
    <w:bookmarkEnd w:id="72"/>
    <w:bookmarkStart w:name="z9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</w:p>
    <w:bookmarkEnd w:id="73"/>
    <w:bookmarkStart w:name="z9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об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bookmarkEnd w:id="74"/>
    <w:bookmarkStart w:name="z9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принимает решение об оказании либо об отказе в оказании социальной помощи в течение двадцати рабочих дней со дня принятия документов от заявителя или акима села, сельского округа.</w:t>
      </w:r>
    </w:p>
    <w:bookmarkEnd w:id="75"/>
    <w:bookmarkStart w:name="z9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Уполномоченный орган письменно уведомляет заявителя о принятом решении (в случае отказа - с указанием основания) в течение трех рабочих дней со дня принятия решения.</w:t>
      </w:r>
    </w:p>
    <w:bookmarkEnd w:id="76"/>
    <w:bookmarkStart w:name="z9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Отказ в оказании социальной помощи осуществляется в случаях:</w:t>
      </w:r>
    </w:p>
    <w:bookmarkEnd w:id="77"/>
    <w:bookmarkStart w:name="z9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bookmarkEnd w:id="78"/>
    <w:bookmarkStart w:name="z9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bookmarkEnd w:id="79"/>
    <w:bookmarkStart w:name="z9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 порога для оказания социальной помощи.</w:t>
      </w:r>
    </w:p>
    <w:bookmarkEnd w:id="80"/>
    <w:bookmarkStart w:name="z9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Финансирование расходов на предоставление социальной помощи осуществляется в пределах средств, предусмотренных бюджетом района Биржан сал на текущий финансовый год.</w:t>
      </w:r>
    </w:p>
    <w:bookmarkEnd w:id="81"/>
    <w:bookmarkStart w:name="z100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для прекращения и возврата предоставляемой социальной помощи</w:t>
      </w:r>
    </w:p>
    <w:bookmarkEnd w:id="82"/>
    <w:bookmarkStart w:name="z10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Социальная помощь прекращается в случаях:</w:t>
      </w:r>
    </w:p>
    <w:bookmarkEnd w:id="83"/>
    <w:bookmarkStart w:name="z10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84"/>
    <w:bookmarkStart w:name="z10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района Биржан сал;</w:t>
      </w:r>
    </w:p>
    <w:bookmarkEnd w:id="85"/>
    <w:bookmarkStart w:name="z10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bookmarkEnd w:id="86"/>
    <w:bookmarkStart w:name="z10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заявителем.</w:t>
      </w:r>
    </w:p>
    <w:bookmarkEnd w:id="87"/>
    <w:bookmarkStart w:name="z10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</w:p>
    <w:bookmarkEnd w:id="88"/>
    <w:bookmarkStart w:name="z10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89"/>
    <w:bookmarkStart w:name="z108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Заключительное положение</w:t>
      </w:r>
    </w:p>
    <w:bookmarkEnd w:id="90"/>
    <w:bookmarkStart w:name="z10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9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