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682d" w14:textId="af06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Ерейментаускому району на 2018 - 2019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12 января 2018 года № 6С-19/2-18. Зарегистрировано Департаментом юстиции Акмолинской области 30 января 2018 года № 6371. Утратило силу решением Ерейментауского районного маслихата Акмолинской области от 10 июля 2018 года № 6С-27/2-18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10.07.2018 </w:t>
      </w:r>
      <w:r>
        <w:rPr>
          <w:rFonts w:ascii="Times New Roman"/>
          <w:b w:val="false"/>
          <w:i w:val="false"/>
          <w:color w:val="ff0000"/>
          <w:sz w:val="28"/>
        </w:rPr>
        <w:t>№ 6С-27/2-18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Ерейментаускому району на 2018-2019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6С-19/2-18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Ерейментаускому району на 2018-2019 годы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(карта) расположения пастбищ на территории Ерейментаускому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Ерейментаускому району на 2018-2019 годы).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Ерейментаускому району на 2018-2019 годы).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Ерейментаускому району на 2018-2019 годы).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Ерейментаускому району на 2018-2019 годы).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Ерейментаускому району на 2018-2019 годы).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Ерейментаускому району на 2018-2019 годы).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Ерейментаускому району на 2018-2019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Ерейментауского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Ерейментауского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0830"/>
      </w:tblGrid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Султанбекова Айман Рапилбековна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Иост Анастасия Гарьевна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Микша Александр Юльянович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Рыбалко Сергей Васильевич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Байдельдинова Бибигуль Шокуевна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 Кенжебек Дюсенбаевич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 Серикбай Тулегенович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Лев Львович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"Kazakhstan Invest group"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"Стаханово-Агро"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"Астана-Орис"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Адайкин Юрий Юрьевич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Долаков Ибрагим Мусаевич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Карапыш Владимир Иванович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Шачнева Наталья Владимировна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Тавлетеев Газиз Талипович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Сауле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Ерейментауского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5"/>
        <w:gridCol w:w="10295"/>
      </w:tblGrid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Нахипов Асылхан Абильдаевич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Ержан Олжабаевич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Евфименко Виталий Михайлович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Жарболов Гомармардан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Марат Кабыкенович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Махорин Юрий Евгеньевич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Гульмира Олжабаевна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Жанат Адыкенович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Тайганов Тулеубай Мажитович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Унайбеков Ержан Айтымович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Дархан Каиргельдинович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Байтемирова Жамила Тезекпаевна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Темирбек Казбекович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Шошанов Амангельды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Жаманбалин Каиркен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Тугубаев Абдыкарым Сагалиевич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Махорин Евгений Евгеньевич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Кайролла Каиржанович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Куланбаев Бекболат Сагинаевич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 Болат Жанабаевич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Тугубаев Нуржан Абдукаримович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Серикбай Ильдебаевич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Тачаев Сулумбек Якубович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Олжатаев Канат Серикбаевич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Равиль Наилович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Нагима Таскаровна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Шакаев Габит Еркенович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Ерболат Сейтович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 Серик Тулегенович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Жахин Толеу Муратович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Жанболат Балташевич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Копабаев Мурат Серикович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Омирбай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Балтабек Атбайларович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Ерзат Кияшевич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Марат Сагинович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Секуов Рустем Бекжигитович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Ыхлас Солтан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Жанат Сарбасович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Сайлаубек Темиртасович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Алиманов Алтынтай Кабылкакович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Меирхан Амантаевич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Асемгуль Захарияновна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Байрузов Куаныш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Блялова Нурзейнеп Зияддиновна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Жантлеуов Ибрай Молдабаевич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Куценко Виктор Петрович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Дулат Темирханович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Парфенова Нина Петровна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Мамбур Валерий Петрович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Жакуп Габбасович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Ольга Петровна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Тулендинов Кыдырбай Шпекбаевич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Тулеубай Серикович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Уналов Сабир Расымович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Блялов Аубакир Шайзадинович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Ереймен Ильдабаевич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 Кайрат Сеилханович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Жуманова Кумыс Амантаевна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Уалихан Серикович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Асет Мирбакытович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 Толеубай Иманжүсіпұлы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Гульмира Олжабаевна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Бейсембай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Жахин Женис Каиркенович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Сагыдат Мухаметкалиевич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Суюндик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Жантлеуов Сейфолла Шаинбекович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Толепбергенов Мейрам Жумабаевич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Башкенович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Ищук Юрий Николаевич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 Жанбек Есильбаевич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Райхан Газизовна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Боранбай Бониевич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Блялов Амантай Набиевич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Панасюк Сергей Анатольевич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Сагалиев Темирхан Мухаметович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Тлеутай Куатович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Жанат Жаканбаевич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Айнагельдинов Кантай Темирович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Турегельдин Кайргельды Муратбекович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Мацебура Андрей Сергеевич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Амренова Кульшен Канапьяновна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Мамбеталина Несип Сатуалдиновна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Имагамбетов Кайрат Амантаевич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Абылханов Марат Токашевич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Мухтар Темиртасович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Кушмагамбетов Жанат Кенесович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Абильдинов Марат Жетписович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Сембы Дусембаевич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Залгаринов Рахимжан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Амантай Канафьянович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Сарсенбек Темиргалиевич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Марат Санакович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Рашид Естаевич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Меньшаков Анатолий Анатольевич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Евгений Евгеньевич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Абдин Талгат Толегенович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Сембай Жумабекович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Даул Балтабаевич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Меньшаков Анатолий Анатольевич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Кудасова Рымтай Абылкайровна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Сагадат Абдрахманович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Мурат Шаппаевич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Левен Яков Петрович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Байтемиров Кайрат Садырович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Султанбекова Айман Рапилбековна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Назикен Боранбаевич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Мажкенов Мантай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 Алекандра Александровна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Ерболат Смагулович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Иост Анастасия Гарьевна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Шержанова Галия Карабаевна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Хамзина Бахытгуль Ермековна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Кокумбаев Еркен Кокешевич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Сансызбай Набидуллаевич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Калинка Михаил Васильевич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Шадрин Александр Леонидович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Андрей Николаевич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Микша Александр Юльянович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Гульмира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Уваисов Канат Кажибекович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Бахаев Ергалий Каирбекович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 Марат Мендыгаринович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Кимышев Сансызбай Азнашевич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Амангельдинова Нуркен Кабдуалиевна.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 Мендыкара Рахимжанович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Серенов Жаслан Тулегенович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Назикен Боранбаевич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Лихтей Людмила Петровна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 Григорий Григорьевич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Александр Викторович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Заитов Асылбек Башидович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Манат Калиевич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Сансызбай Набидуллаевич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Микша Александр Юльянович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Рыбалко Сергей Васильевич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Виктор Николаевич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Куандык Темирбекович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Совет Темиртасович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Абаков Миранбек Ертаевич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Андрей Николаевич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Тулеубеков Ардак Серикбаевич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Мурат Сагинбаевич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Кайыргельды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Бектурсунов Ержан Нуртасович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Биекенов Сагидулла Хамитович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Бимжанов Тургун Байкенович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Кайржан Баешевич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Елешев Жакен Дюсенович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Имансеитов Аманжол Жуматаевич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Кызыров Даулет Айтбаевич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Ордабай Кожахметович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Саркулакова Райхан Хасеновна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Кайдар Кенесович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Жамантаев Бауржан Нажмиденович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Лончинский Николай Михайлович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 Александр Иванович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Беззубец Сергей Васильевич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Мамбур Валерий Петрович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Байдельдинова Бибигуль Шокуевна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Совет Темиртасович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Оміртайулы Темірлан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Туймебай Кадылбек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Егимбаев Амантай Тастыбаевич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Толеубай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Жаманбалинов Жанат Тлеубаевич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Зайруллин Вадим Рахматуллович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Туймебай Кадылбек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 Жаналык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Хамзина Бахытгуль Ермековна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Табулдин Сотжан Куанышевич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Габдулла Кайркенович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Баэрбах Владимир Иванович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Жанат Сатаевич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Ербол Кусаинович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Раунда Еламанович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Ульбашев Виктор Сергеевич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Мурат дюсенович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Марина Николаевна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Абдрасимов Еркебулан Торетаевич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Кармелюк Владислав Валерьевич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Тлеубай Сансызбаевич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Канат Канжигалиевич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Каржасбаев Мурат Кабылшарипович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Бактыбай Кабильдинович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Тлеубердинов Айдархан Кабылдинович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Камбалов Газис Тауекелович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Енсебаев Мурат Кайржанович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 Омержан Елеманович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Бидалов Ержан Токенович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Бимжанов Серик Секенович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Ныгметов Сарсенбай Кенесович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Каиргельды Амантаевич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Косяк Евгений Николаевич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Азиев Беикбай Кусаинович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Апенов Сыздык Серикович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Зейнел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Ильчубаев Серик Иркенович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 Серик Тулегенович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Искак Жансеитович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Ербол Тарыпович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Есенгельды Аманжолович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Толеген Сманович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Досхан Нурланович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Еркын Рахметоллинович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Маханжаров Жанибек Айтмухамбетович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Куаныш Ботпаевич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Шарап Таурбаевич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Апенов Бапаш Серикович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Серик Кадырович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Гибадолла Хасенович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Муратбек Рахметжанович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Баетов Жанабек Таттынбекович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Салкынбек Шырын Салқынбекқызы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Олжахан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Муслим Зейнелгабиденович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Бекембаева Замзгул Толеуовна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Кайрулла Кушенович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Каиржан Жагалбайлинович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Нигметов Айдар Сагадиевич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Меирхан Амантаевич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Алдибеков Зейнилкабиден Мейрамович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Альдибеков Хосман Мейрамович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 Асет Казбекович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Кипшаков Сулеймен Ахметович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Сейдахметова Гульнара Сейтахметовна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Гибадолла Хасенович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ДаниярТолеубаевич.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Искак Жансеитович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Сагинбаев Нурлан Жамантаевич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Абдилов Жомарт Ебкенович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Катышев Марат Саттарович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Жаксылык Касенович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Бекембаева Замзгул Толеуовна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Башакова Сауле Смадияровна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Гапбасова Шракжан Жумагалиевна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Анафин Ермек Ашимович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Зайкен Серикович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Жуматаев Арман Смагулович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Байдильдинов Мирам Туханович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Куаныш Магжанович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Орынгали Серик Кенесулы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Буяновский Сергей Васильевич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Жигсембай Каббасович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Капашев Куаныш Жаксыбекович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Сайкен Темирбаевич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Жанат Даирович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 Нурмагамбет Ибрагимович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Айгуль Нуршариповна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Майканова Гульназ Еркиновна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Бауыржан Таранович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Купеев Сагымбай Кубатаевич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Мермуханов Жилкибай Акбайулы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Акмалиден Каиргельдинович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Даулбай Жакинович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Абылгазимова Жанар Айтмукановна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Зейнелова Анаргуль Жумабаевна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Бекбулат Адильбекович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Кениспай Хамитович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Беркут Турсунович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Махатова Асель Канатовна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Автелвай Тавалган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Айгуль Нуршариповна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Аманжол Кыздарбекович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Куанышпаев Ербол Еленбергенович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Амангельды Тайтышевич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Ержан Балаханович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Жумаш Нурахметович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Мермуханов Елубай Акбаевич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 Коскен Сатыбалдинович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 Амантай Кабылулы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Хамзе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Абежанов Толеубай Танирбергенович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Бимжанов Серик Секенович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Жанат Сатаевич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Биекенов Ержан Хамзинович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Шакиржанов Сагидулла Зьядденович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Курымбекова Акайша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Кабильдина Гульмира Алтынбековна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 Самат Магауянович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Жанат Бауржанович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Камтаев Умертай Мурашитович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 Алик Ондасынович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Жанибек Бауржанович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Жукенов Мурат Каленович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Даурен Калиаскарович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Каппасов Кайрат Зупарович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Амержанов Жанат Муратович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Уразалинова Замзагуль Максутовна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Кошимбаев Аслан Багдатович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Хамидолла Амиргалиевич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Мейрам Магруппович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Иван Степанович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Канат Каиргельдинович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"Благодатное"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"Жалыкбас"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"Жалыкпас и К"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"Бегей"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"Олжабай-жана жол"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"Благодатное-2000"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"Еркеншилик"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Жар 2016"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"Олжабай Агро-2016"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"Бозтал-Агро"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"Агрокомплекс Енбек"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"ЦентрСпецСтрой-Астана 1"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"МТС Ерейментау"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"Баянды-Санжар"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"ВК-Агро"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"Ерейментау-Жарык"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"Ереймен-ТАУ 2005"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"Султан-С"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"Акдым-1"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"ХанСар"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"Нур-Аli-2011"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"Вефиль"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"Алиби-Павловка"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"SADAK KZ"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"Ерейментау Кулан"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"Ерейментау Акбас"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"НҰР-АГРО-2014"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"Новомарковка-2002"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"АФ-Новомарковка 2010"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"Жалгас-Агро"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"Ереймен-НС"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"Адал-Нан"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"Sairan Trans"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"Кеноткель НС"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"ГУЛЬСАРА-КОС"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"Жолбасшы"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"Алиби-Павловка"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"Еркеншилик"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 Астана 2006"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Ерейментау"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"Колос-2001"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"Женис Жолы"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"Соколинки 100"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 Жол – А"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"СЕЗИМ-ЕР"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"Satal-2017"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"Стаханово-Агро"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"Акмол-Ереймен"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"Болашақ-71"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"Ортау"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"Думат"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"Ырыс"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ответственностью"ЕН-ДАЛА"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"Алдияр-Агро"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"Ерейментау Кулан"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"SAMIS LTD"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ОН-Олжа"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"Титау-Ферм"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"Агрокомплекс Енбек"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"ЦентрСпецСтрой-Астана 1"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"Alim Astana Group"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ОН-Олжа"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"Коржинколь"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"Мейрман"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"Жайтап-Астана"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"Ер-LTD"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"Масакпай"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ОН-Олжа"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"ДСК Гранит-Е"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"Акмол-Ереймен"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"Азиз LTD"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"Кокшетау-Жылу"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"Ерейментау кулан"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"Инвест Агро-2017"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"Бестогай-ПСЖ"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"Шиелі А"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"Тиянак-Трэйд"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Horse Mugalzhar"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 Жол – А"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"Нуртай-КМ"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"НУРАГРО КОМПАНИЯСЫ"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"ABBAS GROUP"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11 граждан (Хибай Байгавал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Алдасугурова Бакыт Байбулатовна, Алдасугуров Серик Айтмагамбетович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Канат Калдыбаевич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Ермухан Галымжанович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 Талгат Шарипович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Сабыр Бектурсунович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(6 граждан Назарбекова Орынбасар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10 граждан (Аскаров Мейрам Ерланович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15 граждан (Ажхан Аскаржан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15 граждан (Худабай Ертай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3 граждан (Головко Александр Васильевич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3 граждан (Жагипаров Тулеухан Амангельдинович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3 граждан (Кункенова Алма Кайырбаевна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4 граждан (Ерсак Николай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5 граждан (Аскаров Куандык Ермекбаевич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9 граждан (Байтуарова Ботагоз Шахмашевна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Темирбулат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Тулеубай Акылбекович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Тугубаев Абдукарим Сагалиевич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Худабай Ертай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Жантуаров Тулеутай Топанович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Ибрай Темирбаевич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Кайдахметов Куат Акпанович, Кайдахметов Куанат Акпанович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Темирбек Казбекович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Асхат Сабырович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5 граждан (Мурзалинов Дынмухамбет Темирханович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Молдажанова Бибигуль Тулеуовна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Темирбек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Уналов Расым Толпышевич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 Максут Байтенович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Кудайберген Кажкенович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Агисов Жанмурат Жаканович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Алтайбаев Жаксылык Ешимович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Аренов Тлеген Шарипович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Сагадат Сунгатович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Байшахметов Сагалий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Борамбаева Далисима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и Акбай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Жаниев Абай Каиргельдинович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Мурат Сагинович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Даметкен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Ильчубаев Аскар Джагибарович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Иманова Майра Рахимжановна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 Буркитбай Сембаевич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 Талгат Кудайбергенович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 Жалгас Байменович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Сеит Кырыкбаевич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Маукишев Беймбет Ермекович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Омирбай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Алдангар Идирасович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Амангельды Токенович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Талгат Тукенович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Серик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Баян Жиенбекович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Секуов Акадыл Жанжигитович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Николай Баранбаевич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Калижан Хасенович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Хабибуллин Саттар Вахитович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 Марат Машкенович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Шайхутдинова Бибигуль Сматовна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Копабаев Мурат Серикович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Секуов Рустем Бекжигитович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Жомарт Акжигитович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Карт Санаевич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Алипахан Тастанбек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Сагалиев Баглан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Кантарбаев Мазан Сарсетаевич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Тукей Батай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Берик Серикович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Аппак Шығысбек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Бағдат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Агисов Булат Жаканович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Канаят Ахат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Батан Ризабек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Елсінқан Жолдыбай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Қажмұрат Қошау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Әділқан Мұқамет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Рахмет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Хурметбек Силай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Жазиден Силай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Ясин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Сабырбек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Тамай Мурат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 Жекен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 Мукамет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Аязи Дикен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Сылай Кариден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Оқай Жолжақсы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Ханат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Ыхылас Солтан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(3 граждан Молдашев Машур Ныгмеджанович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Серикпай Баранбаевич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Бекеш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Сакимов Алмас Шоханович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Абылкасимов Хайролла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Бапалаков Марат Каримович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Апеков Талгат Сейтжанович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Кияш Каирбаевич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Жаниев Кайролла Кайргельдинович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Абу Имантаевич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Зияда Тотаевна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Бакыт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Шариязданов Роллан Серикович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Абай Елемесович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(4 граждан Кожахметов Канат Имансеитович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Кусаин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Артеменко Валентина Ивановна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Ерлик Калауденович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Жанел Шайхимович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Имагамбетов Назар Амантаевич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Кияшев Кайрат Карибжанович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Ковпак Николай Иванович, Ковпак Сергей Николаевич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(13 граждан Панасюк Степан Степанович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Дулат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Талгат, Абишева Ляззат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(Поляков Владимир Александрович, Полякова Надежда Николаевна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Рахимбекова Алтын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 Хамза Ергалиевич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Канат Каирович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Асылхан Туганбаевич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Тлеубай Байдюсенович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Машкенов Жанбек Казбекович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Кулимбаев Серик Мукашевич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Турсын, Тасбулатов Мутэлэп Турсынович, Тасбулатов Бактиар Турсынович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(3 граждан Байбусенов Канат Сайлаубекович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Бейсембек Шуктаевич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Неъматжан Каримжанович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Байконур Еламанович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Ержан Балтабаевич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Памер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(3 граждан Тілекберді Айланыш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(3 граждан Конти Кадылбек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долевое землепользование (3 граждан Ерқан Мұқаш и другие)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(3 граждан Солтай Долда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Михаил Михайлович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Камышев Галым Канаевич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(13 граждан Умаров Али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(9 граждан Силам Манарбек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Нагамбетова Болбраун Ахметжановна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Касымбекова Гаухар Муталиевна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Сералина Шынар Булатбековна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Наливайко Сергей Иванович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Романова Наталья Васильевна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Тулепбергенов Жанабек Касымбекович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Мухатов Кажке Ашимович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Мухыт Балташевич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Микша Юльян Юльянович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Унайбеков Кайрат Айтимович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Кадук Сергей Александрович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Тулеген Темирбекович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Аман Темирбекович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Бимжанов Серик Калиевич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Русакович Аркадий Иванович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Битюков Иван Иосифович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Онгарова Алмагуль Байкеновна, Онгаров Омертай Токенович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Шавалиев Серик Муратович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Юсубов Д.Юсуб-Оглы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Тихолиз Александр Васильевич, Тихолиз Вероника Васильевна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Толеухан Ромбай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Шадрин Александр Леонидович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Куандык Темирбекович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Меирхан Амантаевич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Андрей Николаевич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Алькеева Кызылгуль Калдыбаевна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Байдельдинов Амангельды Токенович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Байдельдинов Серик Тукенович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(8 чел Жакишев Аслан Сагатович и др)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(3 граждан Исатаев Бейбит Толеубайевич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(4 граждан Ермагамбетов Хамидулла Саматаевич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(4 граждан Кенжебекова Зульхия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(40 граждан Ахметова Вазик Тулебаевна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(48 граждан Амангельдинов Шорман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(5 граждан Смагулов Мурат Дорбаулович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(6 граждан (Бусурманов Серик Суйлеменович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Дулат Жанабаевич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Крушева Евгения Фатеевна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Сайлау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Амангельдинов Жанабай, Амангельдинова Багтугуз Серикбаевна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Галина Манаповна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Имагамбетов Марат Амантаевич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(2 граждан Таханов Омирсерик Амангельдинович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(21 граждан (Казбекова Бакыт Шимановна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(41 граждан Альжанова Гульмира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(10 граждан Кульбаев Суюндык Нурумжанович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Руслан Токенович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Геннадий Васильевич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Магрупов Шугай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Омирхан Каркын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Абай Сулейменович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Худжанов Сахрат Берикович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Ербол Тартыпович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Амангельды Какимович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Жумажан Жатаевич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Байдильдинов Бейсембай Туханович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Каирбек Кастаевич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Махметова Зауреш Тулеубаевна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Данияр Тлеубаевич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ОДЗ Байдильдинов Мейрам Туханович, Байдильдинова Торгын Бабаевна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Каирова Гульрайхан Баирбаевна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Жаксылык Касенович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Нурсултан Советович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Айтжамал Рахимбековна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Алмагульсум Мурсаловна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Абдилов Жомарт Ебкенович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Мурат Жаббарович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Сембай Файзуллович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Алтынбек Тендикович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Магзум Айтенович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Абдин Айтбай Ажибаевич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Бегимов Иммат Агзамович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Кипшаков Сулеймен Ахметович, Тусупбеков Турсынхан Жанатаевич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Оразалинов Кайр, Оразалинов Каиргельды Амренович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Тухфеев Алибек Магонович, Тухфеев Адильжан Алибекович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Тухфеев Алибек Магонович, Тухфеев Адильжан Алибекович.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Ильяс Орынбаевич, Бегимов Ботакан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Нурлан, Сыздыков Кайрат Нурланович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Куат Серикович, Айдарбеков Асхат Серикович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Досмагулов Кайыржан Есльямбекович, Бегимова Айсулу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Даулет ,Сапарова Торгын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Жумабек Рахимбеков, Кусаинова Салтанат Айбаровна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Дюкенева Шайза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Жигсенбай Каббасович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Хожатов Абай Сагнаевич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 Жанат Кабатаевич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село Восточное Ташимов Кабылгазиз и другие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(51 чел Бестогай Абежанов Толеубай Танирбергенович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(10 граждан Жахина Рымтай Альмухановна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(4 граждан Абдрахманова Сабира Анесовна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(8 граждан Сман Дина,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(5 граждан Рашиденов Каримжан Кокенович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(6 граждан Темиргалиев Бегзан Утепович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долевое землепользование (3 граждан Атыгаев Секен Атыгайұлы и другие)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Даурен Аманбаевич, Аубакирова Жаныл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Салкаев Нуртас Темиртасович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Бекболат Тулеуович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Атыгаев Секен Атыгайұлы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Каппасов Кайрат Зупарович 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"Профессиональный лицей №18"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для Ерейментауского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Ерейментаускому району составляет 1 412 836,25 гектар, в том числе на землях сельскохозяйственного назначения 944 799,34 гектар, на землях населенных пунктов 228 400,48 гектар, на землях промышленности, обороны, связи и иного несельскохозяйственного назначения 6642,26 гектар, земли особоохраняемых природных территорий 50 736,0 гектар, на землях лесного фонда 3890,0 гектар, на землях водного фонда 2654 гектар, на землях запаса 175 714,17 гектар.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объектов пастбищной инфраструктуры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доступа пастбищепользователей к водоисточникам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61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Акмырзынский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