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655ab" w14:textId="b0655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2019-2021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21 декабря 2018 года № 6С-33/1. Зарегистрировано Департаментом юстиции Акмолинской области 3 января 2019 года № 7014.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6290268,8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833250,0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10906,9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74355,0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5371756,9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6373420,9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3376,9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9855,5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6478,6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-86529,0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86529,0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9855,5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6478,6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83152,1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Буландынского районного маслихата Акмолинской области от 11.12.2019 </w:t>
      </w:r>
      <w:r>
        <w:rPr>
          <w:rFonts w:ascii="Times New Roman"/>
          <w:b w:val="false"/>
          <w:i w:val="false"/>
          <w:color w:val="000000"/>
          <w:sz w:val="28"/>
        </w:rPr>
        <w:t>№ 6С-47/1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доходы районного бюджета за счет следующих источников: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налоговых поступлений,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игорный бизнес;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неналоговых поступлений,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государственного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поступлений от продажи основного капитала,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государственного имущества, закрепленного за государственными учреждениями;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Буландынского районного маслихата Акмолинской области от 18.07.2019 </w:t>
      </w:r>
      <w:r>
        <w:rPr>
          <w:rFonts w:ascii="Times New Roman"/>
          <w:b w:val="false"/>
          <w:i w:val="false"/>
          <w:color w:val="000000"/>
          <w:sz w:val="28"/>
        </w:rPr>
        <w:t>№ 6С-43/1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с изменением, внесенным решением Буландынского районного маслихата Акмолинской области от 12.11.2019 </w:t>
      </w:r>
      <w:r>
        <w:rPr>
          <w:rFonts w:ascii="Times New Roman"/>
          <w:b w:val="false"/>
          <w:i w:val="false"/>
          <w:color w:val="000000"/>
          <w:sz w:val="28"/>
        </w:rPr>
        <w:t>№ 6С-46/1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2019 год субвенцию, передаваемую из областного бюджета в сумме 2775576,0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2019 год предусмотрены бюджетные изъятия из бюджета города Макинска в сумме 15251,0 тысяча тенге.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2019 год предусмотрены объемы субвенций, передаваемых из районного бюджета сельским бюджетам в сумме 23061,0 тысяча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Вознесенскому сельскому округу 13342,0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Караозекскому сельскому округу 9719,0 тысяч тенге.</w:t>
      </w:r>
    </w:p>
    <w:bookmarkStart w:name="z3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5-1. Учесть, что в затратах районного бюджета предусмотрены целевые трансферты бюджетам города Макинск, сельских округов Буландынского района на 2019 год, выделенных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Буландынского районного маслихата Акмолинской области от 20.02.2019 </w:t>
      </w:r>
      <w:r>
        <w:rPr>
          <w:rFonts w:ascii="Times New Roman"/>
          <w:b w:val="false"/>
          <w:i w:val="false"/>
          <w:color w:val="000000"/>
          <w:sz w:val="28"/>
        </w:rPr>
        <w:t>№ 6С-36/1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в редакции решения Буландынского районного маслихата Акмолинской области от 03.05.2019 </w:t>
      </w:r>
      <w:r>
        <w:rPr>
          <w:rFonts w:ascii="Times New Roman"/>
          <w:b w:val="false"/>
          <w:i w:val="false"/>
          <w:color w:val="000000"/>
          <w:sz w:val="28"/>
        </w:rPr>
        <w:t>№ 6С-40/1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5-2. Учесть, что в затратах районного бюджета предусмотрены целевые трансферты бюджетам города Макинск, сельских округов Буландынского района на 2019 год, выделенных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5-2 в соответствии с решением Буландынского районного маслихата Акмолинской области от 03.05.2019 </w:t>
      </w:r>
      <w:r>
        <w:rPr>
          <w:rFonts w:ascii="Times New Roman"/>
          <w:b w:val="false"/>
          <w:i w:val="false"/>
          <w:color w:val="000000"/>
          <w:sz w:val="28"/>
        </w:rPr>
        <w:t>№ 6С-40/1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5-3. Учесть, что в затратах районного бюджета предусмотрены целевые трансферты бюджетам города Макинск, сельских округов Буландынского района на 2019 год, выделенных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5-3 в соответствии с решением Буландынского районного маслихата Акмолинской области от 18.07.2019 </w:t>
      </w:r>
      <w:r>
        <w:rPr>
          <w:rFonts w:ascii="Times New Roman"/>
          <w:b w:val="false"/>
          <w:i w:val="false"/>
          <w:color w:val="000000"/>
          <w:sz w:val="28"/>
        </w:rPr>
        <w:t>№ 6С-43/1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Предусмотреть в районном бюджете на 2019 год резерв местного исполнительного органа района в сумме 10000,0 тысяч тенге.</w:t>
      </w:r>
    </w:p>
    <w:bookmarkEnd w:id="9"/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2019 год предусмотрены объемы трансфертов, передаваемых из районного бюджета органам местного самоуправления в сумме 10500,0 тысяч тенге, в том числе: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15"/>
        <w:gridCol w:w="10085"/>
      </w:tblGrid>
      <w:tr>
        <w:trPr>
          <w:trHeight w:val="30" w:hRule="atLeast"/>
        </w:trPr>
        <w:tc>
          <w:tcPr>
            <w:tcW w:w="22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Айнакольскому сельскому округу</w:t>
            </w:r>
          </w:p>
        </w:tc>
        <w:tc>
          <w:tcPr>
            <w:tcW w:w="10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92,2 тысячи тенге;</w:t>
            </w:r>
          </w:p>
        </w:tc>
      </w:tr>
      <w:tr>
        <w:trPr>
          <w:trHeight w:val="30" w:hRule="atLeast"/>
        </w:trPr>
        <w:tc>
          <w:tcPr>
            <w:tcW w:w="22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Амангельдинскому сельскому округу</w:t>
            </w:r>
          </w:p>
        </w:tc>
        <w:tc>
          <w:tcPr>
            <w:tcW w:w="10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 тысяч тенге;</w:t>
            </w:r>
          </w:p>
        </w:tc>
      </w:tr>
      <w:tr>
        <w:trPr>
          <w:trHeight w:val="30" w:hRule="atLeast"/>
        </w:trPr>
        <w:tc>
          <w:tcPr>
            <w:tcW w:w="22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Алтындынскому сельскому округу</w:t>
            </w:r>
          </w:p>
        </w:tc>
        <w:tc>
          <w:tcPr>
            <w:tcW w:w="10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 тысяч тенге;</w:t>
            </w:r>
          </w:p>
        </w:tc>
      </w:tr>
      <w:tr>
        <w:trPr>
          <w:trHeight w:val="30" w:hRule="atLeast"/>
        </w:trPr>
        <w:tc>
          <w:tcPr>
            <w:tcW w:w="22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Ергольскому сельскому округу</w:t>
            </w:r>
          </w:p>
        </w:tc>
        <w:tc>
          <w:tcPr>
            <w:tcW w:w="10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1549,6 тысяч тенге;</w:t>
            </w:r>
          </w:p>
        </w:tc>
      </w:tr>
      <w:tr>
        <w:trPr>
          <w:trHeight w:val="30" w:hRule="atLeast"/>
        </w:trPr>
        <w:tc>
          <w:tcPr>
            <w:tcW w:w="22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Журавлевскому сельскому округу</w:t>
            </w:r>
          </w:p>
        </w:tc>
        <w:tc>
          <w:tcPr>
            <w:tcW w:w="10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 тысяч тенге;</w:t>
            </w:r>
          </w:p>
        </w:tc>
      </w:tr>
      <w:tr>
        <w:trPr>
          <w:trHeight w:val="30" w:hRule="atLeast"/>
        </w:trPr>
        <w:tc>
          <w:tcPr>
            <w:tcW w:w="22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Капитоновскому сельскому округу</w:t>
            </w:r>
          </w:p>
        </w:tc>
        <w:tc>
          <w:tcPr>
            <w:tcW w:w="10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1478,1 тысяч тенге;</w:t>
            </w:r>
          </w:p>
        </w:tc>
      </w:tr>
      <w:tr>
        <w:trPr>
          <w:trHeight w:val="30" w:hRule="atLeast"/>
        </w:trPr>
        <w:tc>
          <w:tcPr>
            <w:tcW w:w="22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Карамышевскому сельскому округу</w:t>
            </w:r>
          </w:p>
        </w:tc>
        <w:tc>
          <w:tcPr>
            <w:tcW w:w="10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 тысяч тенге;</w:t>
            </w:r>
          </w:p>
        </w:tc>
      </w:tr>
      <w:tr>
        <w:trPr>
          <w:trHeight w:val="30" w:hRule="atLeast"/>
        </w:trPr>
        <w:tc>
          <w:tcPr>
            <w:tcW w:w="22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Никольскому сельскому округу</w:t>
            </w:r>
          </w:p>
        </w:tc>
        <w:tc>
          <w:tcPr>
            <w:tcW w:w="10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1090,0 тысяч тенге;</w:t>
            </w:r>
          </w:p>
        </w:tc>
      </w:tr>
      <w:tr>
        <w:trPr>
          <w:trHeight w:val="30" w:hRule="atLeast"/>
        </w:trPr>
        <w:tc>
          <w:tcPr>
            <w:tcW w:w="22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Новобратскому сельскому округу</w:t>
            </w:r>
          </w:p>
        </w:tc>
        <w:tc>
          <w:tcPr>
            <w:tcW w:w="10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1040,1 тысяч тенге.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Буландынского районного маслихата Акмолинской области от 12.11.2019 </w:t>
      </w:r>
      <w:r>
        <w:rPr>
          <w:rFonts w:ascii="Times New Roman"/>
          <w:b w:val="false"/>
          <w:i w:val="false"/>
          <w:color w:val="000000"/>
          <w:sz w:val="28"/>
        </w:rPr>
        <w:t>№ 6С-46/1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районном бюджете на 2019 год целевые трансферты в сумме 2580929,9 тысяч тенге, в том числе: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целевые трансферты на развитие, выделенные из республиканского бюджета в сумме 787518,0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229861,0 тысяча тенге на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557657,0 тысяч тенге на строительство и (или) реконструкцию жилья коммунального жилищного фонда, в том числе: 266372,0 тысячи тенге на строительство жилья для социально уязвимых слоев населения; 291285,0 тысяч тенге на строительство жилья для малообеспеченных многодетных семей;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развитие, выделенные из областного бюджета в сумме 561441,3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66202,1 тысяч тенге на строительство и реконструкцию объектов начального, основного среднего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193721,1 тысяча тенге на строительство и (или) реконструкцию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204595,8 тысяч тенге на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57450,0 тысяч тенге на развитие объектов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39472,3 тысячи тенге на развитие системы теплоснабжения;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целевые текущие трансферты из республиканского бюджета в сумме 965033,1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48932,4 тысячи тенге на развитие рынка труда,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счет республиканского бюджета 41357,4 тысяч тенге: 15490,8 тысяч тенге на частичное субсидирование заработной платы и молодежную практику; 2131,6 тысяча тенге 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 оказывающим содействие в переселении, 23735,0 тысяч тенге 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счет целевого трансферта из Национального фонда Республики Казахстан 7575,0 тысяч тенге на предоставление государственных грантов на реализацию новых бизнес-идей для молодежи, членам малообеспеченных и многодетных семей, трудоспособным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5602,0 тысячи тенге на размещение государственного социального заказа в неправительственных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6173,0 тысячи тенге на увеличение норм обеспечения инвалидов обязательными гигиеническими средствами;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401,0 тысяча тенге на оказание услуг специалиста жестового языка;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2895,0 тысяч тенге на расширение Перечня технических вспомогательных (компенсаторных)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9928,0 тысяч тенге на внедрение консультантов по социальной работе и ассистентов в центрах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158517,0 тысяч тенге на выплату государственной адресной социальной помощи, в том числе: 144602,0 тысячи тенге за счет республиканского бюджета; 13915,0 тысяч тенге за счет целевого трансферта из Национального фонда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211944,4 тысячи тенге на увеличение оплаты труда учителей и педагогов- психологов организаций начального, основного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70,0 тысяч тенге на установку дорожных знаков и указателей в местах расположения организаций, ориентированных на обслуживание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32030,0 тысяч тенге на компенсацию потерь в связи со снижением налоговой нагрузки низкооплачиваемых работников для повышения размера их заработной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453703,3 тысячи тенге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20463,0 тысячи тенге на повышение заработной платы отдельных категорий административных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14374,0 тысяч тенге на приобретение жилья коммунального жилищного фонда для малообеспеченных многодетных семей;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целевые текущие трансферты из областного бюджета в сумме 266937,5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6236,0 тысяч тенге на открытие IT-классов в школах;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50000,0 тысяч тенге на ремонт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38556,0 тысяч тенге на проведение противоэпизоотических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1713,0 тысяч тенге на возмещение стоимости сельскохозяйственных животных (крупного и мелкого рогатого скота) больных бруцеллезом направляемых на санитарный убой;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17821,0 тысяча тенге на реализацию краткосрочного профессионального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2462,0 тысячи тенге на субсидии по возмещению расходов по найму (аренде) жилья для переселенцев и оралманов;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2525,0 тысяч тенге на развитие рынка труда, в том числе: 2525,0 тысяч тенге 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3939,0 тысяч тенге на выплату единовременной материальной помощи к 30-летию вывода Советских войск из Афганистана;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2500,0 тысяч тенге на внедрение единой информационной площадки учета исполнения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11561,9 тысяча тенге на обеспечение горячим питанием учащихся школ из малообеспеченных семей;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19220,5 тысяч тенге на обеспечение школьной формой и канцелярскими товарами учащихся школ из малообеспеченных семей;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2711,4 тысяч тенге на приобретение и доставку учебников для школ (в том числе на приобретение хрестоматий по краеведению для 5-7 классов);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1996,0 тысяч тенге на внедрение Программы "Формирование здоровья и жизненных навыков и превенции суицида среди несовершеннолетних;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640,0 тысяч тенге на обеспечение льготного проезда многодетных матерей и детей из многодетных семей;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55055,7 тысяч тенге на развитие жилищно-коммунального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50000,0 тысяч тенге на приобретение или выкуп жилья.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Буландынского районного маслихата Акмолинской области от 11.12.2019 </w:t>
      </w:r>
      <w:r>
        <w:rPr>
          <w:rFonts w:ascii="Times New Roman"/>
          <w:b w:val="false"/>
          <w:i w:val="false"/>
          <w:color w:val="000000"/>
          <w:sz w:val="28"/>
        </w:rPr>
        <w:t>№ 6С-47/1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Учесть, что в районном бюджете предусмотрен возврат средств в областной бюджет на компенсацию потерь вышестоящего бюджета в связи с изменением законодательства.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в составе поступлений районного бюджета на 2019 год бюджетные кредиты из областного бюджета в сумме 9855,5 тысяч тенге.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Буландынского районного маслихата Акмолинской области от 11.12.2019 </w:t>
      </w:r>
      <w:r>
        <w:rPr>
          <w:rFonts w:ascii="Times New Roman"/>
          <w:b w:val="false"/>
          <w:i w:val="false"/>
          <w:color w:val="000000"/>
          <w:sz w:val="28"/>
        </w:rPr>
        <w:t>№ 6С-47/1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Учесть, что в районном бюджете на 2019 год предусмотрено погашение основного долга по бюджетным кредитам в сумме 4390,7 тысяч тенге и досрочное погашение бюджетных кредитов в сумме 2087,9 тысяч тенге в областной бюджет.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Буландынского районного маслихата Акмолинской области от 12.11.2019 </w:t>
      </w:r>
      <w:r>
        <w:rPr>
          <w:rFonts w:ascii="Times New Roman"/>
          <w:b w:val="false"/>
          <w:i w:val="false"/>
          <w:color w:val="000000"/>
          <w:sz w:val="28"/>
        </w:rPr>
        <w:t>№ 6С-46/1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Предусмотреть специалистам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условиях, согласно перечню, согласованному с областным маслихатом.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перечень районных бюджетных программ, не подлежащих секвестру в процессе исполнения районного бюджета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перечень бюджетных программ района в городе, города районного значения, поселка, села, сельского округа на 2019-2021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соответственно.</w:t>
      </w:r>
    </w:p>
    <w:bookmarkEnd w:id="17"/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33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К.Ташимова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Буландынского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декабря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6С-33/1</w:t>
            </w:r>
          </w:p>
        </w:tc>
      </w:tr>
    </w:tbl>
    <w:bookmarkStart w:name="z1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Буландынского районного маслихата Акмолинской области от 11.12.2019 </w:t>
      </w:r>
      <w:r>
        <w:rPr>
          <w:rFonts w:ascii="Times New Roman"/>
          <w:b w:val="false"/>
          <w:i w:val="false"/>
          <w:color w:val="ff0000"/>
          <w:sz w:val="28"/>
        </w:rPr>
        <w:t>№ 6С-47/1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6290268,8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442687,0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442687,0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286672,0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265409,0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81472,0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10906,9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5371756,9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5356505,9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5356505,9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1229"/>
        <w:gridCol w:w="1229"/>
        <w:gridCol w:w="5932"/>
        <w:gridCol w:w="3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6373420,9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328670,7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18728,1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18728,1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134384,3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133794,3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109404,4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104278,9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31368,9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27896,9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25513,1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14513,1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3525515,7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3459313,6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2737382,0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59339,4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136430,0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25338,6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341848,9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36189,3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66202,1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66202,1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394208,5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381899,5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89568,4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168517,0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26799,8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ребенка (детей), переданного патронатным воспитателям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1408399,2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1303091,0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757562,1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437682,6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39472,3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64374,0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103555,7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58355,7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313280,1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203159,0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7467,8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132724,8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54590,6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9997,8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17106,1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91811,8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19442,4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19442,4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11054,8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9954,8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55899,6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11941,4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11941,4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31329,7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14729,7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175097,7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175097,7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140652,0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9855,5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9855,5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9855,5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9855,5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-86529,0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86529,0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9855,5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9855,5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9855,5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9855,5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83152,1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83152,1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83152,1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6С-33/1</w:t>
            </w:r>
          </w:p>
        </w:tc>
      </w:tr>
    </w:tbl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Буландынского районного маслихата Акмолинской области от 12.11.2019 </w:t>
      </w:r>
      <w:r>
        <w:rPr>
          <w:rFonts w:ascii="Times New Roman"/>
          <w:b w:val="false"/>
          <w:i w:val="false"/>
          <w:color w:val="ff0000"/>
          <w:sz w:val="28"/>
        </w:rPr>
        <w:t>№ 6С-46/1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3840466,0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727157,0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354676,0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354676,0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218552,0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92460,0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3044888,0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3024895,0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3024895,0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341"/>
        <w:gridCol w:w="1341"/>
        <w:gridCol w:w="5349"/>
        <w:gridCol w:w="32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3840466,0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277804,0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105216,0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105216,0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 -исполнительная деятельность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2864369,0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2864369,0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2263478,0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69475,0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117931,0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298568,0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128340,0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116892,0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ребенка (детей), переданного патронатным воспитателям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196218,0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196218,0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79265,0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116953,0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198634,0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151067,0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6С-33/1</w:t>
            </w:r>
          </w:p>
        </w:tc>
      </w:tr>
    </w:tbl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3808393,0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739802,0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356475,0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356475,0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261143,0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221787,0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93909,0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2998341,0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2970111,0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2970111,0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341"/>
        <w:gridCol w:w="1341"/>
        <w:gridCol w:w="5349"/>
        <w:gridCol w:w="32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3808393,0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289897,0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108067,0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108067,0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111441,0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111441,0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 -исполнительная деятельность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3018411,0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3018411,0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2370990,0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74973,0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129232,0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326193,0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117775,0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ребенка (детей), переданного патронатным воспитателям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207251,0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159433,0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96925,0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6С-33/1</w:t>
            </w:r>
          </w:p>
        </w:tc>
      </w:tr>
    </w:tbl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2019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6С-33/1</w:t>
            </w:r>
          </w:p>
        </w:tc>
      </w:tr>
    </w:tbl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в городе, города районного значения, поселка, села, сельского округа на 2019 год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Буландынского районного маслихата Акмолинской области от 11.12.2019 </w:t>
      </w:r>
      <w:r>
        <w:rPr>
          <w:rFonts w:ascii="Times New Roman"/>
          <w:b w:val="false"/>
          <w:i w:val="false"/>
          <w:color w:val="ff0000"/>
          <w:sz w:val="28"/>
        </w:rPr>
        <w:t>№ 6С-47/1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532"/>
        <w:gridCol w:w="1532"/>
        <w:gridCol w:w="4762"/>
        <w:gridCol w:w="33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109404,4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109404,4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104278,9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133338,9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387"/>
        <w:gridCol w:w="1387"/>
        <w:gridCol w:w="1388"/>
        <w:gridCol w:w="1388"/>
        <w:gridCol w:w="1388"/>
        <w:gridCol w:w="1388"/>
        <w:gridCol w:w="1388"/>
        <w:gridCol w:w="1388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Айнакольский сельский округ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Алтындынский сельский округ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Ергольский сельский округ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Журавлевский сельский округ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Капитоновский сельский округ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Карамышевский сельский округ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сельский округ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Новобратский сельский округ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9324,8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11615,1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11408,1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10705,1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13028,3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12310,1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12242,2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11925,6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16845,1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9324,8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11615,1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11408,1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10705,1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13028,3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12310,1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12242,2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11925,6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16845,1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9324,8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11615,1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11408,1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10705,1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12771,5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12310,1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12242,2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11925,6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11976,4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256,8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4868,7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1012,4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1094,9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1875,3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529,4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1012,4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1094,9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1875,3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529,4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1012,4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1094,9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1875,3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529,4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1752,5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1752,5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252,5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9324,8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11990,1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13855,6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10705,1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14040,7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13405,0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30717,5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12455,0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6С-33/1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в городе, города районного значения, поселка, села, сельского округа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1483"/>
        <w:gridCol w:w="1483"/>
        <w:gridCol w:w="5003"/>
        <w:gridCol w:w="32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103000,0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103000,0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103000,0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 ная помощь и социаль ное обеспечение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4910,0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4910,0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 ной помощи нуждающимся гражданам на дому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4910,0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 ция мер по содейст 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124510,0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Айнакольский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Даниловский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Ергольский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Капитоновский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Новобратский сельский округ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10679,0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10679,0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10679,0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10679,0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6С-33/1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в городе, города районного значения, поселка, села, сельского округа на 2021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6"/>
        <w:gridCol w:w="1639"/>
        <w:gridCol w:w="1639"/>
        <w:gridCol w:w="4237"/>
        <w:gridCol w:w="35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111441,0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111441,0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111441,0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 ная помощь и социаль ное обеспечение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 ной помощи нуждающимся гражданам на дому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116425,0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Айнакольский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Даниловский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Ергольский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Капитоновский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Новобратский сельский округ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11924,0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11766,0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11924,0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11766,0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11924,0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11766,0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11924,0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11766,0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6С-33/1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бюджетам города районного значения, сельских округов на 2019 год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8 в соответствии с решением Буландынского районного маслихата Акмолинской области от 20.02.2019 </w:t>
      </w:r>
      <w:r>
        <w:rPr>
          <w:rFonts w:ascii="Times New Roman"/>
          <w:b w:val="false"/>
          <w:i w:val="false"/>
          <w:color w:val="ff0000"/>
          <w:sz w:val="28"/>
        </w:rPr>
        <w:t>№ 6С-36/1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в редакции решения Буландынского районного маслихата Акмолинской области от 12.11.2019 </w:t>
      </w:r>
      <w:r>
        <w:rPr>
          <w:rFonts w:ascii="Times New Roman"/>
          <w:b w:val="false"/>
          <w:i w:val="false"/>
          <w:color w:val="ff0000"/>
          <w:sz w:val="28"/>
        </w:rPr>
        <w:t>№ 6С-46/1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7"/>
        <w:gridCol w:w="6073"/>
      </w:tblGrid>
      <w:tr>
        <w:trPr>
          <w:trHeight w:val="30" w:hRule="atLeast"/>
        </w:trPr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6С-33/1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бюджетам города Макинск, сельских округов Буландынского района на 2019 год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9 в соответствии с решением Буландынского районного маслихата Акмолинской области от 03.05.2019 </w:t>
      </w:r>
      <w:r>
        <w:rPr>
          <w:rFonts w:ascii="Times New Roman"/>
          <w:b w:val="false"/>
          <w:i w:val="false"/>
          <w:color w:val="ff0000"/>
          <w:sz w:val="28"/>
        </w:rPr>
        <w:t>№ 6С-40/1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7"/>
        <w:gridCol w:w="6783"/>
      </w:tblGrid>
      <w:tr>
        <w:trPr>
          <w:trHeight w:val="30" w:hRule="atLeast"/>
        </w:trPr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6С-33/1</w:t>
            </w:r>
          </w:p>
        </w:tc>
      </w:tr>
    </w:tbl>
    <w:bookmarkStart w:name="z4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 бюджетам города Макинск, сельских округов Буландынского района на 2019 год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10 в соответствии с решением Буландынского районного маслихата Акмолинской области от 18.07.2019 </w:t>
      </w:r>
      <w:r>
        <w:rPr>
          <w:rFonts w:ascii="Times New Roman"/>
          <w:b w:val="false"/>
          <w:i w:val="false"/>
          <w:color w:val="ff0000"/>
          <w:sz w:val="28"/>
        </w:rPr>
        <w:t>№ 6С-43/1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в редакции решения Буландынского районного маслихата Акмолинской области от 11.12.2019 </w:t>
      </w:r>
      <w:r>
        <w:rPr>
          <w:rFonts w:ascii="Times New Roman"/>
          <w:b w:val="false"/>
          <w:i w:val="false"/>
          <w:color w:val="ff0000"/>
          <w:sz w:val="28"/>
        </w:rPr>
        <w:t>№ 6С-47/1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4"/>
        <w:gridCol w:w="4396"/>
      </w:tblGrid>
      <w:tr>
        <w:trPr>
          <w:trHeight w:val="30" w:hRule="atLeast"/>
        </w:trPr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4729,7</w:t>
            </w:r>
          </w:p>
        </w:tc>
      </w:tr>
      <w:tr>
        <w:trPr>
          <w:trHeight w:val="30" w:hRule="atLeast"/>
        </w:trPr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4729,7</w:t>
            </w:r>
          </w:p>
        </w:tc>
      </w:tr>
      <w:tr>
        <w:trPr>
          <w:trHeight w:val="30" w:hRule="atLeast"/>
        </w:trPr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2367,5</w:t>
            </w:r>
          </w:p>
        </w:tc>
      </w:tr>
      <w:tr>
        <w:trPr>
          <w:trHeight w:val="30" w:hRule="atLeast"/>
        </w:trPr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