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e2e0" w14:textId="088e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2019 год</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29 ноября 2018 года № А-11/361. Зарегистрировано Департаментом юстиции Акмолинской области 30 ноября 2018 года № 6882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Буландынскому району на 2019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по Буландынскому району на 2019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2019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курирующего данный вопрос.</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29 ноября 2018 года</w:t>
            </w:r>
            <w:r>
              <w:br/>
            </w:r>
            <w:r>
              <w:rPr>
                <w:rFonts w:ascii="Times New Roman"/>
                <w:b w:val="false"/>
                <w:i w:val="false"/>
                <w:color w:val="000000"/>
                <w:sz w:val="20"/>
              </w:rPr>
              <w:t>№ А-11/361</w:t>
            </w:r>
          </w:p>
        </w:tc>
      </w:tr>
    </w:tbl>
    <w:bookmarkStart w:name="z8"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Буландынскому району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село Купчановка,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город Макинск,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29 ноября 2018 года</w:t>
            </w:r>
            <w:r>
              <w:br/>
            </w:r>
            <w:r>
              <w:rPr>
                <w:rFonts w:ascii="Times New Roman"/>
                <w:b w:val="false"/>
                <w:i w:val="false"/>
                <w:color w:val="000000"/>
                <w:sz w:val="20"/>
              </w:rPr>
              <w:t>А-11/361</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Буландынскому району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село Купчановка,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город Макинск,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29 ноября 2018 года</w:t>
            </w:r>
            <w:r>
              <w:br/>
            </w:r>
            <w:r>
              <w:rPr>
                <w:rFonts w:ascii="Times New Roman"/>
                <w:b w:val="false"/>
                <w:i w:val="false"/>
                <w:color w:val="000000"/>
                <w:sz w:val="20"/>
              </w:rPr>
              <w:t>№ А-11/361</w:t>
            </w:r>
          </w:p>
        </w:tc>
      </w:tr>
    </w:tbl>
    <w:bookmarkStart w:name="z12" w:id="8"/>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Буландынскому району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село Купчановка,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город Макинск, Буландынский район"</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