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9ec8c" w14:textId="4d9ec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категорий автостоянок (паркингов) и увеличении базовых ставок налога на земли, занятые под автостоянки (паркинги) в Буландынском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14 мая 2018 года № 6С-23/7. Зарегистрировано Департаментом юстиции Акмолинской области 29 мая 2018 года № 6631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 (Налоговый кодекс)",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категории автостоянок (паркингов)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увеличить базовые ставки налога на земли, занятые под автостоянки (паркинги) в Буландынском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город Макинск близлежащим населенным пунктом, базовые ставки на земли которого будут применяться при исчислении налога.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23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Б.Кажаканов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Буландынского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"Управления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Буландынскому району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А.Есполов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Категории автостоянок (паркингов)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7"/>
        <w:gridCol w:w="5424"/>
        <w:gridCol w:w="3439"/>
      </w:tblGrid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автостоянок (паркингов)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закрытого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</w:tr>
      <w:tr>
        <w:trPr>
          <w:trHeight w:val="30" w:hRule="atLeast"/>
        </w:trPr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 (паркинги) открытого типа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налога на земли, занятые под автостоянки (паркинги) в Буландынском районе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1"/>
        <w:gridCol w:w="2776"/>
        <w:gridCol w:w="5885"/>
        <w:gridCol w:w="1598"/>
      </w:tblGrid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автостоянок (паркингов)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ставки налога на земли, занятые под автостоянки (паркинги)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базовых ставок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  <w:tr>
        <w:trPr>
          <w:trHeight w:val="30" w:hRule="atLeast"/>
        </w:trPr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категория</w:t>
            </w:r>
          </w:p>
        </w:tc>
        <w:tc>
          <w:tcPr>
            <w:tcW w:w="5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десять раз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