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0fc3" w14:textId="e240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для всех налогоплательщиков, осуществляющих деятельность на территории Буландынского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14 мая 2018 года № 6С-23/6. Зарегистрировано Департаментом юстиции Акмолинской области 29 мая 2018 года № 6630. Утратило силу решением Буландынского районного маслихата Акмолинской области от 21 мая 2020 года № 6С-58/1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Буландынского района Акмолинской области от 21.05.2020 </w:t>
      </w:r>
      <w:r>
        <w:rPr>
          <w:rFonts w:ascii="Times New Roman"/>
          <w:b w:val="false"/>
          <w:i w:val="false"/>
          <w:color w:val="ff0000"/>
          <w:sz w:val="28"/>
        </w:rPr>
        <w:t>№ 6С-58/1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Буландынского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23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Б.Кажаканов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мая 2018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"Управления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мая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6С-23/6</w:t>
            </w:r>
            <w:r>
              <w:br/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Буландынского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Буландынского районного маслихата Акмолинской области от 26.06.2018 </w:t>
      </w:r>
      <w:r>
        <w:rPr>
          <w:rFonts w:ascii="Times New Roman"/>
          <w:b w:val="false"/>
          <w:i w:val="false"/>
          <w:color w:val="ff0000"/>
          <w:sz w:val="28"/>
        </w:rPr>
        <w:t>№ 6С-25/2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6072"/>
        <w:gridCol w:w="4682"/>
      </w:tblGrid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Буландынском районе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