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0f8b" w14:textId="9330f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22 декабря 2017 года № 6С 15/2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28 ноября 2018 года № 6С 25/2. Зарегистрировано Департаментом юстиции Акмолинской области 4 декабря 2018 года № 6886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районном бюджете на 2018-2020 годы" от 22 декабря 2017 года № 6С 15/2 (зарегистрировано в Реестре государственной регистрации нормативных правовых актов № 6270, опубликовано 9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5 644 344,6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1 066 992,0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7 885,4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75 499,8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4 493 967,4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5 660 167,3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6 543,4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10 523,0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3 979,6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-10 000,0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-12 366,1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12 366,1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10 523,0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3 979,6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5 822,7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Учесть, что в районном бюджете на 2018 год предусмотрено вознаграждение по бюджетным кредитам, выделенным из республиканского бюджета для реализации мер социальной поддержки специалистов в сумме 5,2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Комбатуров А.Т.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ноября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6С 25/2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15/2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5 644 344,6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1 066 992,0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532 442,0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532 442,0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405 472,9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365 883,4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108 385,1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33 440,6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7 885,4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75 499,8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21 562,6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21 562,6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53 937,2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4 493967,4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4 310 433,4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4 310 433,4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224"/>
        <w:gridCol w:w="1224"/>
        <w:gridCol w:w="5631"/>
        <w:gridCol w:w="3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5 660 167,3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309 937,8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93 643,2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93 643,2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35 168,0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3 246,0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2 767 499,7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2 767 499,7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2 171 587,3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44 097,9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227 501,5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224 539,6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63 023,9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2 239,0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1 783 844,6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1 306 788,1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336 447,3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301 381,6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283 171,4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домов и общежитий для переселения жителей из зон обрушения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385 787,8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477 056,5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5 812,5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192 643,6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8 437,6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111 537,9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17 053,7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51 856,6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6 059,0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35 536,0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7 237,0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187 205,4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187 205,4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132 929,2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10 523,0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3 979,6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-12 366,1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10 523,0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3 979,6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5 822,7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25/2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15/2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4 335 934,2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1 118 459,0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534 709,0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534 709,0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422 835,0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385 745,0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133 517,0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71 232,0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3 174 183,2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201 266,0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201 266,0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2 972 917,2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2 972 917,2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4"/>
        <w:gridCol w:w="1304"/>
        <w:gridCol w:w="5198"/>
        <w:gridCol w:w="35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4 335 934,2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11 437,0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2 491 074,0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2 491 074,0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1 942 403,0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924 240,2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755 892,2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260 892,2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168 348,0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168 348,0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80 131,0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5 607,0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6 731,0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25/2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15/2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7"/>
        <w:gridCol w:w="4063"/>
      </w:tblGrid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336 769,0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Покровка Атбасарского района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140 464,0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водоснабжения в селе СепеАтбасарского района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в северной части (на участке площадью 10,5 гектаров) в городе Атбасар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76 305,0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205 289,8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8 522,6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104 794,0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7 939,2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29 696,0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21 891,0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на реализацию новых бизнес-идей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7 511,0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25/2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15/2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4"/>
        <w:gridCol w:w="3896"/>
      </w:tblGrid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974 322,4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четырнадцати сорокапятиквартирных жилых домов (позиции 1-14) в микрорайоне № 1 города Атбасар (привязка) (позиция 1)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318 225,3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обустройство к четырнадцати сорокапятиквартирным жилым домам в микрорайоне № 1 города Атбасар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195 513,8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четырнадцати сорокапятиквартирных жилых домов (позиции 1-14) в микрорайоне № 1 города Атбасар (привязка) (позиция 9)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327 073,5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обустройство к четырнадцати сорокапятиквартирным жилым домам города Атбасар (уличное освещение)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10 721,5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Покровка Атбасарского района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21 777,4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сети теплоснабжения над железнодорожной магистралью города Атбасар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5 812,5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в северной части (на участке 10,5 га) в городе Атбасар. Наружные сети водоснабжения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4 795,8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в северной части (на участке 10,5 га) в городе Атбасар. Наружные сети электроснабжения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3 682,5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двенадцати сорокапятиквартирных жилых домов города Атбасар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18 222,0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наружных сетей и обустройство к двенадцати сорокапятиквартирным жилым домам (наружные сети водоснабжения и водоотведения, сети теплоснабжения, связи) города Атбасар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8 227,8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наружных сетей и обустройство к двенадцати сорокапятиквартирным жилым домам (наружные сети электроснабжения) города Атбасар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166,2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наружных сетей и обустройство к двенадцати сорокапятиквартирным жилым домам (обустройство, уличное освещение) города Атбасар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1 489,8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четырнадцати сорокапятиквартирных жилых домов (позиции 1-14) в микрорайоне № 1 города Атбасар (привязка) (позиция 5)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14 812,4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четырнадцати сорокапятиквартирных жилых домов (позиции 1-14) в микрорайоне № 1 города Атбасар (привязка) (позиция 7)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14 823,8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четырнадцати сорокапятиквартирных жилых домов (позиции 1-14) в микрорайоне № 1 города Атбасар (привязка) (позиция 8)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14 487,1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четырнадцати сорокапятиквартирных жилых домов (позиции 1-14) в микрорайоне № 1 города Атбасар (привязка) (позиция 10)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14 491,0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520 673,2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блочно-модульной котельной для Родионовской основной школы села Родионовка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14 828,8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школьного автобуса для объектов образования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13 901,0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2 460,0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12 287,1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865,8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48 356,6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17 053,7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вакцинации против нодулярного дерматита крупного рогатого скота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города Атбасар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35 168,0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отопительного сезона теплоснабжающим предприятиям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70 356,0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 в городе Атбасар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подготовку к отопительному сезону теплоснабжающим предприятиям 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223 568,0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39 895,0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Wi-Fi сетями школ района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4 716,0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школы №3 города Атбасар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15 142,0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котлов и котельного оборудования для объектов образования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