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b7e4" w14:textId="ae0b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24 декабря 2018 года № 33/2. Зарегистрировано Департаментом юстиции Акмолинской области 11 января 2019 года № 7041.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Аршалынский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9 410 487,7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1 034 748,7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8 255,2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245 752,2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8 121 731,6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9 431 170,1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40 246,6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87 113,0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46 866,4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- 60 929,0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–60 929,0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Аршалынского районного маслихата Акмолинской области от 12.12.2019 </w:t>
      </w:r>
      <w:r>
        <w:rPr>
          <w:rFonts w:ascii="Times New Roman"/>
          <w:b w:val="false"/>
          <w:i w:val="false"/>
          <w:color w:val="000000"/>
          <w:sz w:val="28"/>
        </w:rPr>
        <w:t>№ 47/2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составе поступлений районного бюджета на 2019 год предусмотрена субвенция из областного бюджета в сумме 1 884 979,0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составе поступлений районного бюджета предусмотрены целевые трансферты и бюджетные кредиты из республиканского бюджета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составе поступлений районного бюджета предусмотрены целевые трансферты из областного бюджета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2019 год предусмотрены объемы субвенций, передаваемых из районного бюджета бюджетам поселка, сельских округов в сумме 30 860,0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Аршалы – 13 230,0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Жибек жолы – 4 383,0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Ижевский сельский округ – 13 247,0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составе расходов районного бюджета предусмотрены целевые трансферты бюджетам поселка, сельских округов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предусмотрено погашение долга местного исполнительного органа перед вышестоящим бюджетом по бюджетным кредитам на 2019 год в сумме 41 377,0 тысяч тенге.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2019 год в сумме 56 487,8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Аршалынского районного маслихата Акмолинской области от 12.12.2019 </w:t>
      </w:r>
      <w:r>
        <w:rPr>
          <w:rFonts w:ascii="Times New Roman"/>
          <w:b w:val="false"/>
          <w:i w:val="false"/>
          <w:color w:val="000000"/>
          <w:sz w:val="28"/>
        </w:rPr>
        <w:t>№ 47/2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специалистам социального обеспечения, образования, культуры, спорта и ветеринарии работающим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маслихатом.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районных бюджетных программ,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 сельских округов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трансферты органам местного самоуправления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Аршалынского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Т.Муханбеджанов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декабря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Аршалынского районного маслихата Акмолинской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47/2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9410487,7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1034748,7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64775,4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64775,4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373663,3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373663,3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523097,0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475720,0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2606,3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2606,3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245752,2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245752,2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243941,7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8121731,6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8121731,6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8121731,6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932"/>
        <w:gridCol w:w="3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9431170,1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353296,4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97220,7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95920,7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130130,3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130130,3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26231,6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3088639,4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3052122,3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2316632,9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92346,6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243466,3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385642,4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363425,5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584049,0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574564,2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386769,3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307148,7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253077,1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48040,7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443381,1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335675,2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108455,2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46928,2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924788,0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914708,0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912208,0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3024987,2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295199,9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277699,9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66155,2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56487,8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256349,1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251351,1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2400030,0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 Ел бесігі"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40246,6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-60929,0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4303237,0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4303237,0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253552,0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2224252,0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1685326,0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214138,0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1094912,0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1093412,0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1093412,0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3646180,0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1009961,0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2482938,0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2482938,0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3646180,0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253220,0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2397851,0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2365712,0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1824283,0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214138,0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216264,0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Аршалынского районного маслихата Акмолинской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47/2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6"/>
        <w:gridCol w:w="4084"/>
      </w:tblGrid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5444899,0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1449607,0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447522,6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учителям, прошедшим стажировку по языковым курсам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 за замещение на период обучения основного сотрудника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48652,0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 организаций образования, реализующих учебные программы начального, основного и общего среднего образования по обновленному содержанию образования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118648,0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42177,3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увеличение размеров должностных окладов педагогов-психологов школ 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за квалификацию педагогического мастерства педагогам-психологам школ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реализацию мероприятий по социальной и инженерной инфраструктуре в сельских населенных пунктах в рамках проекта "Ауыл - Ел бесігі", в том числе: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229503,3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средней школы №2 (литер А1, А2, А3) расположенного по адресу Акмолинская область, Аршалынский район, поселок Аршалы улица Кирова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219011,3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КГУ "Аршалынский центр детского творчества" в поселке Аршалы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веранды (2 шт), площадок и крыльца здания детского сада "Светлячок" в поселке Аршалы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235653,0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развитие рынка труда 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51138,9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размещение государственного социального заказа в неправительственных организациях 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выплату государственной адресной социальной помощи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161404,0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8088,1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расширение перечня технических вспомогательных (компенсаторных) средств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приобретение жилья коммунального жилищного фонда для малообеспеченных семей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265680,0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реализацию мероприятий по социальной и инженерной инфраструктуре в сельских населенных пунктах в рамках проекта "Ауыл - Ел бесігі", в том числе: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265680,0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 - дорожной сети в поселке Аршалы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231256,0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водопроводных сетей в поселке Аршалы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уличного освещения в поселке Аршалы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тепловых сетей в поселке Аршалы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отопительной системы в поселке Аршалы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водопропускных сооружений по улице Писарева поселка Аршалы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22561,4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 работников казенных предприятий 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461390,0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3908179,0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3908179,0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351422,0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141049,0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103500,0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912208,0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на развитие социальной и инженерной инфраструктуры окраин городов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1995000,0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развитие социальной и инженерной инфраструктуры в сельских населенных пунктах в рамках проекта "Ауыл- Ел бесігі", в том числе: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405000,0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 оздоровительного комплекса в поселке Аршалы Аршалынского района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405000,0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87113,0</w:t>
            </w:r>
          </w:p>
        </w:tc>
      </w:tr>
      <w:tr>
        <w:trPr>
          <w:trHeight w:val="30" w:hRule="atLeast"/>
        </w:trPr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бюджетных кредитов из республиканского бюджета для реализации мер социальной поддержки специалистов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Аршалынского районного маслихата Акмолинской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47/2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9"/>
        <w:gridCol w:w="2981"/>
      </w:tblGrid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878966,6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701489,6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42180,2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реализацию краткосрочного профессионального обучения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субсидии по возмещению расходов по найму (аренде) жилья для переселенцев и оралманов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3880,6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развитие рынка труда (на предоставление государственных грантов на реализацию новых бизнес- идей, в том числе молодежь категории NEET, члены малообеспеченных многодетных семей, малообеспеченные трудоспособные инвалиды)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развитие рынка труда (на общественные работы)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обеспечение льготного проезда отдельной категории граждан пристоличной зоны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3266,6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63752,0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текущий ремонт здания Волгодоновского сельского клуба Аршалынского района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текущий ремонт Булаксайского сельского клуба Аршалынского района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34168,0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возмещение стоимости сельскохозяйственных животных (мелкого и крупного рогатого скота), больных бруцеллезом, направленных на санитарный убой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228473,5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 классов в школах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обеспечение школьной формой и канцелярскими товарами школ из малообеспеченных семей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приобретение и доставку учебников для школ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46522,6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текущий ремонт отопительной системы школы имени Кутпанулы села Жибек Жолы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141967,1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реализацию мероприятий по социальной и инженерной инфраструктуре в сельских населенных пунктах в рамках проекта "Ауыл - Ел бесігі", в том числе: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21847,8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средней школы №2 (литер А1, А2, А3) расположенного по адресу Акмолинская область, Аршалынский район, поселок Аршалы улица Кирова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21847,8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306739,9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 дорожной сети в поселке Аршалы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завершение отопительного сезона теплоснабжающим предприятиям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подготовку к отопительному сезону теплоснабжающим предприятиям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200340,0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реализацию мероприятий по социальной и инженерной инфраструктуре в сельских населенных пунктах в рамках проекта "Ауыл Ел бесігі", в том числе: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29519,9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 дорожной сети в поселке Аршалы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водопропускных сетей в поселке Аршалы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уличного освещения в поселке Аршалы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тепловых сетей в поселке Аршалы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отопительной системы поселка Аршалы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водопропускных сооружений по улице Писарева поселка Аршалы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574,9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приобретение программного обеспечения "Парус"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23676,0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разработку схем развития и застройки в селе Булаксай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разработку схем развития и застройки в селе Сарыоба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разработку схем развития и застройки на станции Сары-Оба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177477,0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108355,2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газопровода и ответвления от них, подземные хранилища природного газа, переходы трубопроводом через водные преграды, компрессорных станций и установок замера газа в селе Арнасай, станции Бабатай Аршалынского района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6693,6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газопровода и ответвления от них, подземные хранилища природного газа, переходы трубопроводом через водные преграды, компрессорных станций и установок замера газа в селе Акбулак, селе Актаста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6535,5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газопровода и ответвления от них, подземные хранилища природного газа, переходы трубопроводом через водные преграды, компрессорных станций и установок замера газа на станции Анар, селе Донецкое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17933,1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газопровода и ответвления от них, подземные хранилища природного газа, переходы трубопроводом через водные преграды, компрессорных станций и установок замера газа в поселке Аршалы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18597,0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газопровода и ответвления от них, подземные хранилища природного газа, переходы трубопроводом через водные преграды, компрессорных станций и установок замера газа в селе Берсуат, селе Байдала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6173,8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газопровода и ответвления от них, подземные хранилища природного газа, переходы трубопроводом через водные преграды, компрессорных станций и установок замера газа в селе Волгодоновка, станции 42 разъезд, селе Койгельды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13559,4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газопровода и ответвления от них, подземные хранилища природного газа, переходы трубопроводом через водные преграды, компрессорных станций и установок замера газа в селе Жибек Жолы, селе Жалтырколь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18890,7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газопровода и ответвления от них, подземные хранилища природного газа, переходы трубопроводом через водные преграды, компрессорных станций и установок замера газа в селе Ижевское, станции Шоптиколь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газопровода и ответвления от них, подземные хранилища природного газа, переходы трубопроводом через водные преграды, компрессорных станций и установок замера газа в селе Турген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6010,1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государственной экспертизой на строительство автономной газораспределительной станции в поселке Аршалы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69121,8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(линии электроснабжения) в селе Жибек Жолы Аршалынского района Акмолинской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35100,0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в поселке Аршалы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12699,2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Костомар Булаксайского сельского округа Аршалынского района Акмолинской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17116,7</w:t>
            </w:r>
          </w:p>
        </w:tc>
      </w:tr>
      <w:tr>
        <w:trPr>
          <w:trHeight w:val="30" w:hRule="atLeast"/>
        </w:trPr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строительство РП-2 в селе Жалтырколь Аршалынского района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поселкового, сельских округов на 2019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Аршалынского районного маслихата Акмолинской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47/2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2"/>
        <w:gridCol w:w="4178"/>
      </w:tblGrid>
      <w:tr>
        <w:trPr>
          <w:trHeight w:val="30" w:hRule="atLeast"/>
        </w:trPr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343267,3</w:t>
            </w:r>
          </w:p>
        </w:tc>
      </w:tr>
      <w:tr>
        <w:trPr>
          <w:trHeight w:val="30" w:hRule="atLeast"/>
        </w:trPr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343267,3</w:t>
            </w:r>
          </w:p>
        </w:tc>
      </w:tr>
      <w:tr>
        <w:trPr>
          <w:trHeight w:val="30" w:hRule="atLeast"/>
        </w:trPr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332699,9</w:t>
            </w:r>
          </w:p>
        </w:tc>
      </w:tr>
      <w:tr>
        <w:trPr>
          <w:trHeight w:val="30" w:hRule="atLeast"/>
        </w:trPr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в поселке Аршалы Аршалынского района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249930,0</w:t>
            </w:r>
          </w:p>
        </w:tc>
      </w:tr>
      <w:tr>
        <w:trPr>
          <w:trHeight w:val="30" w:hRule="atLeast"/>
        </w:trPr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Жибек Жолы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очистку дорог в зимний период в аульном округе Жибек Жолы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27769,9</w:t>
            </w:r>
          </w:p>
        </w:tc>
      </w:tr>
      <w:tr>
        <w:trPr>
          <w:trHeight w:val="30" w:hRule="atLeast"/>
        </w:trPr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10567,4</w:t>
            </w:r>
          </w:p>
        </w:tc>
      </w:tr>
      <w:tr>
        <w:trPr>
          <w:trHeight w:val="30" w:hRule="atLeast"/>
        </w:trPr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 работников казенных предприятий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6539,0</w:t>
            </w:r>
          </w:p>
        </w:tc>
      </w:tr>
      <w:tr>
        <w:trPr>
          <w:trHeight w:val="30" w:hRule="atLeast"/>
        </w:trPr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3128,4</w:t>
            </w:r>
          </w:p>
        </w:tc>
      </w:tr>
      <w:tr>
        <w:trPr>
          <w:trHeight w:val="30" w:hRule="atLeast"/>
        </w:trPr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приобретение программного обеспечения "Парус"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секвестору в процессе исполнения районного бюджета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оругов на 2019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Аршалынского районного маслихата Акмолинской области от 03.12.2019 </w:t>
      </w:r>
      <w:r>
        <w:rPr>
          <w:rFonts w:ascii="Times New Roman"/>
          <w:b w:val="false"/>
          <w:i w:val="false"/>
          <w:color w:val="ff0000"/>
          <w:sz w:val="28"/>
        </w:rPr>
        <w:t>№ 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2504"/>
        <w:gridCol w:w="1536"/>
        <w:gridCol w:w="1455"/>
        <w:gridCol w:w="2181"/>
        <w:gridCol w:w="1294"/>
        <w:gridCol w:w="2826"/>
      </w:tblGrid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040 "Реализация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развития регионов до 2020 года"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Анарский сельский округ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12060,7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Арнасай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9777,2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11803,0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Берсуатский сельский округ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11752,6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Волгодоновский сельский округ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14364,8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1069,2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Константиновский сельский округ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19127,0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Турген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12857,6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Булаксайский сельский округ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13936,2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Сарабинский сельский округ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11337,9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13011,0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5576,5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130028,0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19958,9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10080,0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3273,0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2"/>
        <w:gridCol w:w="2332"/>
        <w:gridCol w:w="3462"/>
        <w:gridCol w:w="41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6 665,0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6 665,0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Анарский сельский округ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Арнасай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Берсуатский сельский округ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Волгодоновский сельский округ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Константиновский сельский округ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Турген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Булаксайский сельский округ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Сарабинский сельский округ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