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5ed33" w14:textId="8a5ed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Аккольского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12 марта 2018 года № С 19-4. Зарегистрировано Департаментом юстиции Акмолинской области 30 марта 2018 года № 6497. Утратило силу решением Аккольского районного маслихата Акмолинской области от 16 февраля 2022 года № С 16-5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Аккольского районного маслихата Акмолинской области от 16.02.2022 </w:t>
      </w:r>
      <w:r>
        <w:rPr>
          <w:rFonts w:ascii="Times New Roman"/>
          <w:b w:val="false"/>
          <w:i w:val="false"/>
          <w:color w:val="ff0000"/>
          <w:sz w:val="28"/>
        </w:rPr>
        <w:t>№ С 16-5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16299), Аккольский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Аккольского районного маслихата".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Аккольского районного маслихата "Об утверждении Методики оценки деятельности административных государственных служащих корпуса "Б" государственного учреждения "Аппарат Аккольского районного маслихата" от 7 февраля 2017 года № С 9-3 (зарегистрировано в Реестре государственной регистрации нормативных правовых актов № 5802, опубликовано 27 марта 2017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Аккольского районного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Л.Хамхоева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Аккольского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19 – 4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Аккольского районного маслихата"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– Методика) государственного учреждения "Аппарат Аккольского районного маслихата" (далее – аппарат районного маслихата)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(далее – Типовая методика) (зарегистрирован в Реестре государственной регистрации нормативных правовых актов № 16299) и определяет порядок оценки деятельности административных государственных служащих корпуса "Б" (далее – служащие корпуса "Б").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используемые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организационный отдел аппарата районного маслихата.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аппарате районного маслихата в течение трех лет со дня завершения оценки.</w:t>
      </w:r>
    </w:p>
    <w:bookmarkEnd w:id="24"/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органа, индивидуальный план работы утверждается данным должностным лицом.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у руководителя отдела организационной работы аппарата районного маслихата, в должностные обязанности которого входит ведение кадровой работы.</w:t>
      </w:r>
    </w:p>
    <w:bookmarkEnd w:id="38"/>
    <w:bookmarkStart w:name="z4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и подписывает его.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руководитель отдела организационной работы аппарата районного маслихата, в должностные обязанности которого входит ведение кадровой работы, не позднее 2 рабочих дней выносит его на рассмотрение Комиссии.</w:t>
      </w:r>
    </w:p>
    <w:bookmarkEnd w:id="56"/>
    <w:bookmarkStart w:name="z59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 Количество поведенческих индикаторов по одной компетенции составляет не более десяти.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листа, руководитель отдела организационной работы аппарата районного маслихата, в должностные обязанности которого входит ведение кадровой работы, не позднее 2 рабочих дней выносит его на рассмотрение Комиссии.</w:t>
      </w:r>
    </w:p>
    <w:bookmarkEnd w:id="63"/>
    <w:bookmarkStart w:name="z66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Руководитель отдела организационной работы аппарата районного маслихата, в должностные обязанности которого входит ведение кадровой работы,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распоряжение о создании Комиссии.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руководитель отдела организационной работы аппарата районного маслихата, в должностные обязанности которого входит ведение кадровой работы. Секретарь Комиссии не принимает участие в голосовании.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Руководитель отдела организационной работы аппарата районного маслихата, в должностные обязанности которого входит ведение кадровой работы, обеспечивает проведение заседания Комиссии в соответствии со сроками, согласованными с председателем Комиссии.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Руководитель отдела организационной работы аппарата районного маслихата, в должностные обязанности которого входит ведение кадровой работы, предоставляет на заседание Комиссии следующие документы: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Руководитель отдела организационной работы аппарата районного маслихата, в должностные обязанности которого входит ведение кадровой работы, ознакамливает служащего корпуса "Б" с результатами оценки в течение двух рабочих дней со дня ее завершения.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руководителем отдела организационной работы аппарата районного маслихата, в должностные обязанности которого входит ведение кадровой работы и двумя другими служащими государственного органа.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Отказ служащего корпуса "Б" от ознакомления не является препятствием для внесения результатов оценки в его послужной список. В данном случае руководителем отдела организационной работы аппарата районного маслихата, в должностные обязанности которого входит ведение кадровой работы результаты оценки служащему корпуса "Б" направляются посредством интернет-портала государственных органов.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85"/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8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