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2baa" w14:textId="d112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21 декабря 2017 года № 6С-24/2 "О бюджете города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31 мая 2018 года № 6С-28/9. Зарегистрировано Департаментом юстиции Акмолинской области 13 июня 2018 года № 6669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бюджете города на 2018-2020 годы" от 21 декабря 2017 года № 6С-24/2 (зарегистрировано в Реестре государственной регистрации нормативных правовых актов № 6282, опубликовано 11 января 2018 года в региональных общественно-политических газетах "Степногорск ақшамы" и "Вечерний Степногорск")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2018-2020 годы согласно приложениям 1, 2,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5 475 638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2 884 979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27 716,5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75 000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2 487 942,5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5 457 339,2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687 995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1 076 063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388 068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- 669 696,2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669 696,2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31.05.2018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2018 года № 6С-28/9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6С-24/2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5 475 638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2 884 979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218 027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218 027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1 997 568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1 997 568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498 524,5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328 301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147 015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НЕHАЛОГОВЫЕ ПОСТУПЛЕHИЯ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27 716,5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2 487 942,5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2 487 942,5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2 487 942,5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24"/>
        <w:gridCol w:w="1224"/>
        <w:gridCol w:w="5631"/>
        <w:gridCol w:w="3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5 457 339,2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356 075,5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17 208,2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16 739,2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194 844,1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38 425,6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47 749,4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35 693,2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52 788,8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172 448,3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172 448,3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3 363 688,6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3 314 792,6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15 457,8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2 150 355,3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31 674,5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51 598,8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85 457,5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30 463,6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219 963,5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191 525,4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125 824,7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406 527,3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58 939,4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11 382,6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36 153,5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57 773,1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12 609,2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51 834,4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13 552,4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48 912,8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12 508,5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11 204,3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191 938,5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191 938,5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189 019,5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27 043,1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22 846,1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212 892,7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212 892,7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687 995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1 076 063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тепло,-водоснабжения и водоотведения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физическими и юридическими лицами использованных не по целевому назначению кредитов, выданных из местного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-669 696,2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669 696,2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2018 года № 6С-28/9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6С-24/2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города за счет целевых трансфертов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0"/>
        <w:gridCol w:w="5573"/>
        <w:gridCol w:w="4147"/>
      </w:tblGrid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специальных рабочих мест для трудоустройства инвалидов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расходов по найму (аренде) жилья для переселенцев и оралманов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 через частные агентства занятости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Wi-Fi сетями городские школы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33 903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инженерных коммуникаций к 45-ти квартирному жилому дому в городе Степногорск (1 позиция)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ветеринарии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противоэпизоотических мероприятий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помещений туалетов ГККП "Дом культуры "Мирас" города Степногорск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улично-дорожной сети города Степногорск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спортивного инвентаря для бокса ДЮСШ поселка Шантобе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 (поселок Шантобе)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 (поселок Шантобе)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445 663,5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