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0133" w14:textId="b6a01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Красноярского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12 июня 2018 года № С-21/7. Зарегистрировано Департаментом юстиции Акмолинской области 29 июня 2018 года № 6702. Утратило силу решением Кокшетауского городского маслихата Акмолинской области от 6 мая 2021 года № С-6/11.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С-6/11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Красноярского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21-ой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З.Нурумова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Красноярского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Н.Айсин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С-21/7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Красноярского сельского округа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Красноярского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сельского округа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Кокшетауским городским маслихатом.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и отчета об исполнении бюджета;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Кокшетау кандидатур на должность акима Красноярского сельского округа для дальнейшего внесения в Кокшетауский городской маслихат для проведения выборов акима сельского округа;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к акиму с указанием повестки дня.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Кокшетауского городского маслихата, представители аппарата акима города Кокшетау,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Приглашенные лица, указанные в части первой настоящего </w:t>
      </w:r>
      <w:r>
        <w:rPr>
          <w:rFonts w:ascii="Times New Roman"/>
          <w:b w:val="false"/>
          <w:i w:val="false"/>
          <w:color w:val="000000"/>
          <w:sz w:val="28"/>
        </w:rPr>
        <w:t>пункта</w:t>
      </w:r>
      <w:r>
        <w:rPr>
          <w:rFonts w:ascii="Times New Roman"/>
          <w:b w:val="false"/>
          <w:i w:val="false"/>
          <w:color w:val="000000"/>
          <w:sz w:val="28"/>
        </w:rPr>
        <w:t>, не являются членами собрания и не участвуют в голосовании при принятии решений.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Кокшетауского городского маслихата.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1"/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Кокшетау или вышестоящим руководителям должностных лиц ответственных за исполнение решений собрания.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Кокшетау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