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6185" w14:textId="0686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4 июля 2018 года № А-7/286. Зарегистрировано Департаментом юстиции Акмолинской области 31 июля 2018 года № 6744. Утратило силу постановлением акимата Акмолинской области от 21 февраля 2020 года № А-2/81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 А-2/81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акимат Акмолинской области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постановления акимата Акмолинской области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Мусралимову А.Е.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А-7/286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Акмолинской области, в которые вносятся изменения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образования" от 15 июня 2015 года № А-6/277 (зарегистрировано в Реестре государственной регистрации нормативных правовых актов № 4881, опубликовано 28 июля 2015 года в информационно-правовой системе "Әділет") следующие изменения: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присуждение звания "Лучший педагог"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замещение руководителей государственных учреждений среднего образования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услуг, оказываемых в сфере семьи и детей" от 26 июня 2015 года № А-7/298 (зарегистрировано в Реестре государственной регистрации нормативных правовых актов № 4917, опубликовано 18 августа 2015 года в информационно-правовой системе "Әділет") следующие изменения: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 "Предоставление бесплатного подвоза к общеобразовательным организациям и обратно домой детям, проживающим в отдаленных сельских пунктах"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патронатное воспитание"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лиц, желающих усыновить детей"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от 28 января 2016 года № А-2/37 (зарегистрировано в Реестре государственной регистрации нормативных правовых актов № 5273, опубликовано 15 марта 2016 года в информационно-правовой системе "Әділет") следующее изменение: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от 18 сентября 2017 года № А-10/397 (зарегистрирован в Реестре государственной регистрации нормативных правовых актов № 6114 опубликовано 20 октября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А-7/286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А-6/277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участия в конкурсе на присуждение звания "Лучший педагог"</w:t>
      </w:r>
    </w:p>
    <w:bookmarkEnd w:id="9"/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участия в конкурсе на присуждение звания "Лучший педагог" (далее – государственная услуга), оказывается отделами образования районов, городов Кокшетау и Степногорск, государственным учреждением "Управление образования Акмолинской области" (далее – услугодатель).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 канцелярию услугодателя.</w:t>
      </w:r>
    </w:p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является выдача расписки о приеме документов для участия в конкурсе на присуждение звания "Лучший педагог" в произвольной форме (далее – расписка)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для участия в конкурсе на присуждение звания "Лучший педагог", утвержденного приказом Министра образования и науки Республики Казахстан от 8 апреля 2015 года № 173 (зарегистрирован в Реестре государственной регистрации нормативных правовых актов № 11058) (далее – Стандарт).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– 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выдает расписку об отказе в приеме документов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осуществляет проверку представленных документов, подготавливает расписку либо мотивированный ответ об отказе в оказании государственной услуги – 10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выдает услугополучателю расписку либо мотивированный ответ об отказе в оказании государственной услуги – 5 минут.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расписка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расписки либо мотивированного ответа об отказе в оказании государственной услуги.</w:t>
      </w:r>
    </w:p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услугополучателя, которые участвуют в процессе оказания государственных услуг: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– 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выдает расписку об отказе в приеме документов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осуществляет проверку представленных документов, подготавливает расписку либо мотивированный ответ об отказе в оказании государственной услуги – 10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выдает услугополучателю расписку либо мотивированный ответ об отказе в оказании государственной услуги – 5 минут.</w:t>
      </w:r>
    </w:p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конкурсе на присуждение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звания "Лучший педагог"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для участия в конкурсе на присуждение звания "Лучший педагог"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А-7/286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А-6/277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участия в конкурсе на замещение руководителей государственных учреждений среднего образования"</w:t>
      </w:r>
    </w:p>
    <w:bookmarkEnd w:id="23"/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участия в конкурсе на замещение руководителей государственных учреждений среднего образования" (далее – государственная услуга), оказывается отделами образования районов, городов Кокшетау и Степногорск, государственным учреждением "Управление образования Акмолинской области" (далее – услугодатель).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уведомление об итогах конкурса на замещение руководителей государственных учреждений среднего образования в произвольной форме (далее - уведомление)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для участия в конкурсе на замещение руководителей государственных учреждений среднего образования" (далее – Стандарт), утвержденного приказом Министра образования и науки Республики Казахстан от 8 апреля 2015 года № 173 (зарегистрирован в Реестре государственной регистрации нормативных правовых актов № 11058).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4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представленных документов, подготавливает проект уведомления либо мотивированного ответа об отказе в оказании государственной услуги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уведомление либо мотивированный ответ об отказе в оказании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уведомление либо мотивированный ответ об отказе в оказании государственной услуги – 20 минут.</w:t>
      </w:r>
    </w:p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действия: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уведомления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уведомление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уведомления либо мотивированного ответа об отказе в оказании государственной услуги.</w:t>
      </w:r>
    </w:p>
    <w:bookmarkStart w:name="z5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представленных документов, подготавливает проект уведомления либо мотивированного ответа об отказе в оказании государственной услуги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уведомление либо мотивированный ответ об отказе в оказании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уведомление либо мотивированный ответ об отказе в оказании государственной услуги – 20 минут.</w:t>
      </w:r>
    </w:p>
    <w:bookmarkStart w:name="z5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в Государственную корпорацию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в Государственной корпорации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услугополучателя, либо его представителя по нотариально заверенной доверенности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 об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документа, подтверждающего трудовую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личный листок по учету кадров и фото;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производственную характеристику с прежнего места работы с указанием имевшихся взысканий и поощрений;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копию документа об имеющейся квалификационной категории и ученой степени (при ее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документ о прохождении медицинского освидетельствования по форме согласно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под № 6697);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Перспективный План развития школы.</w:t>
      </w:r>
    </w:p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конкурсе на замещение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5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для участия в конкурсе на замещение руководителей государственных учреждений среднего образования"</w:t>
      </w:r>
    </w:p>
    <w:bookmarkEnd w:id="3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А-7/286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А-7/298</w:t>
            </w:r>
          </w:p>
        </w:tc>
      </w:tr>
    </w:tbl>
    <w:bookmarkStart w:name="z6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для распоряжения имуществом несовершеннолетних детей и оформления наследства несовершеннолетним детям"</w:t>
      </w:r>
    </w:p>
    <w:bookmarkEnd w:id="39"/>
    <w:bookmarkStart w:name="z6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для распоряжения имуществом несовершеннолетних детей и оформления наследства несовершеннолетним детям" (далее – государственная услуга), оказывается местными исполнительными органами районов, городов Кокшетау и Степногорск (далее – услугодатель).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справка для распоряжения имуществом, принадлежащим по праву наследования несовершеннолетним детям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для распоряжения имуществом несовершеннолетних детей и оформления наследства несовершеннолетним детям" (далее – Стандарт), утвержденному приказом Министра образования и науки Республики Казахстан от 13 апреля 2015 года № 198 (зарегистрирован в Реестре государственной регистрации нормативных правовых актов № 11184);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в органы внутренних дел для распоряжения имуществом несовершеннолетних детей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для распоряжения имуществом, принадлежащим на праве собственности несовершеннолетним детям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- справка)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Start w:name="z6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представленных документов, подготавливает проект справки либо мотивированного ответа об отказе в оказании государственной услуги –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либо мотивированный ответ об отказе в оказании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справку либо мотивированный ответ об отказе в оказании государственной услуги – 15 минут.</w:t>
      </w:r>
    </w:p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действия: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справки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справки либо мотивированного ответа об отказе в оказании государственной услуги.</w:t>
      </w:r>
    </w:p>
    <w:bookmarkStart w:name="z6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представленных документов, подготавливает проект справки либо мотивированного ответа об отказе в оказании государственной услуги –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либо мотивированный ответ об отказе в оказании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справку либо мотивированный ответ об отказе в оказании государственной услуги – 15 минут.</w:t>
      </w:r>
    </w:p>
    <w:bookmarkStart w:name="z7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в Государственную корпорацию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в Государственной корпорации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услугополучателя, либо его представителя по нотариально заверенной доверенности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справок для распоряжения имуществом, принадлежащим по праву наследования несовершеннолетним: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праве на наследство по закону (от нотариуса);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о рождении ребенка, в случае рождения ребенка до 13 августа 2007 года либо за пределами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справок в органы внутренних дел для распоряжения имуществом несовершеннолетних детей: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доверенность от имени отсутствующего супруга (-и) либо согласие отдельно проживающего законного представителя ребенка (детей) (при совместной собственности), заверенная нотариусом на совершение оформления сделки, свидетельство о смерти (в случае смерти), справка о рождении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"Об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состояния" от 25 февраля 2015 № 112 (далее – приказ № 112) (зарегистрированный в Реестре государственной регистрации нормативных правовых актов Республики Казахстан за № 10764) (в случае рождения ребенка вне брака до 2008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свидетельство о регистрации транспортного средства (в случае, утери свидетельства о регистрации транспортного средства, справка-подтверждение, выдаваемая органами внутренних дел);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свидетельства о рождении ребенка, в случае рождения до 13 августа 2007 года либо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свидетельства о заключении или расторжении брака, в случае заключения или расторжения брака до 2008 года либо за пределами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справок для распоряжения имуществом несовершеннолетних, принадлежащим на праве собственности: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доверенность от имени отсутствующего супруга (-и) либо согласие отдельно проживающего законного представителя ребенка (детей) (при совместной собственности), заверенная нотариусом на совершение оформления сделки, либо свидетельство о смерти (в случае смерти), справка о рождении по форме,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112 (в случае рождения ребенка вне брака до 2008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наличие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свидетельства о заключении или расторжении брака, в случае заключения или расторжения брака до 2008 года либо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свидетельства о рождении ребенка, в случае рождения до 13 августа 2007 года либо за пределами Республики Казахстан.</w:t>
      </w:r>
    </w:p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посредством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услугополучателей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услугополучателя либо с помощью ввода одноразового пароля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услугополучателя),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оказания государственной услуги в "личном кабинете" услугополучателя. Электронный документ формируется с использованием ЭЦП руководителя услугодателя.</w:t>
      </w:r>
    </w:p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7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5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7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справок для распоряжения имуществом несовершеннолетних детей и оформления наследства несовершеннолетним детям"</w:t>
      </w:r>
    </w:p>
    <w:bookmarkEnd w:id="5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А-7/286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А-7/298</w:t>
            </w:r>
          </w:p>
        </w:tc>
      </w:tr>
    </w:tbl>
    <w:bookmarkStart w:name="z8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</w:t>
      </w:r>
    </w:p>
    <w:bookmarkEnd w:id="57"/>
    <w:bookmarkStart w:name="z8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(далее – государственная услуга), оказывается местными исполнительными органами районов, городов Кокшетау и Степногорск (далее – услугодатель).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справка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 (далее - справка)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(далее - Стандарт), утвержденному приказом Министра образования и науки Республики Казахстан от 13 апреля 2015 года № 198 (зарегистрирован в Реестре государственной регистрации нормативных правовых актов № 11184)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(частично автоматизированная) и (или) бумажная.</w:t>
      </w:r>
    </w:p>
    <w:bookmarkStart w:name="z8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представленных документов, подготавливает проект справки либо мотивированного ответа об отказе в оказании государственной услуги – 4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либо мотивированный ответ об отказе в оказании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справку либо мотивированный ответ об отказе в оказании государственной услуги – 15 минут.</w:t>
      </w:r>
    </w:p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действия: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справки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справки либо мотивированного ответа об отказе в оказании государственной услуги.</w:t>
      </w:r>
    </w:p>
    <w:bookmarkStart w:name="z9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представленных документов, подготавливает проект справки либо мотивированного ответа об отказе в оказании государственной услуги – 4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либо мотивированный ответ об отказе в оказании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справку либо мотивированный ответ об отказе в оказании государственной услуги – 15 минут.</w:t>
      </w:r>
    </w:p>
    <w:bookmarkStart w:name="z9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9"/>
    <w:bookmarkStart w:name="z9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в Государственную корпорацию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в Государственной корпорации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услугополучателя, либо его представителя по нотариально заверенной доверенности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справки на отчуждение имущества, принадлежащего несовершеннолетнему: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заверенное заявление от услугополучателя о предоставлении гарантированного жилья либо нотариально заверенное заявление от близких родственников о предоставлении гарантированного жилья с указанием адреса (в случае отчуждения недвижимого имущества);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доверенности от имени отсутствующего супруга(-и) либо согласие отдельно проживающего законного представителя ребенка (детей) (при совместной собственности), заверенная нотариусом на совершение оформления сделки, свидетельства о смерти (в случае смерти), либо справки о рождении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"Об утверждении Правил организации государственной регистрации актов гражданского состояния, внесения изменений, восстановления записей актов гражданского состояния" от 25 февраля 2015 № 112 (далее – приказ № 112) (зарегистрированный в Реестре государственной регистрации нормативных правовых актов Республики Казахстан под № 10764) (в случае рождения ребенка вне брака до 2008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свидетельства о рождении ребенка (в случае рождения до 13 августа 2007 года либо за пределами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свидетельства о заключении или расторжении брака (в случае заключения или расторжения брака до 2008 года либо за пределами Республики Казахстан).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справки для оформления ссуды под залог имущества, принадлежащего несовершеннолетнему: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заверенное заявление от законных представителей о предоставлении гарантированного жилья либо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 (в случае залога недвижимого имущества);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доверенности от имени отсутствующего супруга (-и) либо согласие отдельно проживающего законного представителя ребенка (детей) (при совместной собственности), заверенная нотариусом на совершение оформления сделки, свидетельство о смерти (в случае смерти), либо копия справки о рождении по форме,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112 (в случае рождения ребенка вне брака до 2008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письмо из банка о выдаче справки на разрешение залога имущества, принадлежащего несовершеннолетнему (в случае предоставления ссуды под залог имущества, принадлежащего несовершеннолетнему);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свидетельства о рождении ребенка (в случае рождения до 13 августа 2007 года либо за пределами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свидетельства о заключении или расторжении брака (в случае заключения или расторжения брака до 2008 года либо за пределами Республики Казахстан).</w:t>
      </w:r>
    </w:p>
    <w:bookmarkStart w:name="z9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посредством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услугополучателей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услугополучателя либо с помощью ввода одноразового пароля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услугополучателя),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оказания государственной услуги в "личном кабинете" услугополучателя. Электронный документ формируется с использованием ЭЦП руководителя услугодателя.</w:t>
      </w:r>
    </w:p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опеке или попечительству,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оформления сделок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имуществом, принадлежащим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9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7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опеке или попечительству,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оформления сделок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имуществом, принадлежащим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10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</w:t>
      </w:r>
    </w:p>
    <w:bookmarkEnd w:id="7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А-7/286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А-7/298</w:t>
            </w:r>
          </w:p>
        </w:tc>
      </w:tr>
    </w:tbl>
    <w:bookmarkStart w:name="z10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bookmarkEnd w:id="75"/>
    <w:bookmarkStart w:name="z10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6"/>
    <w:bookmarkStart w:name="z10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бесплатного подвоза к общеобразовательным организациям и обратно домой детям, проживающим в отдаленных сельских пунктах" (далее – государственная услуга), оказывается акимом поселка, села, сельского округа (далее – услугодатель).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10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8"/>
    <w:bookmarkStart w:name="z10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 предоставлении бесплатного подвоза к общеобразовательной организации образования и обратно домой (далее - справка)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(далее – Стандарт), утвержденному приказом Министра образования и науки Республики Казахстан от 13 апреля 2015 года № 198 (зарегистрирован в Реестре государственной регистрации нормативных правовых актов № 11184)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10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0"/>
    <w:bookmarkStart w:name="z11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1"/>
    <w:bookmarkStart w:name="z11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представленных документов, подготавливает проект справки либо мотивированного ответа об отказе в оказании государственной услуги –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либо мотивированный ответ об отказе в оказании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справку либо мотивированный ответ об отказе в оказании государственной услуги – 15 минут.</w:t>
      </w:r>
    </w:p>
    <w:bookmarkStart w:name="z11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действия: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справки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справки либо мотивированного ответа об отказе в оказании государственной услуги.</w:t>
      </w:r>
    </w:p>
    <w:bookmarkStart w:name="z11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4"/>
    <w:bookmarkStart w:name="z11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1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представленных документов, подготавливает проект справки либо мотивированного ответа об отказе в оказании государственной услуги –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либо мотивированный ответ об отказе в оказании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справку либо мотивированный ответ об отказе в оказании государственной услуги – 15 минут.</w:t>
      </w:r>
    </w:p>
    <w:bookmarkStart w:name="z11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87"/>
    <w:bookmarkStart w:name="z11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в Государственную корпорацию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в Государственной корпорации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услугополучателя, либо его представителя по нотариально заверенной доверенности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рождении ребенка (детей), в случае рождения ребенка до 13 августа 2007 года либо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справка с места учебы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Start w:name="z11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подвоза к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обратно домой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детям, проживающим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сельских пунктах"</w:t>
            </w:r>
          </w:p>
        </w:tc>
      </w:tr>
    </w:tbl>
    <w:bookmarkStart w:name="z12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bookmarkEnd w:id="9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А-7/286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А-7/298</w:t>
            </w:r>
          </w:p>
        </w:tc>
      </w:tr>
    </w:tbl>
    <w:bookmarkStart w:name="z12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bookmarkEnd w:id="91"/>
    <w:bookmarkStart w:name="z12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2"/>
    <w:bookmarkStart w:name="z12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государственная услуга), оказывается местными исполнительными органами районов, городов Кокшетау и Степногорск (далее – услугодатель).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12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</w:p>
    <w:bookmarkEnd w:id="94"/>
    <w:bookmarkStart w:name="z12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назначении пособия опекунам или попечителям на содержание ребенка-сироты (детей–сирот) и ребенка (детей), оставшегося без попечения родителей (далее - решение),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- Стандарт), утвержденному приказом Министра образования и науки Республики Казахстан от 13 апреля 2015 года № 198 (зарегистрирован в Реестре государственной регистрации нормативных правовых актов № 11184)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Start w:name="z12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6"/>
    <w:bookmarkStart w:name="z12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7"/>
    <w:bookmarkStart w:name="z13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представленных документов, подготавливает проект решения либо мотивированного ответа об отказе в оказании государственной услуги – 8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решение либо мотивированный ответ об отказе в оказании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решение либо мотивированный ответ об отказе в оказании государственной услуги – 15 минут.</w:t>
      </w:r>
    </w:p>
    <w:bookmarkStart w:name="z13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действия: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решения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решения либо мотивированного ответа об отказе в оказании государственной услуги.</w:t>
      </w:r>
    </w:p>
    <w:bookmarkStart w:name="z13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0"/>
    <w:bookmarkStart w:name="z13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3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представленных документов, подготавливает проект решения либо мотивированного ответа об отказе в оказании государственной услуги – 8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решение либо мотивированный ответ об отказе в оказании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решение либо мотивированный ответ об отказе в оказании государственной услуги – 15 минут.</w:t>
      </w:r>
    </w:p>
    <w:bookmarkStart w:name="z13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3"/>
    <w:bookmarkStart w:name="z13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в Государственную корпорацию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в Государственной корпорации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услугополучателя, либо его представителя по нотариально заверенной доверенности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опекуна или попечителя для назначения пособия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рождении ребенка (детей), в случае рождения ребенка (детей) до 13 августа 2007 года либо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документов, подтверждающие факт отсутствия попечения над ребенком единственного или обоих родителей (свидетельство о смерти, решение суда о лишении родителей 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(детей), сведения об отце, записанного со слов матери;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договора об открытии лицевого счета на имя опекуна или попечителя в банке второго уровня или в организации, имеющей лицензию Национального банка Республики Казахстан на осуществление отдельных видов банковских операций;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доходах ребенка (детей) (документы, подтверждающие получение государственных социальных пособий и иных социальных выплат, алиментов, сведения об имеющихся доходах от имущества ребенка (детей).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для сверки, после чего подлинники возвращаются услугополучателю.</w:t>
      </w:r>
    </w:p>
    <w:bookmarkStart w:name="z13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Портал.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посредством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услугополучателей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услугополучателя либо с помощью ввода одноразового пароля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услугополучателя),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оказания государственной услуги в "личном кабинете" услугополучателя. Электронный документ формируется с использованием ЭЦП руководителя услугодателя.</w:t>
      </w:r>
    </w:p>
    <w:bookmarkStart w:name="z13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опекунам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попечителям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(детей-сирот)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bookmarkStart w:name="z14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10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опекунам или попечителям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(детей-сирот)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родителей"</w:t>
            </w:r>
          </w:p>
        </w:tc>
      </w:tr>
    </w:tbl>
    <w:bookmarkStart w:name="z14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bookmarkEnd w:id="10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А-7/286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А-7/298</w:t>
            </w:r>
          </w:p>
        </w:tc>
      </w:tr>
    </w:tbl>
    <w:bookmarkStart w:name="z14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"Передача ребенка (детей) на патронатное воспитание"</w:t>
      </w:r>
    </w:p>
    <w:bookmarkEnd w:id="109"/>
    <w:bookmarkStart w:name="z14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0"/>
    <w:bookmarkStart w:name="z14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"Передача ребенка (детей) на патронатное воспитание" (далее – государственная услуга), оказывается местными исполнительными органами районов, городов Кокшетау и Степногорск (далее – услугодатель).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14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</w:p>
    <w:bookmarkEnd w:id="112"/>
    <w:bookmarkStart w:name="z14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договор о передаче ребенка (детей) на патронатное воспитание (далее - договор)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"Передача ребенка (детей) на патронатное воспитание" (далее – Стандарт), утвержденного приказом Министра образования и науки Республики Казахстан от 13 апреля 2015 года № 198 (зарегистрирован в Реестре государственной регистрации нормативных правовых актов № 11184).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– уведомление о заключении договора о передаче ребенка (детей) на патронатное воспитание (далее – уведомление)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 о заключении договора, услугополучателю необходимо обратиться по указанному в уведомлении адресу для заключения договора о передаче ребенка (детей) на патронатное воспитание.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14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4"/>
    <w:bookmarkStart w:name="z15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5"/>
    <w:bookmarkStart w:name="z15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- 20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и направляет документы в сектор по опеке и попечительству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сектор по опеке и попечительству проводит обследование жилищно-бытовых условий услугополучателя, желающего быть патронатным воспитателем – 14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подготавливает проект договора (на Портале - проект уведомления) либо мотивированного ответа об отказе в оказании государственной услуги – 12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заключает договор (на Портале - подписывает уведомление) либо подписывает мотивированный ответ об отказе в оказании государственной услуги – 2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услугополучателю договор либо мотивированный ответ об отказе в оказании государственной услуги – 20 минут.</w:t>
      </w:r>
    </w:p>
    <w:bookmarkStart w:name="z15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действия: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обследования жилищно-бытовых условий;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договора (уведомления)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договор (уведомление)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договора либо мотивированного ответа об отказе в оказании государственной услуги.</w:t>
      </w:r>
    </w:p>
    <w:bookmarkStart w:name="z15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8"/>
    <w:bookmarkStart w:name="z15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сектор по опеке и попечительству;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Start w:name="z15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- 20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и направляет документы в сектор по опеке и попечительству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сектор по опеке и попечительству проводит обследование жилищно-бытовых условий услугополучателя, желающего быть патронатным воспитателем – 14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подготавливает проект договора (при обращении на Портал - проект уведомления о заключении договора) либо мотивированный ответ об отказе в оказании государственной услуги – 12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заключает договор (при обращении на Портал - подписывает уведомление) либо подписывает мотивированный ответ об отказе в оказании государственной услуги – 2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услугополучателю договор либо мотивированный ответ об отказе в оказании государственной услуги – 20 минут.</w:t>
      </w:r>
    </w:p>
    <w:bookmarkStart w:name="z15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21"/>
    <w:bookmarkStart w:name="z15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Портал.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посредством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услугополучателей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услугополучателя либо с помощью ввода одноразового пароля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услугополучателя),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оказания государственной услуги в "личном кабинете" услугополучателя. Электронный документ формируется с использованием ЭЦП руководителя услугодателя.</w:t>
      </w:r>
    </w:p>
    <w:bookmarkStart w:name="z15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"Передача ребенка (детей)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патронатное воспитание"</w:t>
            </w:r>
          </w:p>
        </w:tc>
      </w:tr>
    </w:tbl>
    <w:bookmarkStart w:name="z16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1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"Передача ребенка (детей)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патронатное воспитание"</w:t>
            </w:r>
          </w:p>
        </w:tc>
      </w:tr>
    </w:tbl>
    <w:bookmarkStart w:name="z16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"Передача ребенка (детей) на патронатное воспитание"</w:t>
      </w:r>
    </w:p>
    <w:bookmarkEnd w:id="1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А-7/286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А-7/298</w:t>
            </w:r>
          </w:p>
        </w:tc>
      </w:tr>
    </w:tbl>
    <w:bookmarkStart w:name="z16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 лиц, желающих усыновить детей"</w:t>
      </w:r>
    </w:p>
    <w:bookmarkEnd w:id="126"/>
    <w:bookmarkStart w:name="z16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7"/>
    <w:bookmarkStart w:name="z16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лиц, желающих усыновить детей" (далее – государственная услуга), оказывается местными исполнительными органами районов, городов Кокшетау и Степногорск (далее – услугодатель).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Start w:name="z16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</w:p>
    <w:bookmarkEnd w:id="129"/>
    <w:bookmarkStart w:name="z16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заключение о возможности (невозможности) быть кандидатом (ами) в усыновители (далее - заключение)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"Постановка на учет лиц, желающих усыновить детей" (далее – Стандарт), утвержденному приказом Министра образования и науки Республики Казахстан от 13 апреля 2015 года № 198 (зарегистрирован в Реестре государственной регистрации нормативных правовых актов № 11184)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 – уведомление о готовности заключения о возможности (невозможности) быть кандидатом (ами) в усыновители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- уведомление).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уведомления, услугополучателю необходимо обратиться по указанному в уведомлении адресу для получения заключения о возможности (невозможности) быть кандидатом (ами) в усыновители.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Start w:name="z170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1"/>
    <w:bookmarkStart w:name="z17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2"/>
    <w:bookmarkStart w:name="z17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- 20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и направляет документы в сектор по опеке и попечительству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сектор по опеке и попечительству проводит обследование жилищно-бытовых условий услугополучателя, желающего быть кандидатом в усыновители – 9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подготавливает проект заключения (на Портале - проект уведомления) либо мотивированного ответа об отказе в оказании государственной услуги – 3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заключение (на Портале - уведомление) либо мотивированный ответ об отказе в оказании государственной услуги – 1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выдает услугополучателю заключение либо мотивированный ответ об отказе в оказании государственной услуги – 20 минут.</w:t>
      </w:r>
    </w:p>
    <w:bookmarkStart w:name="z17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действия: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обследования жилищно-бытовых условий;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заключения (уведомления)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заключение (уведомление)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заключения либо мотивированного ответа об отказе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7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сектор по опеке и попечительству;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Start w:name="z17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- 20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и направляет документы в сектор по опеке и попечительству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сектор по опеке и попечительству проводит обследование жилищно-бытовых условий услугополучателя, желающего быть кандидатом в усыновители – 9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подготавливает проект заключения (при обращении на портал - проект уведомления) либо мотивированного ответа об отказе в оказании государственной услуги – 3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заключение (при обращении на портал - уведомление) либо мотивированный ответ об отказе в оказании государственной услуги – 1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выдает услугополучателю заключение либо мотивированный ответ об отказе в оказании государственной услуги – 20 минут.</w:t>
      </w:r>
    </w:p>
    <w:bookmarkStart w:name="z17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37"/>
    <w:bookmarkStart w:name="z17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Портал.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посредством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услугополучателей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услугополучателя либо с помощью ввода одноразового пароля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услугополучателя),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оказания государственной услуги в "личном кабинете" услугополучателя. Электронный документ формируется с использованием ЭЦП руководителя услугодателя.</w:t>
      </w:r>
    </w:p>
    <w:bookmarkStart w:name="z17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bookmarkStart w:name="z18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14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bookmarkStart w:name="z182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"Постановка на учет лиц, желающих усыновить детей"</w:t>
      </w:r>
    </w:p>
    <w:bookmarkEnd w:id="14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0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А-7/286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А-7/298</w:t>
            </w:r>
          </w:p>
        </w:tc>
      </w:tr>
    </w:tbl>
    <w:bookmarkStart w:name="z185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</w:t>
      </w:r>
    </w:p>
    <w:bookmarkEnd w:id="142"/>
    <w:bookmarkStart w:name="z186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3"/>
    <w:bookmarkStart w:name="z18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(далее – государственная услуга), оказывается организациями образования, местными исполнительными органами районов, городов Кокшетау и Степногорск (далее – услугодатель).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18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145"/>
    <w:bookmarkStart w:name="z18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направление (путевка) в загородные и пришкольные лагеря (далее - направление)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(далее – Стандарт), утвержденного приказом Министра образования и науки Республики Казахстан от 13 апреля 2015 года № 198 (зарегистрирован в Реестре государственной регистрации нормативных правовых актов № 11184)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190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7"/>
    <w:bookmarkStart w:name="z19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8"/>
    <w:bookmarkStart w:name="z19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представленных документов, подготавливает проект направления либо мотивированного ответа об отказе в оказании государственной услуги –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направление либо мотивированный ответ об отказе в оказании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направление либо мотивированный ответ об отказе в оказании государственной услуги – 15 минут.</w:t>
      </w:r>
    </w:p>
    <w:bookmarkStart w:name="z19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действия: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направления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направления либо мотивированного ответа об отказе в оказании государственной услуги.</w:t>
      </w:r>
    </w:p>
    <w:bookmarkStart w:name="z194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1"/>
    <w:bookmarkStart w:name="z19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9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представленных документов, подготавливает проект направления либо мотивированного ответа об отказе в оказании государственной услуги –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направление либо мотивированный ответ об отказе в оказании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направление либо мотивированный ответ об отказе в оказании государственной услуги – 15 минут.</w:t>
      </w:r>
    </w:p>
    <w:bookmarkStart w:name="z197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154"/>
    <w:bookmarkStart w:name="z19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в Государственную корпорацию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в Государственной корпорации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услугополучателя, либо его представителя по нотариально заверенной доверенности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рождении ребенка (в случае рождения до 13 августа 2007 года либо за пределами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медицинская справка на школьника, отъезжающего в оздоровительный лагерь в соответствии с формой № 079/у,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Республики Казахстан за № 6697);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статус: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имеющих право на получение государственной адресной социальной помощи - справка, подтверждающая принадлежность услугополучателя (семьи) к получателям государственной адресной социальной помощи, предоставляемой местными исполнительными органами, для категории, имеющей право на получение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услугополучателей (семьи) (заработная плата, доходы от предпринимательской и других видов деятельности родителей или лиц их заменяющих, доходы в виде алиментов на детей и других иждивенцев) из семей, не получающих государственную адресную социальную помощь, в которых среднедушевой доход ниже величины прожиточного минимума);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– сирот и детей, оставшихся без попечения родителей, проживающим в семьях - решение уполномоченного органа об утверждении опеки (попечительства), договор о передаче на патронатное воспитание, в приемную семью;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из семей, требующих экстренной помощи в результате чрезвычайных ситуаций - документ, подтверждающий необходимость экстренной помощи в результате чрезвычайной ситуации, предоставляемая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иных категорий обучающихся и воспитанников, определяемых коллегиальным органом организации образования (в том числе, для детей – инвалидов, с ограниченными возможностями в развитии, детей из экологически неблагоприятных районов) - решение коллегиального органа организации образования о выдаче бесплатных направлений на предоставление отдыха загородные и пришкольные лагеря на основании обследования материально-бытового положения семьи, а также других необходимых документов для принятия решения об оказании финансовой и материальной помощи.</w:t>
      </w:r>
    </w:p>
    <w:bookmarkStart w:name="z19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направлений 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загородных и пришкольных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лагерях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201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и выдача направлений на предоставление загородных и пришкольных лагерях отдельным категориям обучающихся и воспитанников государственных учреждений образования"</w:t>
      </w:r>
    </w:p>
    <w:bookmarkEnd w:id="15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А-7/286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А-2/37</w:t>
            </w:r>
          </w:p>
        </w:tc>
      </w:tr>
    </w:tbl>
    <w:bookmarkStart w:name="z20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</w:p>
    <w:bookmarkEnd w:id="158"/>
    <w:bookmarkStart w:name="z205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9"/>
    <w:bookmarkStart w:name="z20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(далее – государственная услуга), оказывается организациями дошкольного, начального, основного среднего, общего среднего, технического и профессионального, послесреднего образования, отделами образования районов, городов Кокшетау и Степногорск, государственным учреждением "Управление образования Акмолинской области" (далее – услугодатель).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20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61"/>
    <w:bookmarkStart w:name="z20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является выдача расписки о приеме заявления для прохождения аттестации на присвоение (подтверждение) квалификационной категории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в произвольной форме (далее - расписка),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(далее – Стандарт), утвержденного приказом Министра образования и науки Республики Казахстан от 9 ноября 2015 года № 632 (зарегистрирован в Реестре государственной регистрации нормативных правовых актов № 12449).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209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3"/>
    <w:bookmarkStart w:name="z21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4"/>
    <w:bookmarkStart w:name="z21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осуществляет проверку представленных документов, подготавливает расписку либо мотивированный ответ об отказе в оказании государственной услуги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выдает услугополучателю расписку либо мотивированный ответ об отказе в оказании государственной услуги – 20 минут.</w:t>
      </w:r>
    </w:p>
    <w:bookmarkStart w:name="z21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расписка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расписки либо мотивированного ответа об отказе в оказании государственной услуги.</w:t>
      </w:r>
    </w:p>
    <w:bookmarkStart w:name="z213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7"/>
    <w:bookmarkStart w:name="z21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Start w:name="z21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осуществляет проверку представленных документов, подготавливает расписку либо мотивированный ответ об отказе в оказании государственной услуги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выдает услугополучателю расписку либо мотивированный ответ об отказе в оказании государственной услуги – 20 минут.</w:t>
      </w:r>
    </w:p>
    <w:bookmarkStart w:name="z21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170"/>
    <w:bookmarkStart w:name="z21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в Государственную корпорацию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в Государственной корпорации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услугополучателя, либо его представителя по нотариально заверенной доверенности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диплома об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 о повышении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трудовую деятельность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удостоверения о ранее присвоенной квалификационной категории (кроме педагогических работников, перешедших из организаций высшего образования и не имеющих квалификационных категорий);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профессиональных достижениях (при их наличии)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условиями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дошкольного, начального, основного среднего, общего среднего, образовательные программы технического и профессионального, послесреднего образования, и иных гражданских служащих в сфере образования и науки, утвержденные приказом Министра образования и науки Республики Казахстан от 27 января 2016 года № 83 (зарегистрирован в Реестре государственной регистрации нормативных правовых актов под № 13317).</w:t>
      </w:r>
    </w:p>
    <w:bookmarkStart w:name="z21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для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на 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(подтверждение)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педагогическим работникам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приравненным к ним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обучения,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</w:tbl>
    <w:bookmarkStart w:name="z220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</w:p>
    <w:bookmarkEnd w:id="17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А-7/286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А-7/298</w:t>
            </w:r>
          </w:p>
        </w:tc>
      </w:tr>
    </w:tbl>
    <w:bookmarkStart w:name="z223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bookmarkEnd w:id="174"/>
    <w:bookmarkStart w:name="z224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5"/>
    <w:bookmarkStart w:name="z22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свидания с ребенком родителям, лишенным родительских прав, не оказывающие на ребенка негативного влияния" (далее – государственная услуга), оказывается местными исполнительными органами районов, городов Кокшетау и Степногорск (далее – услугодатель).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22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177"/>
    <w:bookmarkStart w:name="z22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разрешение органа опеки и попечительства на свидания с ребенком родителям, лишенным родительских прав, не оказывающие на ребенка негативного влияния (далее - разрешение)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(далее – Стандарт), утвержденному приказом Министра образования и науки Республики Казахстан от 13 апреля 2015 года № 198 (зарегистрирован в Реестре государственной регистрации нормативных правовых актов № 11184)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228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9"/>
    <w:bookmarkStart w:name="z22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0"/>
    <w:bookmarkStart w:name="z23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представленных документов, подготавливает проект разрешения либо мотивированного ответа об отказе в оказании государственной услуги –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разрешение либо мотивированный ответ об отказе в оказании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разрешение либо мотивированный ответ об отказе в оказании государственной услуги – 15 минут.</w:t>
      </w:r>
    </w:p>
    <w:bookmarkStart w:name="z23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действия: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разрешения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разрешение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разрешения либо мотивированного ответа об отказе в оказании государственной услуги.</w:t>
      </w:r>
    </w:p>
    <w:bookmarkStart w:name="z232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3"/>
    <w:bookmarkStart w:name="z23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3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представленных документов, подготавливает проект разрешения либо мотивированного ответа об отказе в оказании государственной услуги – 3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разрешение либо мотивированный ответ об отказе в оказании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разрешение либо мотивированный ответ об отказе в оказании государственной услуги – 15 минут.</w:t>
      </w:r>
    </w:p>
    <w:bookmarkStart w:name="z235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186"/>
    <w:bookmarkStart w:name="z23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в Государственную корпорацию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в Государственной корпорации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услугополучателя, либо его представителя по нотариально заверенной доверенности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решения суда о лишении родительских прав;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характеристика органов внутренних дел.</w:t>
      </w:r>
    </w:p>
    <w:bookmarkStart w:name="z23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свидания с ребенком родителям,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лишенным родительских прав,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оказывающие на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негативного влияния"</w:t>
            </w:r>
          </w:p>
        </w:tc>
      </w:tr>
    </w:tbl>
    <w:bookmarkStart w:name="z239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bookmarkEnd w:id="18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header.xml" Type="http://schemas.openxmlformats.org/officeDocument/2006/relationships/header" Id="rId2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