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54ccd" w14:textId="3154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акимата Акмолинской области от 27 октября 2017 года № А-11/489 "Об утверждении перечня рыбохозяйственных водоемов местного значения"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29 июня 2018 года № А-7/280. Зарегистрировано Департаментом юстиции Акмолинской области 25 июля 2018 года № 6740. Утратило силу постановлением акимата Акмолинской области от 26 декабря 2025 года № А-12/678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Акмолинской области от 26.12.2025 </w:t>
      </w:r>
      <w:r>
        <w:rPr>
          <w:rFonts w:ascii="Times New Roman"/>
          <w:b w:val="false"/>
          <w:i w:val="false"/>
          <w:color w:val="ff0000"/>
          <w:sz w:val="28"/>
        </w:rPr>
        <w:t>№ А-12/678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2004 года "Об охране, воспроизводстве и использовании животного мира", акимат Акмолинской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Акмолинской области "Об утверждении перечня рыбохозяйственных водоемов местного значения" от 27 октября 2017 года № А-11/489 (зарегистрировано в Реестре государственной регистрации нормативных правовых актов № 6173, опубликовано 24 ноября 2017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рыбохозяйственных водоемов местного значения, утвержденном указанным постановлением: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"Аршалынский район":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48, 49, 50,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Ишим (Есиль) (село Александровка)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 километра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Молдир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Алихан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47" заменить словом и цифрами "Итого: 50";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"13005 гектаров 3 километра" заменить цифрами и словами "13014,7 гектар, 6,2 километра";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"Астраханский район":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11, 12, 13, 14,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Каз-Косколь 1,2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232,3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Толкынкол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Уштоган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Шыражантубек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10" заменить словом и цифрами "Итого: 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"2910" заменить цифрами "3323,5";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"Бурабайский район":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41, 42, 43, 44, 45, 46,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Балыкты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Кылшакты от моста до плотины Кенесары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 километров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Озеро Каражан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Жарагаш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Кояндыколь (Турское)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Вишневая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40" заменить словом и цифрами "Итого: 46";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"4805 гектаров 65 километров" заменить цифрами и словами "5627 гектар, 73 километра";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"Есильский район":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порядковый номер 11,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Фестиваль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10" заменить словом и цифрами "Итого: 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"610,9" заменить цифрами "635,9";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"Ерейментауский район":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51, 52, 53,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Жалгас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Алан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Безымянная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50" заменить словом и цифрами "Итого: 53";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"11287" заменить цифрами "11340";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заголовок раздела "Енбекшильдерский район" изложить в новой редакции: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"район Биржан сал";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"Жаркаинский район":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19, 20, 21,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Отрадинская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Старица Любицкая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Старое русло реки Саргалдак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километров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18" заменить словом и цифрами "Итого: 21";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слова "3851 гектаров 43 километра" заменить цифрами и словами "3896 гектар, 53 километра";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"Жаксынский район":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11, следующего содержания: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Река Камсакты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километра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10" заменить словом и цифрами "Итого: 11";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и слово "65 километра" заменить цифрами и словом "68 километров";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"Целиноградский район":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строками, порядковые номера 56, 57, 58,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Озеро Кумколь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бригады № 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Софиевка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55" заменить словом и цифрами "Итого: 58";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"8741,5" заменить цифрами "8958,3";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"Шортандинский район":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38,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Пруд Новокавказский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37" заменить словом и цифрами "Итого: 38";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"3878" заменить цифрами "3987";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разделе "город Степногорск":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5,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Плотина Карабулакская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"Итого: 4" заменить словом и цифрами "Итого: 5";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"164" заменить цифрами "214";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слово и цифры "Всего: 498" заменить словом и цифрами "Всего: 524";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и цифры "104612,7 гектаров 727 километров" заменить словами и цифрами "106300,7 гектаров, 751,2 километра".</w:t>
      </w:r>
    </w:p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Акмолинской области Уисимбаева А.С.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Акмолинской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М.Мурзалин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