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e869" w14:textId="f4ae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марта 2018 года № А-4/146. Зарегистрировано Департаментом юстиции Акмолинской области 23 апреля 2018 года № 6569.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дошкольного воспитания и обучения" от 3 июня 2015 года № А-6/250 (зарегистрировано в Реестре государственной регистрации нормативных правовых актов № 4870, опубликовано 29 июля 2015 года в информационно-правовой системе "Әділет");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июня 2015 года № А-6/250 "Об утверждении регламентов государственных услуг, в сфере дошкольного воспитания и обучения" от 7 апреля 2016 года № А-5/152 (зарегистрировано в Реестре государственной регистрации нормативных правовых актов № 5351, опубликовано 24 мая 2016 года в информационно-правовой системе "Әділет").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А-4/146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услуга), оказывается местными исполнительными органами городов Кокшетау и Степногорск, районов, поселков, сел, сельских округов Акмолинской области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документов, подготавливает проект результата оказания государственной услуги – 10 минут.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подписывает результат оказания государственной услуги – 10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выдачу результата оказания государственной услуги – 10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действия: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проект результата оказания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документов, подготавливает проект результата оказания государственной услуги – 10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подписывает результат оказания государственной услуги – 10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выдачу результата оказания государственной услуги – 10 минут.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или в Государственную корпорацию – 15 минут.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 услугодателя или в Государственной корпорации – 15 минут.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(для идентификации);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психолого-медико-педагогической консультации для детей с особыми образовательными потребностями (при наличии);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услуге, в связи с не подтверждением подлинности ЭЦП услугополучателя;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А-4/146</w:t>
            </w:r>
            <w:r>
              <w:br/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услуга), оказывается дошкольными организациями всех типов и видов Акмолинской области (далее – услугодатель).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73"/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в дошкольную организацию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5 минут.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5 минут;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проект приказа о зачислении и договора между дошкольной организацией и одним из родителей или законным представителем ребенка (далее - договор), либо мотивированный ответ об отказе в оказании государственной услуги - 5 минут;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о зачислении и договор либо мотивированный ответ об отказе в оказании государственной услуги – 5 минут;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договор либо мотивированный ответ об отказе в оказании государственной услуги – 5 минут.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приказа о зачислении и договора либо мотивированный ответ об отказе;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о зачислении и договора либо мотивированного ответа об отказе;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договора либо мотивированного ответа об отказе.</w:t>
      </w:r>
    </w:p>
    <w:bookmarkEnd w:id="88"/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5 минут.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5 минут;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проект приказа о зачислении и договора между дошкольной организацией и одним из родителей или законным представителем ребенка (далее - договор), либо мотивированный ответ об отказе в оказании государственной услуги - 5 минут;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о зачислении и договор либо мотивированный ответ об отказе в оказании государственной услуги – 5 минут;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договор либо мотивированный ответ об отказе в оказании государственной услуги – 5 минут.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