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ab12c" w14:textId="e0ab1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"Прием документов на конкурс по размещению государственного образовательного заказа на подготовку кадров с техническим, профессиональным и послесредним образованием"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8 января 2018 года № 107-12. Зарегистрировано Департаментом юстиции города Астаны 2 февраля 2018 года № 1159. Утратило силу постановлением акимата города Нур-Султана от 9 октября 2020 года № 107-2157.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Нур-Султана от 09.10.2020 </w:t>
      </w:r>
      <w:r>
        <w:rPr>
          <w:rFonts w:ascii="Times New Roman"/>
          <w:b w:val="false"/>
          <w:i w:val="false"/>
          <w:color w:val="ff0000"/>
          <w:sz w:val="28"/>
        </w:rPr>
        <w:t>№ 107-2157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акимат города Астаны ПОСТАНОВЛЯЕТ: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на конкурс по размещению государственного образовательного заказа на подготовку кадров с техническим, профессиональным и послесредним образованием".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Государственного учреждения "Управление образования города Астаны"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постановления в течение десяти календарных дней со дня государственной регистрации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для официального опубликования в периодических печатных изданиях, распространяемых на территории города Астаны;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города Астаны после его официального опубликования;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постановления представление в территориальный орган юстиции сведений об исполнении мероприятий, предусмотренных подпунктами 1), 2), 3) и 4)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Астаны Аманшаева Е.А.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1"/>
        <w:gridCol w:w="4209"/>
      </w:tblGrid>
      <w:tr>
        <w:trPr>
          <w:trHeight w:val="30" w:hRule="atLeast"/>
        </w:trPr>
        <w:tc>
          <w:tcPr>
            <w:tcW w:w="7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Астаны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A. Исекешев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 января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107-12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Регламент государственной услуги "Прием документов на конкурс по размещению государственного образовательного заказа на подготовку кадров с техническим, профессиональным и послесредним образованием"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постановления акимата г. Нур-Султана от 16.07.2019 </w:t>
      </w:r>
      <w:r>
        <w:rPr>
          <w:rFonts w:ascii="Times New Roman"/>
          <w:b w:val="false"/>
          <w:i w:val="false"/>
          <w:color w:val="ff0000"/>
          <w:sz w:val="28"/>
        </w:rPr>
        <w:t>№ 107-978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"Прием документов на конкурс по размещению государственного образовательного заказа на подготовку кадров с техническим, профессиональным и послесредним образованием" (далее – государственная услуга) оказывается уполномоченным органом акимата города Нур-Султан – Государственным учреждением "Управление образования города Нур-Султан" (далее – услугодатель)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на конкурс по размещению государственного образовательного заказа на подготовку кадров с техническим, профессиональным и послесредним образованием" (далее – Стандарт), утвержденного приказом Министра образования и науки Республики Казахстан от 7 августа 2017 года № 397 "Об утверждении стандарта государственной услуги "Прием документов на конкурс по размещению государственного образовательного заказа на подготовку кадров с техническим, профессиональным и послесредним образованием" (зарегистрирован в Реестре государственной регистрации нормативных правовых актов за № 15740).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уведомление о принятии документов на конкурс по размещению государственного образовательного заказа на подготовку кадров с техническим, профессиональным и послесредним образованием в организациях образования в произвольной форме,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результата оказания государственной услуги: бумажная.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на бесплатной основе юридическим лицам (далее – услугополучатель).</w:t>
      </w:r>
    </w:p>
    <w:bookmarkEnd w:id="17"/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Основанием для начала процедуры (действия) по оказанию государственной услуги является получение услугодателем заявления и необходимых документов для оказания государственной услуги от услугополучателя,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прием и регистрация заявления услугополучателя с пакетом необходимых документов согласно пункту 9 Стандарта, принятых от курьера Государственной корпорации сотрудником канцелярии услугодателя, – 20 (двадцать) минут.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действия 1 – регистрация заявления с пакетом необходимых документов согласно пункту 9 Стандарта от услугополучателя (либо его представителя по доверенности) сотрудником канцелярии услугодателя;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передача принятых документов услугополучателя ответственному исполнителю услугодателя на исполнение – 1 (один) рабочий день.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действия 2 – принятие пакета документов услугополучателя ответственным исполнителем услугодателя;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3 – рассмотрение ответственным исполнителем услугодателя пакета документов услугополучателя на соответствие пункту 9 Стандарта, подготовка результата оказания государственной услуги либо мотивированного ответа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передача результата оказания государственной услуги руководителю услугодателя для подписания – 5 (пять) рабочих дней.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действия 3 – передача результата оказания государственной услуги руководителю услугодателя для подписания;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подписание руководителем услугодателя результата оказания государственной услуги и передача сотруднику канцелярии – 1 (один) рабочий день.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действия 4 – подписание руководителем услугодателя результата оказания государственной услуги и передача сотруднику канцелярии;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– передача результата оказания государственной услуги сотрудником канцелярии услугодателя курьеру Государственной корпорации для выдачи услугополучателю – 1 (один) рабочий день.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действия 5 – передача результата оказания государственной услуги сотрудником канцелярии услугодателя курьеру Государственной корпорации для выдачи услугополучателю.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Услугодатель обеспечивает доставку результата государственной услуги в Государственную корпорацию, не позднее чем за сутки до истечения срока оказания государственной услуги.</w:t>
      </w:r>
    </w:p>
    <w:bookmarkEnd w:id="31"/>
    <w:bookmarkStart w:name="z3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приведено в справочнике бизнес-процессов оказания государственной услуги согласно приложению к настоящему Регламенту.</w:t>
      </w:r>
    </w:p>
    <w:bookmarkEnd w:id="37"/>
    <w:bookmarkStart w:name="z4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в Государственную корпорацию, длительность обработки запроса услугополучателя: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подает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работнику Государственной корпорации – 10 (десять) минут; 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работник Государственной корпорации: 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проверяет правильность заполнения заявления и полноту пакета документов и выдает услугополучателю расписку о приеме соответствующих документов – 10 (десять) минут; 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государственной регистрации (перерегистрации) юридического лица, документа подтверждающий право собственности на недвижимое имущество услугодатель и работник Государственной корпорации получает из соответствующих государственных информационных систем через шлюз "электронного правительства";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 согласно перечню, предусмотренному пунктом 9 Стандарта, отказывает в приеме заявления и выдает расписку об отказе в приеме документов по форме согласно приложению 3 к Стандарту;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 принимает документы услугополучателя от курьера Государственной корпорации – 20 (двадцать) минут;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сотрудник канцелярии услугодателя передает принятые документы услугополучателя ответственному исполнителю услугодателя на исполнение – 1 (один) рабочий день;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ответственный исполнитель услугодателя проверяет представленные услугополучателем документы на соответствие пункту 9 Стандарта, после проверки представленных документов подготавливает результат оказания государственной услуги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передает результата оказания государственной услуги руководителю услугодателя для подписания – 5 (пять) рабочих дней;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результат оказания государственной услуги и передает сотруднику канцелярии – 1 (один) рабочий день;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сотрудник канцелярии услугодателя передает курьеру Государственной корпорации результат оказания государственной услуги для передачи услугополучателю – 1 (один) рабочий день. 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Описание процесса получения результата оказания государственной услуги через Государственную корпорацию, его длительность: 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выдача результата оказания государственной услуги услугополучателю осуществляется работником отдела выдачи документов Государственной корпорации на основании расписки о приеме соответствующих документов, при предъявлении документа, удостоверяющего личность (либо его представителя по нотариально заверенной доверенности) – 20 (двадцать) минут. 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Государственной корпорацией отражены в справочнике бизнес-процессов оказания государственной услуги согласно приложению к настоящему Регламенту. 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"Прием документов на конкурс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размещению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образовательного заказа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подготовку кадров с техническим,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послесредним образованием"</w:t>
            </w:r>
          </w:p>
        </w:tc>
      </w:tr>
    </w:tbl>
    <w:bookmarkStart w:name="z60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4"/>
    <w:p>
      <w:pPr>
        <w:spacing w:after="0"/>
        <w:ind w:left="0"/>
        <w:jc w:val="both"/>
      </w:pPr>
      <w:r>
        <w:drawing>
          <wp:inline distT="0" distB="0" distL="0" distR="0">
            <wp:extent cx="7810500" cy="661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1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5"/>
    <w:p>
      <w:pPr>
        <w:spacing w:after="0"/>
        <w:ind w:left="0"/>
        <w:jc w:val="both"/>
      </w:pPr>
      <w:r>
        <w:drawing>
          <wp:inline distT="0" distB="0" distL="0" distR="0">
            <wp:extent cx="7810500" cy="297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