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a776" w14:textId="f6ca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Астаны от 3 июня 2010 года № 27-492п "Об утверждении Государственного списка памятников истории и культуры местного значения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8 января 2018 года № 105-8. Зарегистрировано Департаментом юстиции города Астаны 19 января 2018 года № 1155. Утратило силу постановлением акимата города Нур-Султана от 6 октября 2020 года № 508-2075.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06.10.2020 </w:t>
      </w:r>
      <w:r>
        <w:rPr>
          <w:rFonts w:ascii="Times New Roman"/>
          <w:b w:val="false"/>
          <w:i w:val="false"/>
          <w:color w:val="ff0000"/>
          <w:sz w:val="28"/>
        </w:rPr>
        <w:t>№ 508-2075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Законом Республики Казахстан от 6 апреля 2016 года "О правовых актах",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 июня 2010 года № 27-492п "Об утверждении Государственного списка памятников истории и культуры местного значения города Астаны" (зарегистрировано в Реестре государственной регистрации нормативных правовых актов за № 633, опубликовано 1 июля 2010 года в газетах "Астана ақшамы", "Вечерняя Астана") следующее изменение: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местного значения города Астаны,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 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 ноября 2014 года № 105-1808 "О внесении изменения в постановление акимата города Астаны от 3 июня 2010 года № 27-492п "Об утверждении Государственного списка памятников истории и культуры местного значения города Астаны" (зарегистрировано в Реестре государственной регистрации нормативных правовых актов за № 851, опубликовано 8 ноября 2014 года в газетах "Астана ақшамы", "Вечерняя Астана";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20 февраля 2015 года № 105-249 "О внесении изменения в постановление акимата города Астаны от 3 ноября 2014 года № 105-1808 "О внесении изменения в постановление акимата города Астаны от 3 июня 2010 года № 27-492п "Об утверждении Государственного списка памятников истории и культуры местного значения города Астаны" (зарегистрировано в Реестре государственной регистрации нормативных правовых актов за № 894, опубликовано 11 апреля 2015 года в газетах "Астана ақшамы", "Вечерняя Астана".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Руководителю Государственного учреждения "Управление культуры, архивов и документации города Астаны" в установленном законодательством Республики Казахстан порядке обеспечить: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постановления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Астаны после его официального опубликования;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постановления предоставление в территориальный орган юстиции сведений об исполнении мероприятий, предусмотренных подпунктами 1), 2), 3) и 4) настоящего пункта.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Аманшаева Е.А.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Исекешев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культуры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____________А. Мұхамедиұлы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"___" _____________ 2017 года  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2018 года № 105-8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июня 2010 года № 27-492п   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местного значения города Астаны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6381"/>
        <w:gridCol w:w="664"/>
        <w:gridCol w:w="4039"/>
      </w:tblGrid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И.С. Силина, ХІХ-начало ХХ в.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Кенесары, № 35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в котором формировались отряды части особого назначения, 1914 год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Ж. Омарова, № 57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9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железнодорожников, 1954 год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и архитектура 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Акжайық, № 10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0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вокзала и привокзальная площадь, куда в 1954 году прибыл первый эшелон с целинниками, 1954 год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площадь имени 310 дивизии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1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Сакену Сейфуллину, 1972 год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Победы, № 62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2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воинам Великой Отечественной войны, 1995 год 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и архитектура 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вблизи здания Государственного учреждения "Казахский национальный университет искусств" Министерства образования и науки Республики Казахстан, пр. Победы 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3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Бозок, Х-ХІV вв.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Долина левого берега Есиль, в 5 километрах севернее жилого массива Ильинка, восточный берег озера Бузукты 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4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Константино-Еленинская церковь, 1854-1900 годы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Республики, № 12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5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городской управы, конец ХІХ в.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Желтоқсан, № 17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6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Гимназия, конец ХІХ в.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Т. Бигельдинова, № 72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7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Д.В. Егорова, ХІХ-начало ХХ в.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М. Ауэзова, № 5а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8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Купеческий дом, 1846 год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М. Ауэзова, № 20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9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доктора Ф.И. Благовещенского, начало ХХ в.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М. Ауэзова, № 20 а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30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зеленой мечети, 1895 год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Абая, № 83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1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купца С.А. Кубрина, 1880 год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А. Джангильдина, № 40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2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купца В.М. Кубрина и флигель, 1910 год 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Кенесары, № 41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3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купца М.К. Кубрина, 1905 год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Кенесары, № 37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4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П.Г. Моисеева, 1914 год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Ә. Мәмбетова, № 40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5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кинотеатра "Октябрь", начало ХХ в.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Абая, № 29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6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пионеров, 1960-е годы ХХ в.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Бейбитшилик, №6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7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гостиницы "Ишим", 1958-1960 годы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Бейбитшилик, №8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8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бывшего акимата города Астаны, 1958 год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Ж. Омарова, № 60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9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Комитета государственной безопасности, 1950 год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Т. Бигельдинова, № 74/1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40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Б. Косшыгулова для мусульманской молодежи, ХІХ-начало ХХ в.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Абая, № 24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41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Монументальное сооружение "Астана-Бәйтерек", 2002 год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Левобережье, № 1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42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хану Кенесары, 2001 год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реки Есиль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43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А.С. Пушкину, 1999 год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Евразийского национального университета им. Л.Н. Гумилева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44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С. Сейфуллину, 1994 год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С. Сейфуллина и М. Ауэзова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5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 "Астана", 2002 год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сквере по ул. Ж. Ташенова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6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метеостанции, 1914-1916 годы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Джамбула, № 11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7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Мозаичные панно "Космос" и "Печать",  1972 год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Бейбитшилик, №25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8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Мемориально-музейный комплекс памяти жертв политических репрессий и тоталитаризма "АЛЖИР", 2007 год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Целиноградский район, село Акмол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9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Мусульманское кладбище "Қараөткел", 1609-1962 годы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"Жастар"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50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Бозок ІІ, XVIII- XIX вв.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восточном берегу озера Бузукты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51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Козыкош І, XVIII-XIX вв.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4-х км западнее жилого массива Ильинка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52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Козыкош ІІ, XVIII-XIX вв.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4-х км западнее жилого массива Ильинка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53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Козыкош ІІІ, XVIII-XIX вв.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4-х км западнее жилого массива Ильинка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54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Козыкош ІV, XVIII-XIX вв.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4-х км западнее жилого массива Ильинка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55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Қозыкош V, XVIII-XIX вв.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4-х км западнее жилого массива Ильинка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56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по ул. Сыганак, конец I тыс. д.н.э.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нового микрорайона на правом берегу реки Есиль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57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Куйгенжар, конец I тыс. д.н.э.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4-х км восточнее села Куйгенжар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58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Саркрома, раннее средневековье 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4-х км к северо- западу от села Косши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9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Шубар, раннее средневековье 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северо-восточнее жилого массива Шубар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60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Одиночный курган Коктал, ранний железный век, VII-III вв. д.н.э. 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северной части города, в 1,5 км к северу от жилого массива Коктал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