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e77a" w14:textId="cbde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источников спроса и предложения на внутреннем валютном рынке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ноября 2018 года № 294. Зарегистрировано в Министерстве юстиции Республики Казахстан 21 января 2019 года № 18214.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01.07.2019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44)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источников спроса и предложения на внутреннем валютном рынке Республики Казахстан (далее –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структурные элементы некоторых нормативных правовых актов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(Куандыков А.А.)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4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подлежит официальному опубликованию и вводится в действие с 1 июля 2019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Правил, который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294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мониторинга источников спроса и предложения на внутреннем валютном рынке Республики Казахстан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источников спроса и предложения на внутреннем валютном рынке Республики Казахстан (далее – Правила) разработаны в соответствии с подпунктом 44) абзаца второго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мониторинга источников спроса и предложения на внутреннем валютном рынке Республики Казахстан и целей использования приобретенной иностранной валюты, а также формы и сроки представления отчетов для его осуществления.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источников спроса и предложения на внутреннем валютном рынке Республики Казахстан и целей использования приобретенной иностранной валюты осуществляется посредством сбора информации об операциях банков второго уровня, акционерного общества "Банк Развития Казахстана", Национального оператора почты (далее – банки), профессиональных участников рынка ценных бумаг, имеющих лицензию на обменные операции с иностранной валютой, не являющихся банками, (далее – профессиональные участники) и их клиентов на внутреннем валютном рынке, движении денег по банковским счетам клиентов и переводах денег без открытия и (или) использования банковского счета в иностранной валюте.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Отчеты по источникам спроса и предложения на внутреннем валютном рынке Республики Казахстан и целям использования приобретенной иностранной валюты (далее – отчеты) представляются банками и профессиональными участниками.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Правил к клиентам банка относятся физические лица-резиденты и нерезиденты, включая субъектов, осуществляющих предпринимательскую деятельность без образования юридического лица, а также юридические лица-резиденты и нерезиденты, не являющиеся банками, включая их филиалы и представительства, которым в данном банке открыты банковские счета.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Правил к клиентам профессионального участника относятся физические лица-резиденты и нерезиденты, включая субъектов, осуществляющих предпринимательскую деятельность без образования юридического лица, а также юридические лица-резиденты и нерезиденты, не являющиеся банками, включая их филиалы и представительства, с которыми данным профессиональным участником заключены договоры об оказании брокерских услуг.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составлении отчетов классификация операций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(зарегистрировано в Реестре государственной регистрации нормативных правовых актов под № 14365), с учетом детализации, предусмотренной формами отчетов.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Формы и сроки представления отчетов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представляются в электронной форме в центральный аппарат Национального Банка Республики Казахстан (далее – Национальный Банк) и включают: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сводный отчет о движении денег в иностранной валюте по банковским счетам клиентов и переводам без открытия и (или) использования банковского счета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покупке (продаже) иностранной валюты банком и его клиентами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денег на банковских счетах клиентов в иностранной валюте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об операциях клиентов банка с крупными объемами покупки иностранной валюты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банком,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отчет о движении наличной иностранной валюты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Правления Национального Банка РК от 19.03.2020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31.03.2026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Отчеты банка представляются в целом по системе банка на основе информации по всем банковским счетам клиентов и переводам денег без открытия и (или) использования банковского счета в иностранной валюте, а также сведений по операциям между клиентами одного банка и переводам денег по банковским счетам в иностранной валюте одного клиента.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профессионального участника отражает объемы покупки и продажи иностранной валюты профессиональным участником и его клиентами.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Банки ежемесячно представляют в Национальный Банк отчеты, предусмотренные подпунктами 1), 2), 3), 4) и 6) пункта 6 Правил, в срок до 10 (десятого) числа (включительно) месяца, следующего за отчетным периодом.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участники ежемесячно представляют в Национальный Банк отчет, предусмотренный подпунктом 5) пункта 6 Правил, в срок до 10 (десятого) числа (включительно) месяца, следующего за отчетным периодом.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Правления Национального Банка РК от 20.02.2025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последний день срока представления отчетов приходится на нерабочий день, днем окончания срока представления отчетов считается следующий за ним рабочий день.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сводный отчет о движении денег в иностранной валюте по банковским счетам клиентов и переводам без открытия и (или) использования банковского счета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Национальный оператор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 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Поступление иностранной валюты в пользу клиентов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контрпартнеров на банковские счета: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Снятие и (или) перевод иностранной валюты клиентами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контрпартнерам с банковских счетов: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без открытия и (или) использования банковского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"Сводный отчет о движении денег в иностранной валюте по банковским счетам клиентов и переводам без открытия и (или) использования банковского счета".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"Сводный отчет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движении денег в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валюте по банковским счетам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и переводам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открытия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банковского счета"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Сводный отчет о движении денег в иностранной валюте по банковским счетам</w:t>
      </w:r>
      <w:r>
        <w:br/>
      </w:r>
      <w:r>
        <w:rPr>
          <w:rFonts w:ascii="Times New Roman"/>
          <w:b/>
          <w:i w:val="false"/>
          <w:color w:val="000000"/>
        </w:rPr>
        <w:t>клиентов и переводам без открытия и (или) использования банковского счета</w:t>
      </w:r>
      <w:r>
        <w:br/>
      </w:r>
      <w:r>
        <w:rPr>
          <w:rFonts w:ascii="Times New Roman"/>
          <w:b/>
          <w:i w:val="false"/>
          <w:color w:val="000000"/>
        </w:rPr>
        <w:t>(индекс – 1-INV,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"Сводный отчет о движении денег в иностранной валюте по банковским счетам клиентов и переводам без открытия и (или) использования банковского счета" (далее – Форма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1 заполняется банками второго уровня, акционерным обществом "Банк Развития Казахстана", Национальным оператором почты (далее – банки) в разрезе источников поступления и направлений использования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1 состоит из двух разделов: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– Поступление иностранной валюты в пользу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– Снятие и (или) перевод иностранной валюты клиентами.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в Форме 1 указываются в национальной валюте Республики Казахстан –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формирования отчета активы в иностранной валюте указываются в пересчете по рыночному курсу обмена валют, определенному на дату валютирования в соответствии с пунктом 3 Правил определения рыночного курса обмена валюты, утвержденных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Форму 1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Формы 1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 = строка с кодом 11000 + строка с кодом 12000 + строка с кодом 13000 + строка с кодом 14000 + строка с кодом 15000;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 = строка с кодом 11100 + строка с кодом 11200;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11200 = строка с кодом 11210 + строка с кодом 11220 + строка с кодом 11230 + строка с кодом 11240 + строка с кодом 11250 + строка с кодом 11260;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11240 займы включают также займы, привлеченные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13000 = строка с кодом 13001 + строка с кодом 13002;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13001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14000 = строка с кодом 14100 + строка с кодом 14200;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15000 = строка с кодом 15100 + строка с кодом 15200;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20000 = строка с кодом 21000 + строка с кодом 22000 + строка с кодом 23000 + строка с кодом 24000 + строка с кодом 25000;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 = строка с кодом 21100 + строка с кодом 21200;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 = строка с кодом 21210 + строка с кодом 21220 + строка с кодом 21230 + строка с кодом 21240 + строка с кодом 21250 + строка с кодом 21260;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21240 операции по выполнению обязательств по займам включают также операции по выполнению обязательств по займам, привлеченным клиентами от банка, предоставляющего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21260 прочие переводы денег включают также переводы с использованием платежных карточек;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23000 = строка с кодом 23001 + строка с кодом 23002;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23001 переводы клиентами денег на свои банковские счета, открытые в банках-резидентах, включают также переводы клиентами денег на свои банковские счета, открытые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24000 = строка с кодом 24100 + строка с кодом 24200;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25000 = строка с кодом 25100 + строка с кодом 25200.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Корректировки (изменения, дополнения) данных в Форму 1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1 представляется с нулевыми значениями.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покупке (продаже) иностранной валюты банком и его клиентами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2-INV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Национальный оператор почты (далее – банки)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банком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банком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банка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Нетто-позиция по покупке (продаже) у клиентов (клиентам) банка иностранной валюты при операциях клиентов с использованием платежных карт и через системы денежных переводов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Операции клиентов банка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банка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банка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собственные банковские счета клиентов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 Адрес________________________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покупке (продаже) иностранной валюты банком и его клиентами".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(продаже)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валюты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клиентами"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покупке (продаже) иностранной валюты банком и его клиентами</w:t>
      </w:r>
      <w:r>
        <w:br/>
      </w:r>
      <w:r>
        <w:rPr>
          <w:rFonts w:ascii="Times New Roman"/>
          <w:b/>
          <w:i w:val="false"/>
          <w:color w:val="000000"/>
        </w:rPr>
        <w:t>(индекс – 2-INV,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покупке (продаже) иностранной валюты банком и его клиентами" (далее – Форма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2 банки второго уровня, акционерное общество "Банк Развития Казахстана", Национальный оператор почты (далее – банки) отражают объемы покупки и продажи иностранной валюты (Раздел 1. "Операции банка") и клиентов банка (Раздел 2. "Операции клиентов банка").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2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Форме 2 указываются в национальной валюте Республики Казахстан –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на дату валютирования в соответствии с пунктом 3 Правил определения рыночного курса обмена валюты, утвержденных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2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1 Раздела 1 и Раздела 2 отражаются общие объемы покупаемой или продаваемой иностранной валюты в тенге. По графам 2, 3, 4, 5 Раздела 1 отражаются, соответственно, объемы покупаемых и продаваемых за тенге и за другую иностранную валюту долларов США (USD), евро (EUR), российских рублей (RUB) и китайских юаней (CNY) в единицах соответствующей валюты. По графе 6 Раздела 1 отражаются объемы покупаемой или продаваемой иностранной валюты за тенге. По графам 7, 8, 9, 10 Раздела 1 отражаются, соответственно, объемы покупаемых и продаваемых за тенге долларов США (USD), евро (EUR), российских рублей (RUB) и китайских юаней (CNY)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заполнения Формы 2 используются данные журнала регистрации сделок с наличной и безналичной иностранной валютой (блоттер)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Строки с кодами 110000 и 120000 Раздела 1 включают сведения по обменным операциям с клиентами банка (за исключением операций с физическими лицами через обменные пункты банка) и операциям, совершенным на Казахстанской фондовой бирже и межбанковском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Формы 2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110000&gt; = строк с кодом 110001 + строка с кодом 110002 + строка с кодом 110003;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120000&gt; = строк с кодом 120001 + строка с кодом 120002 + строка с кодом 120003;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211000&gt; = строка с кодом 211400;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212000&gt; = строка с кодом 212400;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= строка с кодом 212410 + строка с кодом 212420 + строка с кодом 212430 + строка с кодом 212440;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221000&gt; = строка с кодом 221400;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222000&gt; = строка с кодом 222400.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2 обеспечивается следующее согласование данных Формы 2 и Формы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2 Формы 2 = строка с кодом 14100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211400 графа 3 Формы 2 = строка с кодом 14100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2 Формы 2 = строка с кодом 14200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212400 графа 3 Формы 2 = строка с кодом 14200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2 Формы 2 = строка с кодом 24100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221400 графа 3 Формы 2 = строка с кодом 24100 (графа 4 + графа 5)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2 Формы 2 = строка с кодом 24200 (графа 2 + графа 3) Формы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222400 графа 3 Формы 2 = строка с кодом 24200 (графа 4 + графа 5) Формы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Строка с кодом 130000 Раздела 1 включает нетто-позицию по покупке (продаже) у клиентов (клиентам) банка иностранной валюты за тенге, сопутствующей операциям клиентов с использованием платежных карт и через системы денежных переводов, при которой купленная валюта не зачисляется на банковский счет клиента. Данные отражаются на нетто-основе с положительным значением для нетто-покупки и отрицательным знаком для нетто-продажи.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Корректировки (изменения, дополнения) данных в Форму 2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информации за отчетный период Форма 2 представляется с нулевыми значениями.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денег на банковских счетах клиентов в иностранной валюте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3-INV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Национальный оператор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 \Валюта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периода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 банковские счета клиентов в иностранной валюте,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от: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 от банков-резидентов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основной суммы долга и доходов по выданным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со своих банковских счетов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наличной иностранной валюты на свои банковские счета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денег с банковских счетов клиентов в иностранной валюте,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пользу: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займам, привлеченным от банков-резидентов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займов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бумагами, векселями и взносы, обеспечивающие участие в капитале: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переводы денег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клиентами денег на свои банковские счета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открытых в: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за тенге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наличной иностранной валюты со своих банковских счетов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периода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(в том числе за другую иностранную валюту),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(в том числе, за другую иностранную валюту), всего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420400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движении денег на банковских счетах клиентов в иностранной валюте".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денег на банковских счетах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в иностранной валюте"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движении денег на банковских счетах клиентов в иностранной валюте</w:t>
      </w:r>
      <w:r>
        <w:br/>
      </w:r>
      <w:r>
        <w:rPr>
          <w:rFonts w:ascii="Times New Roman"/>
          <w:b/>
          <w:i w:val="false"/>
          <w:color w:val="000000"/>
        </w:rPr>
        <w:t>(индекс – 3-INV,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движении денег на банковских счетах клиентов в иностранной валюте" (далее – Форма 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3 составляется банками второго уровня, акционерным обществом "Банк Развития Казахстана", Национальным оператором почты (далее – банки) по операциям клиентов банка, перечень которых формируется и актуализируется Национальным Банком Республики Казахстан (далее – Национальный Банк), исходя из объема совершаемых ими валютных операций (далее – Перечень клиентов).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включает клиентов банков, операции которых обеспечивают основные объемы предложения иностранной валюты или спроса на иностранную валюту на внутреннем валютном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клиентов обновляется Национальным Банком и по мере его актуализации доводится до сведения банка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формирования отчета активы в иностранной валюте указываются в пересчете по рыночному курсу обмена валют, определенному на дату валютирования в соответствии с пунктом 3 Правил определения рыночного курса обмена валюты, утвержденных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3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3 заполняется для каждого клиента банка, входящего в Перечень клиентов. Форма 3 отражает общее состояние банковских счетов клиентов банка в иностранной валюте: остатки на начало и конец периода с выделением изменений за отчетный период, произошедших в результате операций по банковским счетам клиентов банка, в том числе открытых в следующих валютах: доллары США, евро, российские рубли и китайские юани. Данные по итоговой графе заполняются в тенге, Графы по видам валют заполняются в единицах валюты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Формы 3 в случае осуществления банком платежа (перевода) клиента в валюте, отличной от валюты банковского счета, платеж (перевод) отражается с истинным назначением, а не как конвертация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Формы 3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строкам таблицы графы 1, 2, 3, 4, 5 равны суммам значений по всем клиентам;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100000 = строки с кодом 300000 за предыдущий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300000 = строка с кодом 100000 + (строка с кодом 210000 - строка с кодом 210400) + строка с кодом 410400 - (строка с кодом 220000 - строка с кодом 220400) - строка с кодом 420400 (Допускается неравенство в строке с кодом 300000 в случаях курсовой разницы по графам "Всего (тенге)";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 + строка с кодом 210300 + строка с кодом 210400 + строка с кодом 210500;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 = строка с кодом 211110 + строка с кодом 211120 + строка с кодом 211130 + строка с кодом 211140 + строка с кодом 211150 + строка с кодом 211160;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211140 операции по привлечению займов от банков-резидентов включают также займы, привлеченные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212110 + строка с кодом 212120 + строка с кодом 212130 + строка с кодом 212140 + строка с кодом 212150 + строка с кодом 212160;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210300 = строка с кодом 210301 + строка с кодом 210302;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210301 переводы клиентами денег со своих банковских счетов, открытых в банках-резидентах, включают также переводы клиентами денег с банковского счета, открытого в банке, предоставляющем отчет (внутрибанковские переводы);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 + строка с кодом 220300 + строка с кодом 220400 + строка с кодом 220500;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221000 = строка с кодом 221110 + строка с кодом 221120 + строка с кодом 221130 + строка с кодом 221140 + строка с кодом 221150 + строка с кодом 221160;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221140 операция по выполнению обязательств по займам, привлеченным от банков-резидентов, включают также операции по выполнению обязательств по займам, привлеченным от банка, представляющего отчет;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222000 = строка с кодом 222110 + строка с кодом 222120 + строка с кодом 222130 + строка с кодом 222140 + строка с кодом 222150 + строка с кодом 222160;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220300 = строка с кодом 220301 + строка с кодом 220302;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220301 переводы клиентами денег на свои банковские счета, открытые в банках-резидентах, включают также переводы клиентами денег на свой банковский счет, открытый в банке, предоставляющем отчет (внутрибанковские переводы).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Корректировки (изменения, дополнения) данных в Форму 3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информации за отчетный период Форма 3 представляется с нулевыми значениями.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операциях клиентов банка с крупными объемами покупки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4-INV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Национальный оператор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 клиента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текущий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сберегательный счет в иностранной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других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в пользу других лиц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переведено на собственные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наличными деньгами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зачислено на банковские счета в национальной валюте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за тенге,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целям: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(выдача)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безвозмездная финансовая (материальная) помощь и иные безвозмездные переводы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на сберегательных вкладах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обменных операций с наличной иностранной валютой (уполномоченные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Покупка и продажа иностранной валюты (все виды валют)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Цели покупки иностранной валюты за национальную валюту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 Адрес____________________________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об операциях клиентов банка с крупными объемами покупки иностранной валюты".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об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банка с крупными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объемами покупки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об операциях клиентов банка с крупными объемами покупки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4-INV,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об операциях клиентов банка с крупными объемами покупки иностранной валюты" (далее – Форма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4 составляется ежемесячно банками второго уровня, акционерным обществом "Банк Развития Казахстана", Национальным оператором почты (далее – банки) по операциям юридических лиц-резидентов и нерезидентов, совершивших покупку иностранной валюты за отчетный период на общую сумму свыше одного миллиарда тенге в эквиваленте.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4 заполняется для каждого клиента банка и отражает объемы покупки и продажи иностранной валюты клиентом за национальную валюту и другую иностранную валюту (Раздел 1) и объемы покупки иностранной валюты за национальную валюту в разрезе целей приобретения (Раздел 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Форме 4 объемы покупки и продажи иностранной валюты отражаются по фактической поставке иностранной валюты на дату валютирования.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на дату валютирования в соответствии с пунктом 3 Правил определения рыночного курса обмена валюты, утвержденных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4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1 Раздела 1 и Раздела 2 отражаются общие объемы покупаемой или продаваемой иностранной валюты в тенге. По графам 2, 3, 4, 5 Раздела 1 и Раздела 2 отражаются, соответственно, объемы покупаемых и продаваемых долларов США (USD), евро (EUR), российских рублей (RUB) и китайских юаней (CNY)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цели покупки иностранной валюты за тенге указываются на основании оформленных клиентом заявок на приобретение иностранной валюты на национальную валюту.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4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 = строка с кодом 212101 + строка с кодом 212102 + строка с кодом 212103 + строка с кодом 212104 + строка с кодом 212105 + строка с кодом 212106 + строка с кодом 212107;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222100 = строка с кодом 222120 + строка с кодом 222110;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222110&gt; = строка с кодом 222111;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212100&gt; = строка с кодом 121100;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121100 = строка с кодом 121101 + строка с кодом 121102 + строка с кодом 121103 + строка с кодом 121104+ строка с кодом 121105 + строка с кодом 121106 + строка с кодом 121107 + строка с кодом 121108 + строка с кодом 121109 + строка с кодом 121110 + строка с кодом 121111.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с кодом 212104 включаются также переводы на банковские счета других лиц в банке, представляющем отчет.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Корректировки (изменения, дополнения) данных в Форму 4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информации за отчетный период Форма 4 представляется с нулевыми значениями.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9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5-INV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профессиональные участники рынка ценных бумаг, имеющие лицензию на обменные операции с иностранной валютой, не являющиеся банками (далее – профессиональный участник), за исключением акционерного общества "Клиринговый центр KASE"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Операции профессионального участника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валют (в единицах валюты)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USD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EUR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CNY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профессиональным участником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резидентов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нерезидентов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профессиональным участником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АО "Казахстанская фондовая биржа"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поручениям клиентов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собственным операциям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межбанковском рынке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Операции клиентов профессионального участника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другую иностранную валюту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 профессионального участника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иностранной валюты клиентами или профессиональным участником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для операций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целей: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платежей и переводов денег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операциям: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покупки товаров и нематериальных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дивидендов и иных доходов по участию в капитале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(выдачи) займов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обязательств по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с ценными бумагами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счета в банках-нерезидентах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иностранной валюты клиентами или профессиональным участником по поручениям клиентов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(продаже) иностранной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участником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ценных бумаг, 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лицензию на обменные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валютой, не являющимся банком"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покупке (продаже) иностранной валюты профессиональным</w:t>
      </w:r>
      <w:r>
        <w:br/>
      </w:r>
      <w:r>
        <w:rPr>
          <w:rFonts w:ascii="Times New Roman"/>
          <w:b/>
          <w:i w:val="false"/>
          <w:color w:val="000000"/>
        </w:rPr>
        <w:t>участником рынка ценных бумаг, имеющим лицензию на обменные операции</w:t>
      </w:r>
      <w:r>
        <w:br/>
      </w:r>
      <w:r>
        <w:rPr>
          <w:rFonts w:ascii="Times New Roman"/>
          <w:b/>
          <w:i w:val="false"/>
          <w:color w:val="000000"/>
        </w:rPr>
        <w:t>с иностранной валютой, не являющимся банком</w:t>
      </w:r>
      <w:r>
        <w:br/>
      </w:r>
      <w:r>
        <w:rPr>
          <w:rFonts w:ascii="Times New Roman"/>
          <w:b/>
          <w:i w:val="false"/>
          <w:color w:val="000000"/>
        </w:rPr>
        <w:t>(индекс – 5-INV,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покупке (продаже) иностранной валюты профессиональным участником рынка ценных бумаг, имеющим лицензию на обменные операции с иностранной валютой, не являющимся банком" (далее – Форма 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5 профессиональный участник, имеющий лицензию на обменные операции с иностранной валютой, не являющийся банком (далее –профессиональный участник), за исключением акционерного общества "Клиринговый центр KASE" отражает объемы покупки и продажи иностранной валюты (Раздел 1. "Операции профессионального участника") и клиентов профессионального участника, за исключением акционерного общества "Клиринговый центр KASE" (Раздел 2. "Операции клиентов профессионального участника").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Форме 5 отражаются объемы покупки и продажи иностранной валюты, как за тенге, так и за другую валюту, с фактической поставкой базового актива на дату валютирования.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 Форме 5 указываются в национальной валюте Республики Казахстан –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отчета активы в иностранной валюте указываются в пересчете по рыночному курсу обмена валют, определенному на дату валютирования в соответствии с пунктом 3 Правил определения рыночного курса обмена валюты, утвержденных совместными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 "Об утверждении Правил определения рыночного курса обмена валюты" (зарегистрированы в Реестре государственной регистрации нормативных правовых актов под № 36983).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5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графе 1 Раздела 1 и Раздела 2 отражаются общие объемы покупаемой или продаваемой иностранной валюты в тенге. По графам 2, 3, 4 и 5 Раздела 1. отражаются, соответственно, объемы покупаемых и продаваемых за тенге и за другую иностранную валюту долларов США (USD), евро (EUR), российских рублей (RUB) и китайских юаней (CNY)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графе 6 Раздела 1 отражаются объемы покупаемой или продаваемой иностранной валюты за тенге. Данные по графе 6 указываются в тенге. По графам 7, 8, 9, 10 Раздела 1 отражаются, соответственно, объемы покупаемых и продаваемых за тенге долларов США (USD), евро (EUR), российских рублей (RUB) и китайских юаней (CNY) в единицах соответствующей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Строки с кодами 110000 и 120000 Раздела 1 включают сведения по обменным операциям с клиентами профессионального участника (в том числе по поручениям клиентов) и операциям, совершенным на Казахстанской фондовой бирже и межбанковском рынке.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1 и 2 операции по покупке иностранной валюты за другую иностранную валюту отражаются как покупка одной иностранной валюты и продажа другой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2 данные отражаются в разрезе операций покупки (продажи) иностранной валюты за тенге и за другую иностранную валюту, а также операций, осуществляемых клиентами-резидентами и клиентами-нерезидентами (в том числе по поручениям клиентов-резидентов и клиентов-нерезидентов).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 2 не включаются операции физических лиц по покупке (продаже) иностранной валюты через обменные пункты.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заполнении Формы 5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110000&gt; = строка с кодом 110001 + строка с кодом 110002+ строка с кодом 110003;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110002= строка с кодом 111002 + строка с кодом 112002 + строка с кодом 113002;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110003 = строка с кодом 111003 + строка с кодом 112003;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120000&gt; = строка с кодом 120001 + строка с кодом 120002+ строка с кодом 120003;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120002 = строка с кодом 121002 + строка с кодом 122002 + строка с кодом 123002;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120003 = строка с кодом 121003 + строка с кодом 122003;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графа 1 по всем строкам равна сумме граф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210000 = строка с кодом 211000 + строка с кодом 212000;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211000&gt; = строка с кодом 211100;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212000 = строка с кодом 212420 + строка с кодом 212430 + строка с кодом 212440;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212420 = строка с кодом 212421 + строка с кодом 212422 + строка с кодом 212423 + строка с кодом 212424 + строка с кодом 212425 + строка с кодом 212426 + строка с кодом 212427;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220000 = строка с кодом 221000 + строка с кодом 222000.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Корректировки (изменения, дополнения) данных в Форму 5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отсутствия информации за отчетный период Форма 5 представляется с нулевыми значениями.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спроса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предложения на внутреннем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валютном рынке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Национального Банка РК от 31.03.2026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1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основе, размещена на интернет-ресурсе: www.nationalbank.kz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 движении наличной иностранной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16-PB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"____" __________20____года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банки второго уровня, акционерное общество "Банк Развития Казахстана", Национальный оператор почты (далее – банки)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ежемесячно до 10 (десятого) числа (включительно) месяца, следующего за 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единицах валюты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начало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банком в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 и Центральными Банками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небанковских юридических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уполномоченных организаций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куплено у физических лиц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зачисления на валютные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физических лиц-нерезидентов для разового перевода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от продажи физическим лицам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Израсходовано наличной инвалюты, 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вывезено банком из Казахстана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банками-резидентами и Национальным Банком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банками-нерезидентами и Центральными Банками иностранных государств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небанковским юридическим лицам - 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юридическим лицам - 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уполномоченным организациям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продано физическим лицам через обменные пункты банка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с валютных счетов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лицам-резидентам по разовому переводу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лицам-нерезидентам по разовому без открытия и (или) использования банковского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выдано физическим лицам при погашении (приеме) дорожных чеков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наличной инвалюты на конец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или лицо, уполномоченное на подписание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форма заполняется в соответствии с пояснением по заполнению формы, предназначенной для сбора административных данных на безвозмездной основе, "Отчет о движении наличной иностранной валюты".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основе, "Отчет о движении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наличной иностранной валюты"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Отчет о движении наличной иностранной валюты</w:t>
      </w:r>
      <w:r>
        <w:br/>
      </w:r>
      <w:r>
        <w:rPr>
          <w:rFonts w:ascii="Times New Roman"/>
          <w:b/>
          <w:i w:val="false"/>
          <w:color w:val="000000"/>
        </w:rPr>
        <w:t>(индекс – 16-PB, периодичность – ежемесячная)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основе, "Отчет о движении наличной иностранной валюты" (далее – Форма 16-PB).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Форме 16-PB показатели отражаются банками второго уровня, акционерным обществом "Банк Развития Казахстана", Национальным оператором почты (далее – банки) в разрезе тех видов иностранных валют, в которых в отчетном периоде совершались операции или имеются остатки наличной иностранной валюты на начало или конец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указываются в единицах валюты с точностью до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16-PB подписывают первый руководитель или лицо, уполномоченное на подписание отчета, главный бухгалтер или лицо, уполномоченное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 16-PB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строкам с кодами 220 и 420 "Операции с банками-резидентами и Национальным Банком" отражаются операции по покупке и продаже, а также снятие с банковских счетов и зачисление на банковские счета наличной иностранной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строкам с кодами 225 и 425 "Операции с банками-нерезидентами" отражаются операции по покупке и продаже, а также снятие с банковских счетов и зачисление на банковские счета наличной иностранной валюты, за исключением операций, которые включены в строки с кодами 210 или 410.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Формы 16-PB обеспечивается выполнение следующих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графе Формы 16-PB: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200 = строка с кодом 210 + строка с кодом 220 + строка с кодом 225 + строка с кодом 230 + строка с кодом 240 + строка с кодом 245 + строка с кодом 250 + строка с кодом 260 + строка с кодом 270 + строка с кодом 280 + строка с кодом 300 + строка с кодом 311 + строка с кодом 320;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400 = строка с кодом 410 + строка с кодом 420 + строка с кодом 425 + строка с кодом 430 + строка с кодом 440 + строка с кодом 445 + строка с кодом 450 + строка с кодом 460 + строка с кодом 470 + строка с кодом 480 + строка с кодом 500 + строка с кодом 511 + строка с кодом 520;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с кодом 600 = строка с кодом 100 + строка с кодом 200 - строка с кодом 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Корректировки (изменения, дополнения) данных в Форму 16-PB вносятся до 20 (двадцатого) числа (включительно) месяца, следующего за отчетным месяцем.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в отчетном периоде операции и (или) остатков наличной иностранной валюты на начало или конец периода, Форма 16-PB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Все операции должны быть разнесены по соответствующим показателям. Операции по выдаче со счетов в национальной валюте с единовременной конвертацией в иностранную валюту отражаются по строке с кодом 450 "Продано физическим лицам через обменные пункты банка".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поступлению иностранной валюты, в том числе через банкомат, после единовременной конвертации и зачисления на счета в национальной валюте отражаются по строке с кодами 250 "Куплено у физических лиц через обменные пункты банка".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320 "Прочие поступления" и 520 "Прочие расходования" отражаются прочие операции (излишки, недостача, перемещение ветхих банкнот, банкноты в пути и др.) с представлением сопроводительного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разница при контроле с балансом (700-Н) составляет более 500 (пятисот) долларов (в эквиваленте), необходимо приложить расчет разницы.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294</w:t>
            </w:r>
          </w:p>
        </w:tc>
      </w:tr>
    </w:tbl>
    <w:bookmarkStart w:name="z2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признаваемых утратившими силу</w:t>
      </w:r>
    </w:p>
    <w:bookmarkEnd w:id="39"/>
    <w:bookmarkStart w:name="z2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221 "Об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рынке" (зарегистрировано в Реестре государственной регистрации нормативных правовых актов под № 7913, опубликовано 17 октября 2012 года в газете "Казахстанская правда" № 356-357 (27175-27176)).</w:t>
      </w:r>
    </w:p>
    <w:bookmarkEnd w:id="40"/>
    <w:bookmarkStart w:name="z2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марта 2015 года № 33 "О внесении изменений и дополнения в постановление Правления Национального Банка Республики Казахстан от 27 июля 2012 года № 221 "Об утверждении Инструкции по осуществлению мониторинга источников спроса и предложения, а также направлений использования иностранной валюты на внутреннем валютном рынке" (зарегистрировано в Реестре государственной регистрации нормативных правовых актов под № 10775, опубликовано 30 апреля 2015 года в информационно-правовой системе "Әділет").</w:t>
      </w:r>
    </w:p>
    <w:bookmarkEnd w:id="41"/>
    <w:bookmarkStart w:name="z2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постановлений Правления Национального Банка Республики Казахстан, в которые вносятся изменения и дополнения по вопросам платежей и платежных систем, утвержденного постановлением Правления Национального Банка Республики Казахстан от 22 декабря 2017 года № 248 "О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систем" (зарегистрировано в Реестре государственной регистрации нормативных правовых актов под № 16446, опубликовано 13 марта 2018 года в Эталонном контрольном банке нормативных правовых актов Республики Казахстан).</w:t>
      </w:r>
    </w:p>
    <w:bookmarkEnd w:id="42"/>
    <w:bookmarkStart w:name="z2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26 февраля 2018 года № 33 "О внесении изменений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16700, опубликовано 12 апреля 2018 года в Эталонном контрольном банке нормативных правовых актов Республики Казахстан.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