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a77e6d" w14:textId="1a77e6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финансов Республики Казахстан от 28 декабря 2018 года № 1117. Зарегистрирован в Министерстве юстиции Республики Казахстан 8 января 2019 года № 18159. Утратил силу приказом и.о. Министра финансов Республики Казахстан от 10 июля 2020 года № 665.</w:t>
      </w:r>
    </w:p>
    <w:p>
      <w:pPr>
        <w:spacing w:after="0"/>
        <w:ind w:left="0"/>
        <w:jc w:val="both"/>
      </w:pPr>
      <w:r>
        <w:rPr>
          <w:rFonts w:ascii="Times New Roman"/>
          <w:b w:val="false"/>
          <w:i w:val="false"/>
          <w:color w:val="ff0000"/>
          <w:sz w:val="28"/>
        </w:rPr>
        <w:t xml:space="preserve">
      Сноска. Утратил силу приказом и.о. Министра финансов РК от 10.07.2020 </w:t>
      </w:r>
      <w:r>
        <w:rPr>
          <w:rFonts w:ascii="Times New Roman"/>
          <w:b w:val="false"/>
          <w:i w:val="false"/>
          <w:color w:val="ff0000"/>
          <w:sz w:val="28"/>
        </w:rPr>
        <w:t>№ 665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ПРИКАЗЫВАЮ: </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опубликован 25 июня 2015 года в информационно-правовой системе "Әділет") следующие изменения и дополнения:</w:t>
      </w:r>
    </w:p>
    <w:bookmarkEnd w:id="1"/>
    <w:bookmarkStart w:name="z6" w:id="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пункте 1</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подпункт 2) изложить в следующей редакции:</w:t>
      </w:r>
    </w:p>
    <w:bookmarkEnd w:id="3"/>
    <w:bookmarkStart w:name="z8" w:id="4"/>
    <w:p>
      <w:pPr>
        <w:spacing w:after="0"/>
        <w:ind w:left="0"/>
        <w:jc w:val="both"/>
      </w:pPr>
      <w:r>
        <w:rPr>
          <w:rFonts w:ascii="Times New Roman"/>
          <w:b w:val="false"/>
          <w:i w:val="false"/>
          <w:color w:val="000000"/>
          <w:sz w:val="28"/>
        </w:rPr>
        <w:t xml:space="preserve">
      "2) стандарт государственной услуги "Регистрационный учет лица, занимающегося частной практикой"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4"/>
    <w:bookmarkStart w:name="z9" w:id="5"/>
    <w:p>
      <w:pPr>
        <w:spacing w:after="0"/>
        <w:ind w:left="0"/>
        <w:jc w:val="both"/>
      </w:pPr>
      <w:r>
        <w:rPr>
          <w:rFonts w:ascii="Times New Roman"/>
          <w:b w:val="false"/>
          <w:i w:val="false"/>
          <w:color w:val="000000"/>
          <w:sz w:val="28"/>
        </w:rPr>
        <w:t>
      подпункт 15) изложить в следующей редакции:</w:t>
      </w:r>
    </w:p>
    <w:bookmarkEnd w:id="5"/>
    <w:bookmarkStart w:name="z10" w:id="6"/>
    <w:p>
      <w:pPr>
        <w:spacing w:after="0"/>
        <w:ind w:left="0"/>
        <w:jc w:val="both"/>
      </w:pPr>
      <w:r>
        <w:rPr>
          <w:rFonts w:ascii="Times New Roman"/>
          <w:b w:val="false"/>
          <w:i w:val="false"/>
          <w:color w:val="000000"/>
          <w:sz w:val="28"/>
        </w:rPr>
        <w:t xml:space="preserve">
      "15) стандарт государственной услуги "Представление сведений об отсутствии (наличии) задолженности, учет по которым ведется в органах государственных доходов"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bookmarkEnd w:id="6"/>
    <w:bookmarkStart w:name="z11" w:id="7"/>
    <w:p>
      <w:pPr>
        <w:spacing w:after="0"/>
        <w:ind w:left="0"/>
        <w:jc w:val="both"/>
      </w:pPr>
      <w:r>
        <w:rPr>
          <w:rFonts w:ascii="Times New Roman"/>
          <w:b w:val="false"/>
          <w:i w:val="false"/>
          <w:color w:val="000000"/>
          <w:sz w:val="28"/>
        </w:rPr>
        <w:t>
      в подпункт 16) вносится изменение на казахском языке, текст на русском языке не меняется;</w:t>
      </w:r>
    </w:p>
    <w:bookmarkEnd w:id="7"/>
    <w:bookmarkStart w:name="z12" w:id="8"/>
    <w:p>
      <w:pPr>
        <w:spacing w:after="0"/>
        <w:ind w:left="0"/>
        <w:jc w:val="both"/>
      </w:pPr>
      <w:r>
        <w:rPr>
          <w:rFonts w:ascii="Times New Roman"/>
          <w:b w:val="false"/>
          <w:i w:val="false"/>
          <w:color w:val="000000"/>
          <w:sz w:val="28"/>
        </w:rPr>
        <w:t>
      подпункт 18) изложить в следующей редакции:</w:t>
      </w:r>
    </w:p>
    <w:bookmarkEnd w:id="8"/>
    <w:bookmarkStart w:name="z13" w:id="9"/>
    <w:p>
      <w:pPr>
        <w:spacing w:after="0"/>
        <w:ind w:left="0"/>
        <w:jc w:val="both"/>
      </w:pPr>
      <w:r>
        <w:rPr>
          <w:rFonts w:ascii="Times New Roman"/>
          <w:b w:val="false"/>
          <w:i w:val="false"/>
          <w:color w:val="000000"/>
          <w:sz w:val="28"/>
        </w:rPr>
        <w:t xml:space="preserve">
      "18) стандарт государственной услуги "Выдача учетно-контрольных марок на алкогольную продукцию (за исключением виноматериала, пива и пивного напитка)"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bookmarkEnd w:id="9"/>
    <w:bookmarkStart w:name="z14" w:id="10"/>
    <w:p>
      <w:pPr>
        <w:spacing w:after="0"/>
        <w:ind w:left="0"/>
        <w:jc w:val="both"/>
      </w:pPr>
      <w:r>
        <w:rPr>
          <w:rFonts w:ascii="Times New Roman"/>
          <w:b w:val="false"/>
          <w:i w:val="false"/>
          <w:color w:val="000000"/>
          <w:sz w:val="28"/>
        </w:rPr>
        <w:t>
      в подпункты 20), 23) и 24) вносятся изменения на казахском языке, тексты на русском языке не меняются;</w:t>
      </w:r>
    </w:p>
    <w:bookmarkEnd w:id="10"/>
    <w:bookmarkStart w:name="z15" w:id="11"/>
    <w:p>
      <w:pPr>
        <w:spacing w:after="0"/>
        <w:ind w:left="0"/>
        <w:jc w:val="both"/>
      </w:pPr>
      <w:r>
        <w:rPr>
          <w:rFonts w:ascii="Times New Roman"/>
          <w:b w:val="false"/>
          <w:i w:val="false"/>
          <w:color w:val="000000"/>
          <w:sz w:val="28"/>
        </w:rPr>
        <w:t>
      подпункт 25) изложить в следующей редакции:</w:t>
      </w:r>
    </w:p>
    <w:bookmarkEnd w:id="11"/>
    <w:bookmarkStart w:name="z16" w:id="12"/>
    <w:p>
      <w:pPr>
        <w:spacing w:after="0"/>
        <w:ind w:left="0"/>
        <w:jc w:val="both"/>
      </w:pPr>
      <w:r>
        <w:rPr>
          <w:rFonts w:ascii="Times New Roman"/>
          <w:b w:val="false"/>
          <w:i w:val="false"/>
          <w:color w:val="000000"/>
          <w:sz w:val="28"/>
        </w:rPr>
        <w:t xml:space="preserve">
      "25) стандарт государственной услуги "Проведение зачетов и возвратов налогов, платежей в бюджет, пени, штрафов"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bookmarkEnd w:id="12"/>
    <w:bookmarkStart w:name="z17" w:id="13"/>
    <w:p>
      <w:pPr>
        <w:spacing w:after="0"/>
        <w:ind w:left="0"/>
        <w:jc w:val="both"/>
      </w:pPr>
      <w:r>
        <w:rPr>
          <w:rFonts w:ascii="Times New Roman"/>
          <w:b w:val="false"/>
          <w:i w:val="false"/>
          <w:color w:val="000000"/>
          <w:sz w:val="28"/>
        </w:rPr>
        <w:t>
      подпункт 28) изложить в следующей редакции:</w:t>
      </w:r>
    </w:p>
    <w:bookmarkEnd w:id="13"/>
    <w:bookmarkStart w:name="z18" w:id="14"/>
    <w:p>
      <w:pPr>
        <w:spacing w:after="0"/>
        <w:ind w:left="0"/>
        <w:jc w:val="both"/>
      </w:pPr>
      <w:r>
        <w:rPr>
          <w:rFonts w:ascii="Times New Roman"/>
          <w:b w:val="false"/>
          <w:i w:val="false"/>
          <w:color w:val="000000"/>
          <w:sz w:val="28"/>
        </w:rPr>
        <w:t xml:space="preserve">
      "28) стандарт государственной услуги "Изменение сроков исполнения налогового обязательства по уплате налогов и (или) плат"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bookmarkEnd w:id="14"/>
    <w:bookmarkStart w:name="z19" w:id="15"/>
    <w:p>
      <w:pPr>
        <w:spacing w:after="0"/>
        <w:ind w:left="0"/>
        <w:jc w:val="both"/>
      </w:pPr>
      <w:r>
        <w:rPr>
          <w:rFonts w:ascii="Times New Roman"/>
          <w:b w:val="false"/>
          <w:i w:val="false"/>
          <w:color w:val="000000"/>
          <w:sz w:val="28"/>
        </w:rPr>
        <w:t>
      подпункт 29) исключить;</w:t>
      </w:r>
    </w:p>
    <w:bookmarkEnd w:id="15"/>
    <w:bookmarkStart w:name="z20" w:id="16"/>
    <w:p>
      <w:pPr>
        <w:spacing w:after="0"/>
        <w:ind w:left="0"/>
        <w:jc w:val="both"/>
      </w:pPr>
      <w:r>
        <w:rPr>
          <w:rFonts w:ascii="Times New Roman"/>
          <w:b w:val="false"/>
          <w:i w:val="false"/>
          <w:color w:val="000000"/>
          <w:sz w:val="28"/>
        </w:rPr>
        <w:t>
      подпункт 30) изложить в следующей редакции:</w:t>
      </w:r>
    </w:p>
    <w:bookmarkEnd w:id="16"/>
    <w:bookmarkStart w:name="z21" w:id="17"/>
    <w:p>
      <w:pPr>
        <w:spacing w:after="0"/>
        <w:ind w:left="0"/>
        <w:jc w:val="both"/>
      </w:pPr>
      <w:r>
        <w:rPr>
          <w:rFonts w:ascii="Times New Roman"/>
          <w:b w:val="false"/>
          <w:i w:val="false"/>
          <w:color w:val="000000"/>
          <w:sz w:val="28"/>
        </w:rPr>
        <w:t xml:space="preserve">
      "30) стандарт государственной услуги "Прием налоговых форм при экспорте (импорте) товаров в Евразийском экономическом союзе"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w:t>
      </w:r>
    </w:p>
    <w:bookmarkEnd w:id="17"/>
    <w:bookmarkStart w:name="z22" w:id="18"/>
    <w:p>
      <w:pPr>
        <w:spacing w:after="0"/>
        <w:ind w:left="0"/>
        <w:jc w:val="both"/>
      </w:pPr>
      <w:r>
        <w:rPr>
          <w:rFonts w:ascii="Times New Roman"/>
          <w:b w:val="false"/>
          <w:i w:val="false"/>
          <w:color w:val="000000"/>
          <w:sz w:val="28"/>
        </w:rPr>
        <w:t>
      подпункт 34) изложить в следующей редакции:</w:t>
      </w:r>
    </w:p>
    <w:bookmarkEnd w:id="18"/>
    <w:bookmarkStart w:name="z23" w:id="19"/>
    <w:p>
      <w:pPr>
        <w:spacing w:after="0"/>
        <w:ind w:left="0"/>
        <w:jc w:val="both"/>
      </w:pPr>
      <w:r>
        <w:rPr>
          <w:rFonts w:ascii="Times New Roman"/>
          <w:b w:val="false"/>
          <w:i w:val="false"/>
          <w:color w:val="000000"/>
          <w:sz w:val="28"/>
        </w:rPr>
        <w:t xml:space="preserve">
      "34) стандарт государственной услуги "Включение в реестр уполномоченных экономических операторов"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настоящему приказу;";</w:t>
      </w:r>
    </w:p>
    <w:bookmarkEnd w:id="19"/>
    <w:bookmarkStart w:name="z24" w:id="20"/>
    <w:p>
      <w:pPr>
        <w:spacing w:after="0"/>
        <w:ind w:left="0"/>
        <w:jc w:val="both"/>
      </w:pPr>
      <w:r>
        <w:rPr>
          <w:rFonts w:ascii="Times New Roman"/>
          <w:b w:val="false"/>
          <w:i w:val="false"/>
          <w:color w:val="000000"/>
          <w:sz w:val="28"/>
        </w:rPr>
        <w:t>
      в подпункт 36) вносится изменение на казахском языке, текст на русском языке не меняется;</w:t>
      </w:r>
    </w:p>
    <w:bookmarkEnd w:id="20"/>
    <w:bookmarkStart w:name="z25" w:id="21"/>
    <w:p>
      <w:pPr>
        <w:spacing w:after="0"/>
        <w:ind w:left="0"/>
        <w:jc w:val="both"/>
      </w:pPr>
      <w:r>
        <w:rPr>
          <w:rFonts w:ascii="Times New Roman"/>
          <w:b w:val="false"/>
          <w:i w:val="false"/>
          <w:color w:val="000000"/>
          <w:sz w:val="28"/>
        </w:rPr>
        <w:t>
      подпункт 37) исключить;</w:t>
      </w:r>
    </w:p>
    <w:bookmarkEnd w:id="21"/>
    <w:bookmarkStart w:name="z26" w:id="22"/>
    <w:p>
      <w:pPr>
        <w:spacing w:after="0"/>
        <w:ind w:left="0"/>
        <w:jc w:val="both"/>
      </w:pPr>
      <w:r>
        <w:rPr>
          <w:rFonts w:ascii="Times New Roman"/>
          <w:b w:val="false"/>
          <w:i w:val="false"/>
          <w:color w:val="000000"/>
          <w:sz w:val="28"/>
        </w:rPr>
        <w:t>
      подпункт 38) изложить в следующей редакции:</w:t>
      </w:r>
    </w:p>
    <w:bookmarkEnd w:id="22"/>
    <w:bookmarkStart w:name="z27" w:id="23"/>
    <w:p>
      <w:pPr>
        <w:spacing w:after="0"/>
        <w:ind w:left="0"/>
        <w:jc w:val="both"/>
      </w:pPr>
      <w:r>
        <w:rPr>
          <w:rFonts w:ascii="Times New Roman"/>
          <w:b w:val="false"/>
          <w:i w:val="false"/>
          <w:color w:val="000000"/>
          <w:sz w:val="28"/>
        </w:rPr>
        <w:t xml:space="preserve">
      "38) стандарт государственной услуги "Принятие предварительного решения о происхождении товара"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w:t>
      </w:r>
    </w:p>
    <w:bookmarkEnd w:id="23"/>
    <w:bookmarkStart w:name="z28" w:id="24"/>
    <w:p>
      <w:pPr>
        <w:spacing w:after="0"/>
        <w:ind w:left="0"/>
        <w:jc w:val="both"/>
      </w:pPr>
      <w:r>
        <w:rPr>
          <w:rFonts w:ascii="Times New Roman"/>
          <w:b w:val="false"/>
          <w:i w:val="false"/>
          <w:color w:val="000000"/>
          <w:sz w:val="28"/>
        </w:rPr>
        <w:t>
      подпункт 39) изложить в следующей редакции:</w:t>
      </w:r>
    </w:p>
    <w:bookmarkEnd w:id="24"/>
    <w:bookmarkStart w:name="z29" w:id="25"/>
    <w:p>
      <w:pPr>
        <w:spacing w:after="0"/>
        <w:ind w:left="0"/>
        <w:jc w:val="both"/>
      </w:pPr>
      <w:r>
        <w:rPr>
          <w:rFonts w:ascii="Times New Roman"/>
          <w:b w:val="false"/>
          <w:i w:val="false"/>
          <w:color w:val="000000"/>
          <w:sz w:val="28"/>
        </w:rPr>
        <w:t xml:space="preserve">
      "39) стандарт государственной услуги "Принятие предварительного решения о классификации товара"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настоящему приказу;";</w:t>
      </w:r>
    </w:p>
    <w:bookmarkEnd w:id="25"/>
    <w:bookmarkStart w:name="z30" w:id="26"/>
    <w:p>
      <w:pPr>
        <w:spacing w:after="0"/>
        <w:ind w:left="0"/>
        <w:jc w:val="both"/>
      </w:pPr>
      <w:r>
        <w:rPr>
          <w:rFonts w:ascii="Times New Roman"/>
          <w:b w:val="false"/>
          <w:i w:val="false"/>
          <w:color w:val="000000"/>
          <w:sz w:val="28"/>
        </w:rPr>
        <w:t xml:space="preserve">
      подпункт 41) исключить; </w:t>
      </w:r>
    </w:p>
    <w:bookmarkEnd w:id="26"/>
    <w:bookmarkStart w:name="z31" w:id="27"/>
    <w:p>
      <w:pPr>
        <w:spacing w:after="0"/>
        <w:ind w:left="0"/>
        <w:jc w:val="both"/>
      </w:pPr>
      <w:r>
        <w:rPr>
          <w:rFonts w:ascii="Times New Roman"/>
          <w:b w:val="false"/>
          <w:i w:val="false"/>
          <w:color w:val="000000"/>
          <w:sz w:val="28"/>
        </w:rPr>
        <w:t>
      в подпункты 42) и 44) вносятся изменения на казахском языке, тексты на русском языке не меняются;</w:t>
      </w:r>
    </w:p>
    <w:bookmarkEnd w:id="27"/>
    <w:bookmarkStart w:name="z32" w:id="28"/>
    <w:p>
      <w:pPr>
        <w:spacing w:after="0"/>
        <w:ind w:left="0"/>
        <w:jc w:val="both"/>
      </w:pPr>
      <w:r>
        <w:rPr>
          <w:rFonts w:ascii="Times New Roman"/>
          <w:b w:val="false"/>
          <w:i w:val="false"/>
          <w:color w:val="000000"/>
          <w:sz w:val="28"/>
        </w:rPr>
        <w:t>
      подпункт 50) изложить в следующей редакции:</w:t>
      </w:r>
    </w:p>
    <w:bookmarkEnd w:id="28"/>
    <w:bookmarkStart w:name="z33" w:id="29"/>
    <w:p>
      <w:pPr>
        <w:spacing w:after="0"/>
        <w:ind w:left="0"/>
        <w:jc w:val="both"/>
      </w:pPr>
      <w:r>
        <w:rPr>
          <w:rFonts w:ascii="Times New Roman"/>
          <w:b w:val="false"/>
          <w:i w:val="false"/>
          <w:color w:val="000000"/>
          <w:sz w:val="28"/>
        </w:rPr>
        <w:t xml:space="preserve">
      "50) стандарт государственной услуги "Регистрация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настоящему приказу;";</w:t>
      </w:r>
    </w:p>
    <w:bookmarkEnd w:id="29"/>
    <w:bookmarkStart w:name="z34" w:id="30"/>
    <w:p>
      <w:pPr>
        <w:spacing w:after="0"/>
        <w:ind w:left="0"/>
        <w:jc w:val="both"/>
      </w:pPr>
      <w:r>
        <w:rPr>
          <w:rFonts w:ascii="Times New Roman"/>
          <w:b w:val="false"/>
          <w:i w:val="false"/>
          <w:color w:val="000000"/>
          <w:sz w:val="28"/>
        </w:rPr>
        <w:t>
      подпункт 51) изложить в следующей редакции:</w:t>
      </w:r>
    </w:p>
    <w:bookmarkEnd w:id="30"/>
    <w:bookmarkStart w:name="z35" w:id="31"/>
    <w:p>
      <w:pPr>
        <w:spacing w:after="0"/>
        <w:ind w:left="0"/>
        <w:jc w:val="both"/>
      </w:pPr>
      <w:r>
        <w:rPr>
          <w:rFonts w:ascii="Times New Roman"/>
          <w:b w:val="false"/>
          <w:i w:val="false"/>
          <w:color w:val="000000"/>
          <w:sz w:val="28"/>
        </w:rPr>
        <w:t xml:space="preserve">
      "51) стандарт государственной услуги "Изменение сроков уплаты ввозных таможенных пошлин"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настоящему приказу;";</w:t>
      </w:r>
    </w:p>
    <w:bookmarkEnd w:id="31"/>
    <w:bookmarkStart w:name="z36" w:id="32"/>
    <w:p>
      <w:pPr>
        <w:spacing w:after="0"/>
        <w:ind w:left="0"/>
        <w:jc w:val="both"/>
      </w:pPr>
      <w:r>
        <w:rPr>
          <w:rFonts w:ascii="Times New Roman"/>
          <w:b w:val="false"/>
          <w:i w:val="false"/>
          <w:color w:val="000000"/>
          <w:sz w:val="28"/>
        </w:rPr>
        <w:t>
      подпункт 53) исключить;</w:t>
      </w:r>
    </w:p>
    <w:bookmarkEnd w:id="32"/>
    <w:bookmarkStart w:name="z37" w:id="33"/>
    <w:p>
      <w:pPr>
        <w:spacing w:after="0"/>
        <w:ind w:left="0"/>
        <w:jc w:val="both"/>
      </w:pPr>
      <w:r>
        <w:rPr>
          <w:rFonts w:ascii="Times New Roman"/>
          <w:b w:val="false"/>
          <w:i w:val="false"/>
          <w:color w:val="000000"/>
          <w:sz w:val="28"/>
        </w:rPr>
        <w:t>
      дополнить подпунктом 54) следующего содержания:</w:t>
      </w:r>
    </w:p>
    <w:bookmarkEnd w:id="33"/>
    <w:bookmarkStart w:name="z38" w:id="34"/>
    <w:p>
      <w:pPr>
        <w:spacing w:after="0"/>
        <w:ind w:left="0"/>
        <w:jc w:val="both"/>
      </w:pPr>
      <w:r>
        <w:rPr>
          <w:rFonts w:ascii="Times New Roman"/>
          <w:b w:val="false"/>
          <w:i w:val="false"/>
          <w:color w:val="000000"/>
          <w:sz w:val="28"/>
        </w:rPr>
        <w:t>
      "54) стандарт государственной услуги "Выдача выписок из лицевого счета о состоянии расчетов с бюджетом, а также по социальным платежам" согласно приложению 54 к настоящему приказу;";</w:t>
      </w:r>
    </w:p>
    <w:bookmarkEnd w:id="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"Регистрационный учет частного нотариуса, частного судебного исполнителя, адвоката, профессионального медиатора", утвержденный указанным приказом, изложить в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Start w:name="z40" w:id="3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"Регистрация налогоплательщиков", утвержденном указанным приказом:</w:t>
      </w:r>
    </w:p>
    <w:bookmarkEnd w:id="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6</w:t>
      </w:r>
      <w:r>
        <w:rPr>
          <w:rFonts w:ascii="Times New Roman"/>
          <w:b w:val="false"/>
          <w:i w:val="false"/>
          <w:color w:val="000000"/>
          <w:sz w:val="28"/>
        </w:rPr>
        <w:t xml:space="preserve"> изложить в следующей редакции:</w:t>
      </w:r>
    </w:p>
    <w:bookmarkStart w:name="z42" w:id="36"/>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bookmarkEnd w:id="36"/>
    <w:bookmarkStart w:name="z43" w:id="37"/>
    <w:p>
      <w:pPr>
        <w:spacing w:after="0"/>
        <w:ind w:left="0"/>
        <w:jc w:val="both"/>
      </w:pPr>
      <w:r>
        <w:rPr>
          <w:rFonts w:ascii="Times New Roman"/>
          <w:b w:val="false"/>
          <w:i w:val="false"/>
          <w:color w:val="000000"/>
          <w:sz w:val="28"/>
        </w:rPr>
        <w:t xml:space="preserve">
      1) выдача регистрационного свидетельства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Министра финансов Республики Казахстан от 9 февраля 2018 года № 153 (зарегистрирован в Реестре государственной регистрации нормативных правовых актов под № 16431) (при внесении сведений о нерезиденте, иностранце или лице без гражданства, юридических лицах-нерезидентах, осуществляющих деятельность в Республике Казахстан через постоянное учреждение без открытия филиала, страховой организации (страховой брокер) или зависимом агенте, дипломатическом и приравненным к нему представительстве, консульском учреждение в ГБД НП);</w:t>
      </w:r>
    </w:p>
    <w:bookmarkEnd w:id="37"/>
    <w:bookmarkStart w:name="z44" w:id="38"/>
    <w:p>
      <w:pPr>
        <w:spacing w:after="0"/>
        <w:ind w:left="0"/>
        <w:jc w:val="both"/>
      </w:pPr>
      <w:r>
        <w:rPr>
          <w:rFonts w:ascii="Times New Roman"/>
          <w:b w:val="false"/>
          <w:i w:val="false"/>
          <w:color w:val="000000"/>
          <w:sz w:val="28"/>
        </w:rPr>
        <w:t xml:space="preserve">
      2)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38"/>
    <w:bookmarkStart w:name="z45" w:id="3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bookmarkStart w:name="z47" w:id="40"/>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40"/>
    <w:bookmarkStart w:name="z48" w:id="41"/>
    <w:p>
      <w:pPr>
        <w:spacing w:after="0"/>
        <w:ind w:left="0"/>
        <w:jc w:val="both"/>
      </w:pPr>
      <w:r>
        <w:rPr>
          <w:rFonts w:ascii="Times New Roman"/>
          <w:b w:val="false"/>
          <w:i w:val="false"/>
          <w:color w:val="000000"/>
          <w:sz w:val="28"/>
        </w:rPr>
        <w:t>
      к услугодателю (в явочном порядке или по почте) или в Государственную корпорацию:</w:t>
      </w:r>
    </w:p>
    <w:bookmarkEnd w:id="41"/>
    <w:bookmarkStart w:name="z49" w:id="42"/>
    <w:p>
      <w:pPr>
        <w:spacing w:after="0"/>
        <w:ind w:left="0"/>
        <w:jc w:val="both"/>
      </w:pPr>
      <w:r>
        <w:rPr>
          <w:rFonts w:ascii="Times New Roman"/>
          <w:b w:val="false"/>
          <w:i w:val="false"/>
          <w:color w:val="000000"/>
          <w:sz w:val="28"/>
        </w:rPr>
        <w:t>
      для внесения сведений о нерезиденте в ГБД НП:</w:t>
      </w:r>
    </w:p>
    <w:bookmarkEnd w:id="42"/>
    <w:bookmarkStart w:name="z50" w:id="43"/>
    <w:p>
      <w:pPr>
        <w:spacing w:after="0"/>
        <w:ind w:left="0"/>
        <w:jc w:val="both"/>
      </w:pPr>
      <w:r>
        <w:rPr>
          <w:rFonts w:ascii="Times New Roman"/>
          <w:b w:val="false"/>
          <w:i w:val="false"/>
          <w:color w:val="000000"/>
          <w:sz w:val="28"/>
        </w:rPr>
        <w:t xml:space="preserve">
      1) налоговое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43"/>
    <w:bookmarkStart w:name="z51" w:id="44"/>
    <w:p>
      <w:pPr>
        <w:spacing w:after="0"/>
        <w:ind w:left="0"/>
        <w:jc w:val="both"/>
      </w:pPr>
      <w:r>
        <w:rPr>
          <w:rFonts w:ascii="Times New Roman"/>
          <w:b w:val="false"/>
          <w:i w:val="false"/>
          <w:color w:val="000000"/>
          <w:sz w:val="28"/>
        </w:rPr>
        <w:t xml:space="preserve">
      2) перечень документов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End w:id="44"/>
    <w:bookmarkStart w:name="z52" w:id="45"/>
    <w:p>
      <w:pPr>
        <w:spacing w:after="0"/>
        <w:ind w:left="0"/>
        <w:jc w:val="both"/>
      </w:pPr>
      <w:r>
        <w:rPr>
          <w:rFonts w:ascii="Times New Roman"/>
          <w:b w:val="false"/>
          <w:i w:val="false"/>
          <w:color w:val="000000"/>
          <w:sz w:val="28"/>
        </w:rPr>
        <w:t>
      для внесения изменений и (или) дополнений в регистрационных данных в ГБД НП:</w:t>
      </w:r>
    </w:p>
    <w:bookmarkEnd w:id="45"/>
    <w:bookmarkStart w:name="z53" w:id="46"/>
    <w:p>
      <w:pPr>
        <w:spacing w:after="0"/>
        <w:ind w:left="0"/>
        <w:jc w:val="both"/>
      </w:pPr>
      <w:r>
        <w:rPr>
          <w:rFonts w:ascii="Times New Roman"/>
          <w:b w:val="false"/>
          <w:i w:val="false"/>
          <w:color w:val="000000"/>
          <w:sz w:val="28"/>
        </w:rPr>
        <w:t xml:space="preserve">
      1) налоговое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46"/>
    <w:bookmarkStart w:name="z54" w:id="47"/>
    <w:p>
      <w:pPr>
        <w:spacing w:after="0"/>
        <w:ind w:left="0"/>
        <w:jc w:val="both"/>
      </w:pPr>
      <w:r>
        <w:rPr>
          <w:rFonts w:ascii="Times New Roman"/>
          <w:b w:val="false"/>
          <w:i w:val="false"/>
          <w:color w:val="000000"/>
          <w:sz w:val="28"/>
        </w:rPr>
        <w:t xml:space="preserve">
      для исключения налогоплательщика из ГБД НП: </w:t>
      </w:r>
    </w:p>
    <w:bookmarkEnd w:id="47"/>
    <w:bookmarkStart w:name="z55" w:id="48"/>
    <w:p>
      <w:pPr>
        <w:spacing w:after="0"/>
        <w:ind w:left="0"/>
        <w:jc w:val="both"/>
      </w:pPr>
      <w:r>
        <w:rPr>
          <w:rFonts w:ascii="Times New Roman"/>
          <w:b w:val="false"/>
          <w:i w:val="false"/>
          <w:color w:val="000000"/>
          <w:sz w:val="28"/>
        </w:rPr>
        <w:t xml:space="preserve">
      1) налоговое заявление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bookmarkEnd w:id="48"/>
    <w:bookmarkStart w:name="z56" w:id="49"/>
    <w:p>
      <w:pPr>
        <w:spacing w:after="0"/>
        <w:ind w:left="0"/>
        <w:jc w:val="both"/>
      </w:pPr>
      <w:r>
        <w:rPr>
          <w:rFonts w:ascii="Times New Roman"/>
          <w:b w:val="false"/>
          <w:i w:val="false"/>
          <w:color w:val="000000"/>
          <w:sz w:val="28"/>
        </w:rPr>
        <w:t>
      2) ликвидационная налоговая отчетность в связи с ликвидацией юридического лица-резидента Республики Казахстан, их филиалов, представительств, реорганизацией юридического лица, прекращением деятельности структурного подразделения юридического лица-нерезидента, юридического лица-нерезидента, осуществляющего деятельность на территории Республики Казахстан без открытия филиала, представительства;</w:t>
      </w:r>
    </w:p>
    <w:bookmarkEnd w:id="49"/>
    <w:bookmarkStart w:name="z57" w:id="50"/>
    <w:p>
      <w:pPr>
        <w:spacing w:after="0"/>
        <w:ind w:left="0"/>
        <w:jc w:val="both"/>
      </w:pPr>
      <w:r>
        <w:rPr>
          <w:rFonts w:ascii="Times New Roman"/>
          <w:b w:val="false"/>
          <w:i w:val="false"/>
          <w:color w:val="000000"/>
          <w:sz w:val="28"/>
        </w:rPr>
        <w:t>
      3) ликвидационный баланс в связи с ликвидацией, реорганизацией юридического лица-резидента Республики Казахстан, прекращением деятельности структурного подразделения юридического лица-нерезидента – после завершения налоговой проверки и погашения задолженности перед бюджетом;</w:t>
      </w:r>
    </w:p>
    <w:bookmarkEnd w:id="50"/>
    <w:bookmarkStart w:name="z58" w:id="51"/>
    <w:p>
      <w:pPr>
        <w:spacing w:after="0"/>
        <w:ind w:left="0"/>
        <w:jc w:val="both"/>
      </w:pPr>
      <w:r>
        <w:rPr>
          <w:rFonts w:ascii="Times New Roman"/>
          <w:b w:val="false"/>
          <w:i w:val="false"/>
          <w:color w:val="000000"/>
          <w:sz w:val="28"/>
        </w:rPr>
        <w:t>
      4) промежуточный ликвидационный баланс – в связи с ликвидацией юридического лица-резидента Республики Казахстан в упрощенном порядке;</w:t>
      </w:r>
    </w:p>
    <w:bookmarkEnd w:id="51"/>
    <w:bookmarkStart w:name="z59" w:id="52"/>
    <w:p>
      <w:pPr>
        <w:spacing w:after="0"/>
        <w:ind w:left="0"/>
        <w:jc w:val="both"/>
      </w:pPr>
      <w:r>
        <w:rPr>
          <w:rFonts w:ascii="Times New Roman"/>
          <w:b w:val="false"/>
          <w:i w:val="false"/>
          <w:color w:val="000000"/>
          <w:sz w:val="28"/>
        </w:rPr>
        <w:t>
      5) заключение аудита по налогам – в связи с ликвидацией юридического лица-резидента Республики Казахстан в упрощенном порядке;</w:t>
      </w:r>
    </w:p>
    <w:bookmarkEnd w:id="52"/>
    <w:bookmarkStart w:name="z60" w:id="53"/>
    <w:p>
      <w:pPr>
        <w:spacing w:after="0"/>
        <w:ind w:left="0"/>
        <w:jc w:val="both"/>
      </w:pPr>
      <w:r>
        <w:rPr>
          <w:rFonts w:ascii="Times New Roman"/>
          <w:b w:val="false"/>
          <w:i w:val="false"/>
          <w:color w:val="000000"/>
          <w:sz w:val="28"/>
        </w:rPr>
        <w:t>
      6) разделительный баланс, в связи с реорганизацией юридического лица-резидента Республики Казахстан путем разделения после завершения налоговой проверки;</w:t>
      </w:r>
    </w:p>
    <w:bookmarkEnd w:id="53"/>
    <w:bookmarkStart w:name="z61" w:id="54"/>
    <w:p>
      <w:pPr>
        <w:spacing w:after="0"/>
        <w:ind w:left="0"/>
        <w:jc w:val="both"/>
      </w:pPr>
      <w:r>
        <w:rPr>
          <w:rFonts w:ascii="Times New Roman"/>
          <w:b w:val="false"/>
          <w:i w:val="false"/>
          <w:color w:val="000000"/>
          <w:sz w:val="28"/>
        </w:rPr>
        <w:t>
      7) копия решения юридического лица-резидента Республики Казахстан о прекращении деятельности структурного подразделения в связи с прекращением деятельности структурного подразделение юридического лица-резидента Республики Казахстан;</w:t>
      </w:r>
    </w:p>
    <w:bookmarkEnd w:id="54"/>
    <w:bookmarkStart w:name="z62" w:id="55"/>
    <w:p>
      <w:pPr>
        <w:spacing w:after="0"/>
        <w:ind w:left="0"/>
        <w:jc w:val="both"/>
      </w:pPr>
      <w:r>
        <w:rPr>
          <w:rFonts w:ascii="Times New Roman"/>
          <w:b w:val="false"/>
          <w:i w:val="false"/>
          <w:color w:val="000000"/>
          <w:sz w:val="28"/>
        </w:rPr>
        <w:t>
      8) налоговое заявление о снятии с учета контрольно-кассовой машины в связи с ликвидацией юридического лица-резидента Республики Казахстан в упрощенном порядке;</w:t>
      </w:r>
    </w:p>
    <w:bookmarkEnd w:id="55"/>
    <w:bookmarkStart w:name="z63" w:id="56"/>
    <w:p>
      <w:pPr>
        <w:spacing w:after="0"/>
        <w:ind w:left="0"/>
        <w:jc w:val="both"/>
      </w:pPr>
      <w:r>
        <w:rPr>
          <w:rFonts w:ascii="Times New Roman"/>
          <w:b w:val="false"/>
          <w:i w:val="false"/>
          <w:color w:val="000000"/>
          <w:sz w:val="28"/>
        </w:rPr>
        <w:t>
      9) передаточный акт при реорганизации юридического лица-резидента Республики Казахстан путем слияния, присоединения, выделения.</w:t>
      </w:r>
    </w:p>
    <w:bookmarkEnd w:id="56"/>
    <w:bookmarkStart w:name="z64" w:id="57"/>
    <w:p>
      <w:pPr>
        <w:spacing w:after="0"/>
        <w:ind w:left="0"/>
        <w:jc w:val="both"/>
      </w:pPr>
      <w:r>
        <w:rPr>
          <w:rFonts w:ascii="Times New Roman"/>
          <w:b w:val="false"/>
          <w:i w:val="false"/>
          <w:color w:val="000000"/>
          <w:sz w:val="28"/>
        </w:rPr>
        <w:t>
      В случае, если прекращающее деятельность структурное подразделение юридического лица-резидента Республики Казахстан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bookmarkEnd w:id="57"/>
    <w:bookmarkStart w:name="z65" w:id="58"/>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58"/>
    <w:bookmarkStart w:name="z66" w:id="59"/>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59"/>
    <w:bookmarkStart w:name="z67" w:id="60"/>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60"/>
    <w:bookmarkStart w:name="z68" w:id="61"/>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End w:id="61"/>
    <w:bookmarkStart w:name="z69" w:id="62"/>
    <w:p>
      <w:pPr>
        <w:spacing w:after="0"/>
        <w:ind w:left="0"/>
        <w:jc w:val="both"/>
      </w:pPr>
      <w:r>
        <w:rPr>
          <w:rFonts w:ascii="Times New Roman"/>
          <w:b w:val="false"/>
          <w:i w:val="false"/>
          <w:color w:val="000000"/>
          <w:sz w:val="28"/>
        </w:rPr>
        <w:t xml:space="preserve">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 за исключением оригинала документов, представление которых предусмотрено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 </w:t>
      </w:r>
    </w:p>
    <w:bookmarkEnd w:id="62"/>
    <w:bookmarkStart w:name="z70" w:id="63"/>
    <w:p>
      <w:pPr>
        <w:spacing w:after="0"/>
        <w:ind w:left="0"/>
        <w:jc w:val="both"/>
      </w:pPr>
      <w:r>
        <w:rPr>
          <w:rFonts w:ascii="Times New Roman"/>
          <w:b w:val="false"/>
          <w:i w:val="false"/>
          <w:color w:val="000000"/>
          <w:sz w:val="28"/>
        </w:rPr>
        <w:t>
      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p>
    <w:bookmarkEnd w:id="63"/>
    <w:bookmarkStart w:name="z71" w:id="64"/>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64"/>
    <w:bookmarkStart w:name="z72" w:id="65"/>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65"/>
    <w:bookmarkStart w:name="z73" w:id="66"/>
    <w:p>
      <w:pPr>
        <w:spacing w:after="0"/>
        <w:ind w:left="0"/>
        <w:jc w:val="both"/>
      </w:pPr>
      <w:r>
        <w:rPr>
          <w:rFonts w:ascii="Times New Roman"/>
          <w:b w:val="false"/>
          <w:i w:val="false"/>
          <w:color w:val="000000"/>
          <w:sz w:val="28"/>
        </w:rPr>
        <w:t>
      Государственная корпорация в течение 1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66"/>
    <w:bookmarkStart w:name="z74" w:id="67"/>
    <w:p>
      <w:pPr>
        <w:spacing w:after="0"/>
        <w:ind w:left="0"/>
        <w:jc w:val="both"/>
      </w:pPr>
      <w:r>
        <w:rPr>
          <w:rFonts w:ascii="Times New Roman"/>
          <w:b w:val="false"/>
          <w:i w:val="false"/>
          <w:color w:val="000000"/>
          <w:sz w:val="28"/>
        </w:rPr>
        <w:t>
      на портал:</w:t>
      </w:r>
    </w:p>
    <w:bookmarkEnd w:id="67"/>
    <w:bookmarkStart w:name="z75" w:id="68"/>
    <w:p>
      <w:pPr>
        <w:spacing w:after="0"/>
        <w:ind w:left="0"/>
        <w:jc w:val="both"/>
      </w:pPr>
      <w:r>
        <w:rPr>
          <w:rFonts w:ascii="Times New Roman"/>
          <w:b w:val="false"/>
          <w:i w:val="false"/>
          <w:color w:val="000000"/>
          <w:sz w:val="28"/>
        </w:rPr>
        <w:t xml:space="preserve">
      налоговое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 – для внесения изменений и (или) дополнений сведений об ответственном работнике по расчетам с бюджетом, номере телефона, адресе электронной почты услугополучателя.</w:t>
      </w:r>
    </w:p>
    <w:bookmarkEnd w:id="68"/>
    <w:bookmarkStart w:name="z76" w:id="69"/>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bookmarkEnd w:id="69"/>
    <w:bookmarkStart w:name="z77" w:id="70"/>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bookmarkEnd w:id="70"/>
    <w:bookmarkStart w:name="z78" w:id="71"/>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80" w:id="72"/>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72"/>
    <w:bookmarkStart w:name="z81" w:id="73"/>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73"/>
    <w:bookmarkStart w:name="z82" w:id="74"/>
    <w:p>
      <w:pPr>
        <w:spacing w:after="0"/>
        <w:ind w:left="0"/>
        <w:jc w:val="both"/>
      </w:pPr>
      <w:r>
        <w:rPr>
          <w:rFonts w:ascii="Times New Roman"/>
          <w:b w:val="false"/>
          <w:i w:val="false"/>
          <w:color w:val="000000"/>
          <w:sz w:val="28"/>
        </w:rPr>
        <w:t>
      В жалобе услугополучателя указываются:</w:t>
      </w:r>
    </w:p>
    <w:bookmarkEnd w:id="74"/>
    <w:bookmarkStart w:name="z83" w:id="75"/>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75"/>
    <w:bookmarkStart w:name="z84" w:id="76"/>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76"/>
    <w:bookmarkStart w:name="z85" w:id="77"/>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77"/>
    <w:bookmarkStart w:name="z86" w:id="78"/>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78"/>
    <w:bookmarkStart w:name="z87" w:id="79"/>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79"/>
    <w:bookmarkStart w:name="z88" w:id="80"/>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80"/>
    <w:bookmarkStart w:name="z89" w:id="81"/>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81"/>
    <w:bookmarkStart w:name="z90" w:id="82"/>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82"/>
    <w:bookmarkStart w:name="z91" w:id="83"/>
    <w:p>
      <w:pPr>
        <w:spacing w:after="0"/>
        <w:ind w:left="0"/>
        <w:jc w:val="both"/>
      </w:pPr>
      <w:r>
        <w:rPr>
          <w:rFonts w:ascii="Times New Roman"/>
          <w:b w:val="false"/>
          <w:i w:val="false"/>
          <w:color w:val="000000"/>
          <w:sz w:val="28"/>
        </w:rPr>
        <w:t>
      Работник Государственной корпорации:</w:t>
      </w:r>
    </w:p>
    <w:bookmarkEnd w:id="83"/>
    <w:bookmarkStart w:name="z92" w:id="84"/>
    <w:p>
      <w:pPr>
        <w:spacing w:after="0"/>
        <w:ind w:left="0"/>
        <w:jc w:val="both"/>
      </w:pPr>
      <w:r>
        <w:rPr>
          <w:rFonts w:ascii="Times New Roman"/>
          <w:b w:val="false"/>
          <w:i w:val="false"/>
          <w:color w:val="000000"/>
          <w:sz w:val="28"/>
        </w:rPr>
        <w:t>
      осуществляет идентификацию услугополучателя;</w:t>
      </w:r>
    </w:p>
    <w:bookmarkEnd w:id="84"/>
    <w:bookmarkStart w:name="z93" w:id="85"/>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85"/>
    <w:bookmarkStart w:name="z94" w:id="86"/>
    <w:p>
      <w:pPr>
        <w:spacing w:after="0"/>
        <w:ind w:left="0"/>
        <w:jc w:val="both"/>
      </w:pPr>
      <w:r>
        <w:rPr>
          <w:rFonts w:ascii="Times New Roman"/>
          <w:b w:val="false"/>
          <w:i w:val="false"/>
          <w:color w:val="000000"/>
          <w:sz w:val="28"/>
        </w:rPr>
        <w:t>
      разъясняет основные правила подачи видеообращения;</w:t>
      </w:r>
    </w:p>
    <w:bookmarkEnd w:id="86"/>
    <w:bookmarkStart w:name="z95" w:id="87"/>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87"/>
    <w:bookmarkStart w:name="z96" w:id="88"/>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88"/>
    <w:bookmarkStart w:name="z97" w:id="89"/>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89"/>
    <w:bookmarkStart w:name="z98" w:id="90"/>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90"/>
    <w:bookmarkStart w:name="z99" w:id="91"/>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изложить в следующей редакции:</w:t>
      </w:r>
    </w:p>
    <w:bookmarkStart w:name="z101" w:id="92"/>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92"/>
    <w:bookmarkStart w:name="z102" w:id="93"/>
    <w:p>
      <w:pPr>
        <w:spacing w:after="0"/>
        <w:ind w:left="0"/>
        <w:jc w:val="both"/>
      </w:pPr>
      <w:r>
        <w:rPr>
          <w:rFonts w:ascii="Times New Roman"/>
          <w:b w:val="false"/>
          <w:i w:val="false"/>
          <w:color w:val="000000"/>
          <w:sz w:val="28"/>
        </w:rPr>
        <w:t>
      услугодателя – www.kgd.gov.kz, www.minfin.gov.kz;</w:t>
      </w:r>
    </w:p>
    <w:bookmarkEnd w:id="93"/>
    <w:bookmarkStart w:name="z103" w:id="94"/>
    <w:p>
      <w:pPr>
        <w:spacing w:after="0"/>
        <w:ind w:left="0"/>
        <w:jc w:val="both"/>
      </w:pPr>
      <w:r>
        <w:rPr>
          <w:rFonts w:ascii="Times New Roman"/>
          <w:b w:val="false"/>
          <w:i w:val="false"/>
          <w:color w:val="000000"/>
          <w:sz w:val="28"/>
        </w:rPr>
        <w:t>
      Государственной корпорации – www.gov4c.kz.</w:t>
      </w:r>
    </w:p>
    <w:bookmarkEnd w:id="94"/>
    <w:bookmarkStart w:name="z104" w:id="95"/>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электронной цифровой подписи.</w:t>
      </w:r>
    </w:p>
    <w:bookmarkEnd w:id="95"/>
    <w:bookmarkStart w:name="z105" w:id="96"/>
    <w:p>
      <w:pPr>
        <w:spacing w:after="0"/>
        <w:ind w:left="0"/>
        <w:jc w:val="both"/>
      </w:pPr>
      <w:r>
        <w:rPr>
          <w:rFonts w:ascii="Times New Roman"/>
          <w:b w:val="false"/>
          <w:i w:val="false"/>
          <w:color w:val="000000"/>
          <w:sz w:val="28"/>
        </w:rPr>
        <w:t xml:space="preserve">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w:t>
      </w:r>
    </w:p>
    <w:bookmarkEnd w:id="96"/>
    <w:bookmarkStart w:name="z106" w:id="97"/>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97"/>
    <w:bookmarkStart w:name="z107" w:id="98"/>
    <w:p>
      <w:pPr>
        <w:spacing w:after="0"/>
        <w:ind w:left="0"/>
        <w:jc w:val="both"/>
      </w:pPr>
      <w:r>
        <w:rPr>
          <w:rFonts w:ascii="Times New Roman"/>
          <w:b w:val="false"/>
          <w:i w:val="false"/>
          <w:color w:val="000000"/>
          <w:sz w:val="28"/>
        </w:rPr>
        <w:t xml:space="preserve">
      налоговое заявление о постановке на регистрационный учет согласно </w:t>
      </w:r>
      <w:r>
        <w:rPr>
          <w:rFonts w:ascii="Times New Roman"/>
          <w:b w:val="false"/>
          <w:i w:val="false"/>
          <w:color w:val="000000"/>
          <w:sz w:val="28"/>
        </w:rPr>
        <w:t>приложению 1</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98"/>
    <w:bookmarkStart w:name="z108" w:id="99"/>
    <w:p>
      <w:pPr>
        <w:spacing w:after="0"/>
        <w:ind w:left="0"/>
        <w:jc w:val="both"/>
      </w:pPr>
      <w:r>
        <w:rPr>
          <w:rFonts w:ascii="Times New Roman"/>
          <w:b w:val="false"/>
          <w:i w:val="false"/>
          <w:color w:val="000000"/>
          <w:sz w:val="28"/>
        </w:rPr>
        <w:t xml:space="preserve">
      документы, необходимые для внесения сведений о получателях (нерезидентах) в государственную базу данных налогоплательщиков согласно </w:t>
      </w:r>
      <w:r>
        <w:rPr>
          <w:rFonts w:ascii="Times New Roman"/>
          <w:b w:val="false"/>
          <w:i w:val="false"/>
          <w:color w:val="000000"/>
          <w:sz w:val="28"/>
        </w:rPr>
        <w:t>приложению 2</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99"/>
    <w:bookmarkStart w:name="z109" w:id="100"/>
    <w:p>
      <w:pPr>
        <w:spacing w:after="0"/>
        <w:ind w:left="0"/>
        <w:jc w:val="both"/>
      </w:pPr>
      <w:r>
        <w:rPr>
          <w:rFonts w:ascii="Times New Roman"/>
          <w:b w:val="false"/>
          <w:i w:val="false"/>
          <w:color w:val="000000"/>
          <w:sz w:val="28"/>
        </w:rPr>
        <w:t xml:space="preserve">
      налоговое заявление о снятии с регистрационного учета согласно </w:t>
      </w:r>
      <w:r>
        <w:rPr>
          <w:rFonts w:ascii="Times New Roman"/>
          <w:b w:val="false"/>
          <w:i w:val="false"/>
          <w:color w:val="000000"/>
          <w:sz w:val="28"/>
        </w:rPr>
        <w:t>приложению 3</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100"/>
    <w:bookmarkStart w:name="z110" w:id="101"/>
    <w:p>
      <w:pPr>
        <w:spacing w:after="0"/>
        <w:ind w:left="0"/>
        <w:jc w:val="both"/>
      </w:pPr>
      <w:r>
        <w:rPr>
          <w:rFonts w:ascii="Times New Roman"/>
          <w:b w:val="false"/>
          <w:i w:val="false"/>
          <w:color w:val="000000"/>
          <w:sz w:val="28"/>
        </w:rPr>
        <w:t xml:space="preserve">
      налоговое заявление о прекращении деятельности согласно </w:t>
      </w:r>
      <w:r>
        <w:rPr>
          <w:rFonts w:ascii="Times New Roman"/>
          <w:b w:val="false"/>
          <w:i w:val="false"/>
          <w:color w:val="000000"/>
          <w:sz w:val="28"/>
        </w:rPr>
        <w:t>приложению 4</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101"/>
    <w:bookmarkStart w:name="z111" w:id="102"/>
    <w:p>
      <w:pPr>
        <w:spacing w:after="0"/>
        <w:ind w:left="0"/>
        <w:jc w:val="both"/>
      </w:pPr>
      <w:r>
        <w:rPr>
          <w:rFonts w:ascii="Times New Roman"/>
          <w:b w:val="false"/>
          <w:i w:val="false"/>
          <w:color w:val="000000"/>
          <w:sz w:val="28"/>
        </w:rPr>
        <w:t xml:space="preserve">
      налоговое заявление о проведении налоговой проверки согласно </w:t>
      </w:r>
      <w:r>
        <w:rPr>
          <w:rFonts w:ascii="Times New Roman"/>
          <w:b w:val="false"/>
          <w:i w:val="false"/>
          <w:color w:val="000000"/>
          <w:sz w:val="28"/>
        </w:rPr>
        <w:t>приложению 5</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102"/>
    <w:bookmarkStart w:name="z112" w:id="103"/>
    <w:p>
      <w:pPr>
        <w:spacing w:after="0"/>
        <w:ind w:left="0"/>
        <w:jc w:val="both"/>
      </w:pPr>
      <w:r>
        <w:rPr>
          <w:rFonts w:ascii="Times New Roman"/>
          <w:b w:val="false"/>
          <w:i w:val="false"/>
          <w:color w:val="000000"/>
          <w:sz w:val="28"/>
        </w:rPr>
        <w:t xml:space="preserve">
      расписка об отказе в приеме документов согласно </w:t>
      </w:r>
      <w:r>
        <w:rPr>
          <w:rFonts w:ascii="Times New Roman"/>
          <w:b w:val="false"/>
          <w:i w:val="false"/>
          <w:color w:val="000000"/>
          <w:sz w:val="28"/>
        </w:rPr>
        <w:t>приложению 6</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103"/>
    <w:bookmarkStart w:name="z113" w:id="10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"Регистрационный учет плательщиков налога на добавленную стоимость", утвержденном указанным приказом:</w:t>
      </w:r>
    </w:p>
    <w:bookmarkEnd w:id="104"/>
    <w:bookmarkStart w:name="z114" w:id="105"/>
    <w:p>
      <w:pPr>
        <w:spacing w:after="0"/>
        <w:ind w:left="0"/>
        <w:jc w:val="both"/>
      </w:pPr>
      <w:r>
        <w:rPr>
          <w:rFonts w:ascii="Times New Roman"/>
          <w:b w:val="false"/>
          <w:i w:val="false"/>
          <w:color w:val="000000"/>
          <w:sz w:val="28"/>
        </w:rPr>
        <w:t xml:space="preserve">
      абзац второй </w:t>
      </w:r>
      <w:r>
        <w:rPr>
          <w:rFonts w:ascii="Times New Roman"/>
          <w:b w:val="false"/>
          <w:i w:val="false"/>
          <w:color w:val="000000"/>
          <w:sz w:val="28"/>
        </w:rPr>
        <w:t>пункта 9</w:t>
      </w:r>
      <w:r>
        <w:rPr>
          <w:rFonts w:ascii="Times New Roman"/>
          <w:b w:val="false"/>
          <w:i w:val="false"/>
          <w:color w:val="000000"/>
          <w:sz w:val="28"/>
        </w:rPr>
        <w:t xml:space="preserve"> изложить в следующей редакции:</w:t>
      </w:r>
    </w:p>
    <w:bookmarkEnd w:id="105"/>
    <w:bookmarkStart w:name="z115" w:id="106"/>
    <w:p>
      <w:pPr>
        <w:spacing w:after="0"/>
        <w:ind w:left="0"/>
        <w:jc w:val="both"/>
      </w:pPr>
      <w:r>
        <w:rPr>
          <w:rFonts w:ascii="Times New Roman"/>
          <w:b w:val="false"/>
          <w:i w:val="false"/>
          <w:color w:val="000000"/>
          <w:sz w:val="28"/>
        </w:rPr>
        <w:t xml:space="preserve">
      "к услугодателю (в явочном порядке или по почте):"; </w:t>
      </w:r>
    </w:p>
    <w:bookmarkEnd w:id="106"/>
    <w:bookmarkStart w:name="z116" w:id="107"/>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107"/>
    <w:bookmarkStart w:name="z117" w:id="108"/>
    <w:p>
      <w:pPr>
        <w:spacing w:after="0"/>
        <w:ind w:left="0"/>
        <w:jc w:val="both"/>
      </w:pPr>
      <w:r>
        <w:rPr>
          <w:rFonts w:ascii="Times New Roman"/>
          <w:b w:val="false"/>
          <w:i w:val="false"/>
          <w:color w:val="000000"/>
          <w:sz w:val="28"/>
        </w:rPr>
        <w:t xml:space="preserve">
      "10. Основанием для отказа в снятии с регистрационного учета по НДС являются случаи, если при снятии с регистрационного учета по НДС одновременно не соблюдены следующие условия предусмотренные </w:t>
      </w:r>
      <w:r>
        <w:rPr>
          <w:rFonts w:ascii="Times New Roman"/>
          <w:b w:val="false"/>
          <w:i w:val="false"/>
          <w:color w:val="000000"/>
          <w:sz w:val="28"/>
        </w:rPr>
        <w:t>пунктом 3</w:t>
      </w:r>
      <w:r>
        <w:rPr>
          <w:rFonts w:ascii="Times New Roman"/>
          <w:b w:val="false"/>
          <w:i w:val="false"/>
          <w:color w:val="000000"/>
          <w:sz w:val="28"/>
        </w:rPr>
        <w:t xml:space="preserve"> статьи 85 Кодекса Республики Казахстан от 25 декабря 2017 года "О налогах и других обязательных платежах в бюджет" (Налоговый кодекс):";</w:t>
      </w:r>
    </w:p>
    <w:bookmarkEnd w:id="1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119" w:id="109"/>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13</w:t>
      </w:r>
      <w:r>
        <w:rPr>
          <w:rFonts w:ascii="Times New Roman"/>
          <w:b w:val="false"/>
          <w:i w:val="false"/>
          <w:color w:val="000000"/>
          <w:sz w:val="28"/>
        </w:rPr>
        <w:t xml:space="preserve"> настоящего стандарта государственной услуги.</w:t>
      </w:r>
    </w:p>
    <w:bookmarkEnd w:id="109"/>
    <w:bookmarkStart w:name="z120" w:id="110"/>
    <w:p>
      <w:pPr>
        <w:spacing w:after="0"/>
        <w:ind w:left="0"/>
        <w:jc w:val="both"/>
      </w:pPr>
      <w:r>
        <w:rPr>
          <w:rFonts w:ascii="Times New Roman"/>
          <w:b w:val="false"/>
          <w:i w:val="false"/>
          <w:color w:val="000000"/>
          <w:sz w:val="28"/>
        </w:rPr>
        <w:t>
      В жалобе услугополучателя указываются:</w:t>
      </w:r>
    </w:p>
    <w:bookmarkEnd w:id="110"/>
    <w:bookmarkStart w:name="z121" w:id="111"/>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11"/>
    <w:bookmarkStart w:name="z122" w:id="112"/>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12"/>
    <w:bookmarkStart w:name="z123" w:id="113"/>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13"/>
    <w:bookmarkStart w:name="z124" w:id="114"/>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14"/>
    <w:bookmarkStart w:name="z125" w:id="115"/>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15"/>
    <w:bookmarkStart w:name="z126" w:id="116"/>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16"/>
    <w:bookmarkStart w:name="z127" w:id="117"/>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117"/>
    <w:bookmarkStart w:name="z128" w:id="118"/>
    <w:p>
      <w:pPr>
        <w:spacing w:after="0"/>
        <w:ind w:left="0"/>
        <w:jc w:val="both"/>
      </w:pPr>
      <w:r>
        <w:rPr>
          <w:rFonts w:ascii="Times New Roman"/>
          <w:b w:val="false"/>
          <w:i w:val="false"/>
          <w:color w:val="000000"/>
          <w:sz w:val="28"/>
        </w:rPr>
        <w:t>
      Работник Государственной корпорации:</w:t>
      </w:r>
    </w:p>
    <w:bookmarkEnd w:id="118"/>
    <w:bookmarkStart w:name="z129" w:id="119"/>
    <w:p>
      <w:pPr>
        <w:spacing w:after="0"/>
        <w:ind w:left="0"/>
        <w:jc w:val="both"/>
      </w:pPr>
      <w:r>
        <w:rPr>
          <w:rFonts w:ascii="Times New Roman"/>
          <w:b w:val="false"/>
          <w:i w:val="false"/>
          <w:color w:val="000000"/>
          <w:sz w:val="28"/>
        </w:rPr>
        <w:t>
      осуществляет идентификацию услугополучателя;</w:t>
      </w:r>
    </w:p>
    <w:bookmarkEnd w:id="119"/>
    <w:bookmarkStart w:name="z130" w:id="120"/>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20"/>
    <w:bookmarkStart w:name="z131" w:id="121"/>
    <w:p>
      <w:pPr>
        <w:spacing w:after="0"/>
        <w:ind w:left="0"/>
        <w:jc w:val="both"/>
      </w:pPr>
      <w:r>
        <w:rPr>
          <w:rFonts w:ascii="Times New Roman"/>
          <w:b w:val="false"/>
          <w:i w:val="false"/>
          <w:color w:val="000000"/>
          <w:sz w:val="28"/>
        </w:rPr>
        <w:t>
      разъясняет основные правила подачи видеообращения;</w:t>
      </w:r>
    </w:p>
    <w:bookmarkEnd w:id="121"/>
    <w:bookmarkStart w:name="z132" w:id="122"/>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22"/>
    <w:bookmarkStart w:name="z133" w:id="123"/>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23"/>
    <w:bookmarkStart w:name="z134" w:id="124"/>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24"/>
    <w:bookmarkStart w:name="z135" w:id="125"/>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25"/>
    <w:bookmarkStart w:name="z136" w:id="126"/>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bookmarkStart w:name="z138" w:id="127"/>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127"/>
    <w:bookmarkStart w:name="z139" w:id="128"/>
    <w:p>
      <w:pPr>
        <w:spacing w:after="0"/>
        <w:ind w:left="0"/>
        <w:jc w:val="both"/>
      </w:pPr>
      <w:r>
        <w:rPr>
          <w:rFonts w:ascii="Times New Roman"/>
          <w:b w:val="false"/>
          <w:i w:val="false"/>
          <w:color w:val="000000"/>
          <w:sz w:val="28"/>
        </w:rPr>
        <w:t xml:space="preserve">
      налоговое заявление о регистрационном учете по налогу на добавленную стоимость согласно приложению к указанному стандарту государственной услуги изложить в редакции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128"/>
    <w:bookmarkStart w:name="z140" w:id="12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"Регистрационный учет в качестве электронного налогоплательщика", утвержденном указанным приказом:</w:t>
      </w:r>
    </w:p>
    <w:bookmarkEnd w:id="129"/>
    <w:bookmarkStart w:name="z141" w:id="130"/>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130"/>
    <w:bookmarkStart w:name="z142" w:id="131"/>
    <w:p>
      <w:pPr>
        <w:spacing w:after="0"/>
        <w:ind w:left="0"/>
        <w:jc w:val="both"/>
      </w:pPr>
      <w:r>
        <w:rPr>
          <w:rFonts w:ascii="Times New Roman"/>
          <w:b w:val="false"/>
          <w:i w:val="false"/>
          <w:color w:val="000000"/>
          <w:sz w:val="28"/>
        </w:rPr>
        <w:t>
      "1) постановка на регистрационный учет – в течение 1 (одного) рабочего дня со дня приема налогового заявления;";</w:t>
      </w:r>
    </w:p>
    <w:bookmarkEnd w:id="131"/>
    <w:bookmarkStart w:name="z143" w:id="132"/>
    <w:p>
      <w:pPr>
        <w:spacing w:after="0"/>
        <w:ind w:left="0"/>
        <w:jc w:val="both"/>
      </w:pPr>
      <w:r>
        <w:rPr>
          <w:rFonts w:ascii="Times New Roman"/>
          <w:b w:val="false"/>
          <w:i w:val="false"/>
          <w:color w:val="000000"/>
          <w:sz w:val="28"/>
        </w:rPr>
        <w:t xml:space="preserve">
      абзац второй </w:t>
      </w:r>
      <w:r>
        <w:rPr>
          <w:rFonts w:ascii="Times New Roman"/>
          <w:b w:val="false"/>
          <w:i w:val="false"/>
          <w:color w:val="000000"/>
          <w:sz w:val="28"/>
        </w:rPr>
        <w:t>пункта 9</w:t>
      </w:r>
      <w:r>
        <w:rPr>
          <w:rFonts w:ascii="Times New Roman"/>
          <w:b w:val="false"/>
          <w:i w:val="false"/>
          <w:color w:val="000000"/>
          <w:sz w:val="28"/>
        </w:rPr>
        <w:t xml:space="preserve"> изложить в следующей редакции:</w:t>
      </w:r>
    </w:p>
    <w:bookmarkEnd w:id="132"/>
    <w:bookmarkStart w:name="z144" w:id="133"/>
    <w:p>
      <w:pPr>
        <w:spacing w:after="0"/>
        <w:ind w:left="0"/>
        <w:jc w:val="both"/>
      </w:pPr>
      <w:r>
        <w:rPr>
          <w:rFonts w:ascii="Times New Roman"/>
          <w:b w:val="false"/>
          <w:i w:val="false"/>
          <w:color w:val="000000"/>
          <w:sz w:val="28"/>
        </w:rPr>
        <w:t xml:space="preserve">
      "к услугодателю (в явочном порядке или по почте) или в Государственную корпорацию:"; </w:t>
      </w:r>
    </w:p>
    <w:bookmarkEnd w:id="1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146" w:id="134"/>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34"/>
    <w:bookmarkStart w:name="z147" w:id="135"/>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35"/>
    <w:bookmarkStart w:name="z148" w:id="136"/>
    <w:p>
      <w:pPr>
        <w:spacing w:after="0"/>
        <w:ind w:left="0"/>
        <w:jc w:val="both"/>
      </w:pPr>
      <w:r>
        <w:rPr>
          <w:rFonts w:ascii="Times New Roman"/>
          <w:b w:val="false"/>
          <w:i w:val="false"/>
          <w:color w:val="000000"/>
          <w:sz w:val="28"/>
        </w:rPr>
        <w:t>
      В жалобе услугополучателя указываются:</w:t>
      </w:r>
    </w:p>
    <w:bookmarkEnd w:id="136"/>
    <w:bookmarkStart w:name="z149" w:id="137"/>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37"/>
    <w:bookmarkStart w:name="z150" w:id="138"/>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38"/>
    <w:bookmarkStart w:name="z151" w:id="139"/>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39"/>
    <w:bookmarkStart w:name="z152" w:id="140"/>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40"/>
    <w:bookmarkStart w:name="z153" w:id="141"/>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41"/>
    <w:bookmarkStart w:name="z154" w:id="142"/>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142"/>
    <w:bookmarkStart w:name="z155" w:id="143"/>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43"/>
    <w:bookmarkStart w:name="z156" w:id="144"/>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144"/>
    <w:bookmarkStart w:name="z157" w:id="145"/>
    <w:p>
      <w:pPr>
        <w:spacing w:after="0"/>
        <w:ind w:left="0"/>
        <w:jc w:val="both"/>
      </w:pPr>
      <w:r>
        <w:rPr>
          <w:rFonts w:ascii="Times New Roman"/>
          <w:b w:val="false"/>
          <w:i w:val="false"/>
          <w:color w:val="000000"/>
          <w:sz w:val="28"/>
        </w:rPr>
        <w:t>
      Работник Государственной корпорации:</w:t>
      </w:r>
    </w:p>
    <w:bookmarkEnd w:id="145"/>
    <w:bookmarkStart w:name="z158" w:id="146"/>
    <w:p>
      <w:pPr>
        <w:spacing w:after="0"/>
        <w:ind w:left="0"/>
        <w:jc w:val="both"/>
      </w:pPr>
      <w:r>
        <w:rPr>
          <w:rFonts w:ascii="Times New Roman"/>
          <w:b w:val="false"/>
          <w:i w:val="false"/>
          <w:color w:val="000000"/>
          <w:sz w:val="28"/>
        </w:rPr>
        <w:t>
      осуществляет идентификацию услугополучателя;</w:t>
      </w:r>
    </w:p>
    <w:bookmarkEnd w:id="146"/>
    <w:bookmarkStart w:name="z159" w:id="147"/>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47"/>
    <w:bookmarkStart w:name="z160" w:id="148"/>
    <w:p>
      <w:pPr>
        <w:spacing w:after="0"/>
        <w:ind w:left="0"/>
        <w:jc w:val="both"/>
      </w:pPr>
      <w:r>
        <w:rPr>
          <w:rFonts w:ascii="Times New Roman"/>
          <w:b w:val="false"/>
          <w:i w:val="false"/>
          <w:color w:val="000000"/>
          <w:sz w:val="28"/>
        </w:rPr>
        <w:t>
      разъясняет основные правила подачи видеообращения;</w:t>
      </w:r>
    </w:p>
    <w:bookmarkEnd w:id="148"/>
    <w:bookmarkStart w:name="z161" w:id="149"/>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49"/>
    <w:bookmarkStart w:name="z162" w:id="150"/>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50"/>
    <w:bookmarkStart w:name="z163" w:id="151"/>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51"/>
    <w:bookmarkStart w:name="z164" w:id="152"/>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52"/>
    <w:bookmarkStart w:name="z165" w:id="153"/>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изложить в следующей редакции:</w:t>
      </w:r>
    </w:p>
    <w:bookmarkStart w:name="z167" w:id="154"/>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154"/>
    <w:bookmarkStart w:name="z168" w:id="155"/>
    <w:p>
      <w:pPr>
        <w:spacing w:after="0"/>
        <w:ind w:left="0"/>
        <w:jc w:val="both"/>
      </w:pPr>
      <w:r>
        <w:rPr>
          <w:rFonts w:ascii="Times New Roman"/>
          <w:b w:val="false"/>
          <w:i w:val="false"/>
          <w:color w:val="000000"/>
          <w:sz w:val="28"/>
        </w:rPr>
        <w:t>
      услугодателя – www.kgd.gov.kz, www.minfin.gov.kz;</w:t>
      </w:r>
    </w:p>
    <w:bookmarkEnd w:id="155"/>
    <w:bookmarkStart w:name="z169" w:id="156"/>
    <w:p>
      <w:pPr>
        <w:spacing w:after="0"/>
        <w:ind w:left="0"/>
        <w:jc w:val="both"/>
      </w:pPr>
      <w:r>
        <w:rPr>
          <w:rFonts w:ascii="Times New Roman"/>
          <w:b w:val="false"/>
          <w:i w:val="false"/>
          <w:color w:val="000000"/>
          <w:sz w:val="28"/>
        </w:rPr>
        <w:t>
      Государственной корпорации – www.gov4c.kz.</w:t>
      </w:r>
    </w:p>
    <w:bookmarkEnd w:id="156"/>
    <w:bookmarkStart w:name="z170" w:id="157"/>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ЭЦП.</w:t>
      </w:r>
    </w:p>
    <w:bookmarkEnd w:id="157"/>
    <w:bookmarkStart w:name="z171" w:id="158"/>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158"/>
    <w:bookmarkStart w:name="z172" w:id="159"/>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159"/>
    <w:bookmarkStart w:name="z173" w:id="160"/>
    <w:p>
      <w:pPr>
        <w:spacing w:after="0"/>
        <w:ind w:left="0"/>
        <w:jc w:val="both"/>
      </w:pPr>
      <w:r>
        <w:rPr>
          <w:rFonts w:ascii="Times New Roman"/>
          <w:b w:val="false"/>
          <w:i w:val="false"/>
          <w:color w:val="000000"/>
          <w:sz w:val="28"/>
        </w:rPr>
        <w:t xml:space="preserve">
      налоговое заявление о регистрационном учете электронного налогоплательщика согласно </w:t>
      </w:r>
      <w:r>
        <w:rPr>
          <w:rFonts w:ascii="Times New Roman"/>
          <w:b w:val="false"/>
          <w:i w:val="false"/>
          <w:color w:val="000000"/>
          <w:sz w:val="28"/>
        </w:rPr>
        <w:t>приложению 1</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60"/>
    <w:bookmarkStart w:name="z174" w:id="161"/>
    <w:p>
      <w:pPr>
        <w:spacing w:after="0"/>
        <w:ind w:left="0"/>
        <w:jc w:val="both"/>
      </w:pPr>
      <w:r>
        <w:rPr>
          <w:rFonts w:ascii="Times New Roman"/>
          <w:b w:val="false"/>
          <w:i w:val="false"/>
          <w:color w:val="000000"/>
          <w:sz w:val="28"/>
        </w:rPr>
        <w:t xml:space="preserve">
      в расписку об отказе в приеме документов, согласно </w:t>
      </w:r>
      <w:r>
        <w:rPr>
          <w:rFonts w:ascii="Times New Roman"/>
          <w:b w:val="false"/>
          <w:i w:val="false"/>
          <w:color w:val="000000"/>
          <w:sz w:val="28"/>
        </w:rPr>
        <w:t>приложению 2</w:t>
      </w:r>
      <w:r>
        <w:rPr>
          <w:rFonts w:ascii="Times New Roman"/>
          <w:b w:val="false"/>
          <w:i w:val="false"/>
          <w:color w:val="000000"/>
          <w:sz w:val="28"/>
        </w:rPr>
        <w:t xml:space="preserve"> к указанному стандарту государственной услуги вносится изменение на казахском языке, приложение на русском языке не меняется; </w:t>
      </w:r>
    </w:p>
    <w:bookmarkEnd w:id="161"/>
    <w:bookmarkStart w:name="z175" w:id="16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 утвержденном указанным приказом:</w:t>
      </w:r>
    </w:p>
    <w:bookmarkEnd w:id="162"/>
    <w:bookmarkStart w:name="z176" w:id="163"/>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63"/>
    <w:bookmarkStart w:name="z177" w:id="164"/>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1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179" w:id="165"/>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65"/>
    <w:bookmarkStart w:name="z180" w:id="166"/>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66"/>
    <w:bookmarkStart w:name="z181" w:id="167"/>
    <w:p>
      <w:pPr>
        <w:spacing w:after="0"/>
        <w:ind w:left="0"/>
        <w:jc w:val="both"/>
      </w:pPr>
      <w:r>
        <w:rPr>
          <w:rFonts w:ascii="Times New Roman"/>
          <w:b w:val="false"/>
          <w:i w:val="false"/>
          <w:color w:val="000000"/>
          <w:sz w:val="28"/>
        </w:rPr>
        <w:t>
      В жалобе услугополучателя указываются:</w:t>
      </w:r>
    </w:p>
    <w:bookmarkEnd w:id="167"/>
    <w:bookmarkStart w:name="z182" w:id="168"/>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68"/>
    <w:bookmarkStart w:name="z183" w:id="169"/>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69"/>
    <w:bookmarkStart w:name="z184" w:id="170"/>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70"/>
    <w:bookmarkStart w:name="z185" w:id="171"/>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71"/>
    <w:bookmarkStart w:name="z186" w:id="172"/>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72"/>
    <w:bookmarkStart w:name="z187" w:id="173"/>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173"/>
    <w:bookmarkStart w:name="z188" w:id="174"/>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74"/>
    <w:bookmarkStart w:name="z189" w:id="175"/>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175"/>
    <w:bookmarkStart w:name="z190" w:id="176"/>
    <w:p>
      <w:pPr>
        <w:spacing w:after="0"/>
        <w:ind w:left="0"/>
        <w:jc w:val="both"/>
      </w:pPr>
      <w:r>
        <w:rPr>
          <w:rFonts w:ascii="Times New Roman"/>
          <w:b w:val="false"/>
          <w:i w:val="false"/>
          <w:color w:val="000000"/>
          <w:sz w:val="28"/>
        </w:rPr>
        <w:t>
      Работник Государственной корпорации:</w:t>
      </w:r>
    </w:p>
    <w:bookmarkEnd w:id="176"/>
    <w:bookmarkStart w:name="z191" w:id="177"/>
    <w:p>
      <w:pPr>
        <w:spacing w:after="0"/>
        <w:ind w:left="0"/>
        <w:jc w:val="both"/>
      </w:pPr>
      <w:r>
        <w:rPr>
          <w:rFonts w:ascii="Times New Roman"/>
          <w:b w:val="false"/>
          <w:i w:val="false"/>
          <w:color w:val="000000"/>
          <w:sz w:val="28"/>
        </w:rPr>
        <w:t>
      осуществляет идентификацию услугополучателя;</w:t>
      </w:r>
    </w:p>
    <w:bookmarkEnd w:id="177"/>
    <w:bookmarkStart w:name="z192" w:id="178"/>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78"/>
    <w:bookmarkStart w:name="z193" w:id="179"/>
    <w:p>
      <w:pPr>
        <w:spacing w:after="0"/>
        <w:ind w:left="0"/>
        <w:jc w:val="both"/>
      </w:pPr>
      <w:r>
        <w:rPr>
          <w:rFonts w:ascii="Times New Roman"/>
          <w:b w:val="false"/>
          <w:i w:val="false"/>
          <w:color w:val="000000"/>
          <w:sz w:val="28"/>
        </w:rPr>
        <w:t>
      разъясняет основные правила подачи видеообращения;</w:t>
      </w:r>
    </w:p>
    <w:bookmarkEnd w:id="179"/>
    <w:bookmarkStart w:name="z194" w:id="180"/>
    <w:p>
      <w:pPr>
        <w:spacing w:after="0"/>
        <w:ind w:left="0"/>
        <w:jc w:val="both"/>
      </w:pPr>
      <w:r>
        <w:rPr>
          <w:rFonts w:ascii="Times New Roman"/>
          <w:b w:val="false"/>
          <w:i w:val="false"/>
          <w:color w:val="000000"/>
          <w:sz w:val="28"/>
        </w:rPr>
        <w:t>
      проводит заявителя в видеокабинку для подачи видеообращения.</w:t>
      </w:r>
    </w:p>
    <w:bookmarkEnd w:id="180"/>
    <w:bookmarkStart w:name="z195" w:id="181"/>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81"/>
    <w:bookmarkStart w:name="z196" w:id="182"/>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82"/>
    <w:bookmarkStart w:name="z197" w:id="183"/>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83"/>
    <w:bookmarkStart w:name="z198" w:id="184"/>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изложить в следующей редакции:</w:t>
      </w:r>
    </w:p>
    <w:bookmarkStart w:name="z200" w:id="185"/>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185"/>
    <w:bookmarkStart w:name="z201" w:id="186"/>
    <w:p>
      <w:pPr>
        <w:spacing w:after="0"/>
        <w:ind w:left="0"/>
        <w:jc w:val="both"/>
      </w:pPr>
      <w:r>
        <w:rPr>
          <w:rFonts w:ascii="Times New Roman"/>
          <w:b w:val="false"/>
          <w:i w:val="false"/>
          <w:color w:val="000000"/>
          <w:sz w:val="28"/>
        </w:rPr>
        <w:t>
      услугодателя – www.kgd.gov.kz, www.minfin.gov.kz;</w:t>
      </w:r>
    </w:p>
    <w:bookmarkEnd w:id="186"/>
    <w:bookmarkStart w:name="z202" w:id="187"/>
    <w:p>
      <w:pPr>
        <w:spacing w:after="0"/>
        <w:ind w:left="0"/>
        <w:jc w:val="both"/>
      </w:pPr>
      <w:r>
        <w:rPr>
          <w:rFonts w:ascii="Times New Roman"/>
          <w:b w:val="false"/>
          <w:i w:val="false"/>
          <w:color w:val="000000"/>
          <w:sz w:val="28"/>
        </w:rPr>
        <w:t>
      Государственной корпорации – www.gov4c.kz.</w:t>
      </w:r>
    </w:p>
    <w:bookmarkEnd w:id="187"/>
    <w:bookmarkStart w:name="z203" w:id="188"/>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электронной цифровой подписи.</w:t>
      </w:r>
    </w:p>
    <w:bookmarkEnd w:id="188"/>
    <w:bookmarkStart w:name="z204" w:id="189"/>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189"/>
    <w:bookmarkStart w:name="z205" w:id="190"/>
    <w:p>
      <w:pPr>
        <w:spacing w:after="0"/>
        <w:ind w:left="0"/>
        <w:jc w:val="both"/>
      </w:pPr>
      <w:r>
        <w:rPr>
          <w:rFonts w:ascii="Times New Roman"/>
          <w:b w:val="false"/>
          <w:i w:val="false"/>
          <w:color w:val="000000"/>
          <w:sz w:val="28"/>
        </w:rPr>
        <w:t>
      дополнить подпунктом 17 следующего содержания:</w:t>
      </w:r>
    </w:p>
    <w:bookmarkEnd w:id="190"/>
    <w:bookmarkStart w:name="z206" w:id="191"/>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191"/>
    <w:bookmarkStart w:name="z207" w:id="19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лицензии на производство табачных изделий", утвержденном указанным приказом:</w:t>
      </w:r>
    </w:p>
    <w:bookmarkEnd w:id="192"/>
    <w:bookmarkStart w:name="z208" w:id="193"/>
    <w:p>
      <w:pPr>
        <w:spacing w:after="0"/>
        <w:ind w:left="0"/>
        <w:jc w:val="both"/>
      </w:pPr>
      <w:r>
        <w:rPr>
          <w:rFonts w:ascii="Times New Roman"/>
          <w:b w:val="false"/>
          <w:i w:val="false"/>
          <w:color w:val="000000"/>
          <w:sz w:val="28"/>
        </w:rPr>
        <w:t xml:space="preserve">
      абзац второй подпункта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193"/>
    <w:bookmarkStart w:name="z209" w:id="194"/>
    <w:p>
      <w:pPr>
        <w:spacing w:after="0"/>
        <w:ind w:left="0"/>
        <w:jc w:val="both"/>
      </w:pPr>
      <w:r>
        <w:rPr>
          <w:rFonts w:ascii="Times New Roman"/>
          <w:b w:val="false"/>
          <w:i w:val="false"/>
          <w:color w:val="000000"/>
          <w:sz w:val="28"/>
        </w:rPr>
        <w:t xml:space="preserve">
      "выдача лицензии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 – не позднее 10 (десяти) рабочих дней;";</w:t>
      </w:r>
    </w:p>
    <w:bookmarkEnd w:id="1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7</w:t>
      </w:r>
      <w:r>
        <w:rPr>
          <w:rFonts w:ascii="Times New Roman"/>
          <w:b w:val="false"/>
          <w:i w:val="false"/>
          <w:color w:val="000000"/>
          <w:sz w:val="28"/>
        </w:rPr>
        <w:t xml:space="preserve"> изложить в следующей редакции:</w:t>
      </w:r>
    </w:p>
    <w:bookmarkStart w:name="z211" w:id="195"/>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195"/>
    <w:bookmarkStart w:name="z212" w:id="196"/>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bookmarkEnd w:id="196"/>
    <w:bookmarkStart w:name="z213" w:id="197"/>
    <w:p>
      <w:pPr>
        <w:spacing w:after="0"/>
        <w:ind w:left="0"/>
        <w:jc w:val="both"/>
      </w:pPr>
      <w:r>
        <w:rPr>
          <w:rFonts w:ascii="Times New Roman"/>
          <w:b w:val="false"/>
          <w:i w:val="false"/>
          <w:color w:val="000000"/>
          <w:sz w:val="28"/>
        </w:rPr>
        <w:t>
      1) при выдаче лицензии – 500 МРП;</w:t>
      </w:r>
    </w:p>
    <w:bookmarkEnd w:id="197"/>
    <w:bookmarkStart w:name="z214" w:id="198"/>
    <w:p>
      <w:pPr>
        <w:spacing w:after="0"/>
        <w:ind w:left="0"/>
        <w:jc w:val="both"/>
      </w:pPr>
      <w:r>
        <w:rPr>
          <w:rFonts w:ascii="Times New Roman"/>
          <w:b w:val="false"/>
          <w:i w:val="false"/>
          <w:color w:val="000000"/>
          <w:sz w:val="28"/>
        </w:rPr>
        <w:t>
      2) при переоформлении лицензии – 10 % от ставки при выдаче лицензии;</w:t>
      </w:r>
    </w:p>
    <w:bookmarkEnd w:id="198"/>
    <w:bookmarkStart w:name="z215" w:id="199"/>
    <w:p>
      <w:pPr>
        <w:spacing w:after="0"/>
        <w:ind w:left="0"/>
        <w:jc w:val="both"/>
      </w:pPr>
      <w:r>
        <w:rPr>
          <w:rFonts w:ascii="Times New Roman"/>
          <w:b w:val="false"/>
          <w:i w:val="false"/>
          <w:color w:val="000000"/>
          <w:sz w:val="28"/>
        </w:rPr>
        <w:t>
      3) при выдаче дубликата лицензии – 100 % от ставки при выдаче лицензии.</w:t>
      </w:r>
    </w:p>
    <w:bookmarkEnd w:id="199"/>
    <w:bookmarkStart w:name="z216" w:id="200"/>
    <w:p>
      <w:pPr>
        <w:spacing w:after="0"/>
        <w:ind w:left="0"/>
        <w:jc w:val="both"/>
      </w:pPr>
      <w:r>
        <w:rPr>
          <w:rFonts w:ascii="Times New Roman"/>
          <w:b w:val="false"/>
          <w:i w:val="false"/>
          <w:color w:val="000000"/>
          <w:sz w:val="28"/>
        </w:rPr>
        <w:t xml:space="preserve">
      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bookmarkEnd w:id="200"/>
    <w:bookmarkStart w:name="z217" w:id="201"/>
    <w:p>
      <w:pPr>
        <w:spacing w:after="0"/>
        <w:ind w:left="0"/>
        <w:jc w:val="both"/>
      </w:pPr>
      <w:r>
        <w:rPr>
          <w:rFonts w:ascii="Times New Roman"/>
          <w:b w:val="false"/>
          <w:i w:val="false"/>
          <w:color w:val="000000"/>
          <w:sz w:val="28"/>
        </w:rPr>
        <w:t>
      В случае подачи запроса через портал, оплата может осуществляться через платежный шлюз "электронного правительства" (далее – ПШЭП).";</w:t>
      </w:r>
    </w:p>
    <w:bookmarkEnd w:id="2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219" w:id="202"/>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02"/>
    <w:bookmarkStart w:name="z220" w:id="203"/>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03"/>
    <w:bookmarkStart w:name="z221" w:id="204"/>
    <w:p>
      <w:pPr>
        <w:spacing w:after="0"/>
        <w:ind w:left="0"/>
        <w:jc w:val="both"/>
      </w:pPr>
      <w:r>
        <w:rPr>
          <w:rFonts w:ascii="Times New Roman"/>
          <w:b w:val="false"/>
          <w:i w:val="false"/>
          <w:color w:val="000000"/>
          <w:sz w:val="28"/>
        </w:rPr>
        <w:t>
      В жалобе услугополучателя указываются:</w:t>
      </w:r>
    </w:p>
    <w:bookmarkEnd w:id="204"/>
    <w:bookmarkStart w:name="z222" w:id="205"/>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205"/>
    <w:bookmarkStart w:name="z223" w:id="206"/>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206"/>
    <w:bookmarkStart w:name="z224" w:id="207"/>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207"/>
    <w:bookmarkStart w:name="z225" w:id="208"/>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208"/>
    <w:bookmarkStart w:name="z226" w:id="209"/>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209"/>
    <w:bookmarkStart w:name="z227" w:id="210"/>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210"/>
    <w:bookmarkStart w:name="z228" w:id="211"/>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211"/>
    <w:bookmarkStart w:name="z229" w:id="212"/>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212"/>
    <w:bookmarkStart w:name="z230" w:id="213"/>
    <w:p>
      <w:pPr>
        <w:spacing w:after="0"/>
        <w:ind w:left="0"/>
        <w:jc w:val="both"/>
      </w:pPr>
      <w:r>
        <w:rPr>
          <w:rFonts w:ascii="Times New Roman"/>
          <w:b w:val="false"/>
          <w:i w:val="false"/>
          <w:color w:val="000000"/>
          <w:sz w:val="28"/>
        </w:rPr>
        <w:t>
      Работник Государственной корпорации:</w:t>
      </w:r>
    </w:p>
    <w:bookmarkEnd w:id="213"/>
    <w:bookmarkStart w:name="z231" w:id="214"/>
    <w:p>
      <w:pPr>
        <w:spacing w:after="0"/>
        <w:ind w:left="0"/>
        <w:jc w:val="both"/>
      </w:pPr>
      <w:r>
        <w:rPr>
          <w:rFonts w:ascii="Times New Roman"/>
          <w:b w:val="false"/>
          <w:i w:val="false"/>
          <w:color w:val="000000"/>
          <w:sz w:val="28"/>
        </w:rPr>
        <w:t>
      осуществляет идентификацию услугополучателя;</w:t>
      </w:r>
    </w:p>
    <w:bookmarkEnd w:id="214"/>
    <w:bookmarkStart w:name="z232" w:id="215"/>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215"/>
    <w:bookmarkStart w:name="z233" w:id="216"/>
    <w:p>
      <w:pPr>
        <w:spacing w:after="0"/>
        <w:ind w:left="0"/>
        <w:jc w:val="both"/>
      </w:pPr>
      <w:r>
        <w:rPr>
          <w:rFonts w:ascii="Times New Roman"/>
          <w:b w:val="false"/>
          <w:i w:val="false"/>
          <w:color w:val="000000"/>
          <w:sz w:val="28"/>
        </w:rPr>
        <w:t>
      разъясняет основные правила подачи видеообращения;</w:t>
      </w:r>
    </w:p>
    <w:bookmarkEnd w:id="216"/>
    <w:bookmarkStart w:name="z234" w:id="217"/>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217"/>
    <w:bookmarkStart w:name="z235" w:id="218"/>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218"/>
    <w:bookmarkStart w:name="z236" w:id="219"/>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w:t>
      </w:r>
    </w:p>
    <w:bookmarkEnd w:id="219"/>
    <w:bookmarkStart w:name="z237" w:id="220"/>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220"/>
    <w:bookmarkStart w:name="z238" w:id="221"/>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2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изложить в следующей редакции:</w:t>
      </w:r>
    </w:p>
    <w:bookmarkStart w:name="z240" w:id="222"/>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222"/>
    <w:bookmarkStart w:name="z241" w:id="223"/>
    <w:p>
      <w:pPr>
        <w:spacing w:after="0"/>
        <w:ind w:left="0"/>
        <w:jc w:val="both"/>
      </w:pPr>
      <w:r>
        <w:rPr>
          <w:rFonts w:ascii="Times New Roman"/>
          <w:b w:val="false"/>
          <w:i w:val="false"/>
          <w:color w:val="000000"/>
          <w:sz w:val="28"/>
        </w:rPr>
        <w:t>
      услугодателя – www.kgd.gov.kz, www.minfin.gov.kz;</w:t>
      </w:r>
    </w:p>
    <w:bookmarkEnd w:id="223"/>
    <w:bookmarkStart w:name="z242" w:id="224"/>
    <w:p>
      <w:pPr>
        <w:spacing w:after="0"/>
        <w:ind w:left="0"/>
        <w:jc w:val="both"/>
      </w:pPr>
      <w:r>
        <w:rPr>
          <w:rFonts w:ascii="Times New Roman"/>
          <w:b w:val="false"/>
          <w:i w:val="false"/>
          <w:color w:val="000000"/>
          <w:sz w:val="28"/>
        </w:rPr>
        <w:t>
      Государственной корпорации – www.gov4c.kz.</w:t>
      </w:r>
    </w:p>
    <w:bookmarkEnd w:id="224"/>
    <w:bookmarkStart w:name="z243" w:id="225"/>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ЭЦП.</w:t>
      </w:r>
    </w:p>
    <w:bookmarkEnd w:id="225"/>
    <w:bookmarkStart w:name="z244" w:id="226"/>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226"/>
    <w:bookmarkStart w:name="z245" w:id="227"/>
    <w:p>
      <w:pPr>
        <w:spacing w:after="0"/>
        <w:ind w:left="0"/>
        <w:jc w:val="both"/>
      </w:pPr>
      <w:r>
        <w:rPr>
          <w:rFonts w:ascii="Times New Roman"/>
          <w:b w:val="false"/>
          <w:i w:val="false"/>
          <w:color w:val="000000"/>
          <w:sz w:val="28"/>
        </w:rPr>
        <w:t>
      дополнить пунктом 17 следующего содержания:</w:t>
      </w:r>
    </w:p>
    <w:bookmarkEnd w:id="227"/>
    <w:bookmarkStart w:name="z246" w:id="228"/>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228"/>
    <w:bookmarkStart w:name="z247" w:id="229"/>
    <w:p>
      <w:pPr>
        <w:spacing w:after="0"/>
        <w:ind w:left="0"/>
        <w:jc w:val="both"/>
      </w:pPr>
      <w:r>
        <w:rPr>
          <w:rFonts w:ascii="Times New Roman"/>
          <w:b w:val="false"/>
          <w:i w:val="false"/>
          <w:color w:val="000000"/>
          <w:sz w:val="28"/>
        </w:rPr>
        <w:t xml:space="preserve">
      в заявлении юридического лица для получения лицензии и (или) приложения к лицензии согласно </w:t>
      </w:r>
      <w:r>
        <w:rPr>
          <w:rFonts w:ascii="Times New Roman"/>
          <w:b w:val="false"/>
          <w:i w:val="false"/>
          <w:color w:val="000000"/>
          <w:sz w:val="28"/>
        </w:rPr>
        <w:t>приложению 1</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229"/>
    <w:bookmarkStart w:name="z248" w:id="230"/>
    <w:p>
      <w:pPr>
        <w:spacing w:after="0"/>
        <w:ind w:left="0"/>
        <w:jc w:val="both"/>
      </w:pPr>
      <w:r>
        <w:rPr>
          <w:rFonts w:ascii="Times New Roman"/>
          <w:b w:val="false"/>
          <w:i w:val="false"/>
          <w:color w:val="000000"/>
          <w:sz w:val="28"/>
        </w:rPr>
        <w:t xml:space="preserve">
      в заявлении физического лица для получения лицензии и (или) приложения к лицензии, согласно </w:t>
      </w:r>
      <w:r>
        <w:rPr>
          <w:rFonts w:ascii="Times New Roman"/>
          <w:b w:val="false"/>
          <w:i w:val="false"/>
          <w:color w:val="000000"/>
          <w:sz w:val="28"/>
        </w:rPr>
        <w:t>приложению 2</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230"/>
    <w:bookmarkStart w:name="z249" w:id="231"/>
    <w:p>
      <w:pPr>
        <w:spacing w:after="0"/>
        <w:ind w:left="0"/>
        <w:jc w:val="both"/>
      </w:pPr>
      <w:r>
        <w:rPr>
          <w:rFonts w:ascii="Times New Roman"/>
          <w:b w:val="false"/>
          <w:i w:val="false"/>
          <w:color w:val="000000"/>
          <w:sz w:val="28"/>
        </w:rPr>
        <w:t xml:space="preserve">
      в заявлении юридического лица для переоформления лицензии и (или) приложения(й) к лицензии, согласно </w:t>
      </w:r>
      <w:r>
        <w:rPr>
          <w:rFonts w:ascii="Times New Roman"/>
          <w:b w:val="false"/>
          <w:i w:val="false"/>
          <w:color w:val="000000"/>
          <w:sz w:val="28"/>
        </w:rPr>
        <w:t>приложению 4</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231"/>
    <w:bookmarkStart w:name="z250" w:id="232"/>
    <w:p>
      <w:pPr>
        <w:spacing w:after="0"/>
        <w:ind w:left="0"/>
        <w:jc w:val="both"/>
      </w:pPr>
      <w:r>
        <w:rPr>
          <w:rFonts w:ascii="Times New Roman"/>
          <w:b w:val="false"/>
          <w:i w:val="false"/>
          <w:color w:val="000000"/>
          <w:sz w:val="28"/>
        </w:rPr>
        <w:t xml:space="preserve">
      в заявлении физического лица для переоформления лицензии и (или) приложения к лицензии, согласно </w:t>
      </w:r>
      <w:r>
        <w:rPr>
          <w:rFonts w:ascii="Times New Roman"/>
          <w:b w:val="false"/>
          <w:i w:val="false"/>
          <w:color w:val="000000"/>
          <w:sz w:val="28"/>
        </w:rPr>
        <w:t>приложению 5</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232"/>
    <w:bookmarkStart w:name="z251" w:id="233"/>
    <w:p>
      <w:pPr>
        <w:spacing w:after="0"/>
        <w:ind w:left="0"/>
        <w:jc w:val="both"/>
      </w:pPr>
      <w:r>
        <w:rPr>
          <w:rFonts w:ascii="Times New Roman"/>
          <w:b w:val="false"/>
          <w:i w:val="false"/>
          <w:color w:val="000000"/>
          <w:sz w:val="28"/>
        </w:rPr>
        <w:t xml:space="preserve">
      расписку об отказе в приеме документов, согласно </w:t>
      </w:r>
      <w:r>
        <w:rPr>
          <w:rFonts w:ascii="Times New Roman"/>
          <w:b w:val="false"/>
          <w:i w:val="false"/>
          <w:color w:val="000000"/>
          <w:sz w:val="28"/>
        </w:rPr>
        <w:t>приложению 6</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233"/>
    <w:bookmarkStart w:name="z252" w:id="23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лицензии на производство этилового спирта", утвержденном указанным приказом:</w:t>
      </w:r>
    </w:p>
    <w:bookmarkEnd w:id="234"/>
    <w:bookmarkStart w:name="z253" w:id="235"/>
    <w:p>
      <w:pPr>
        <w:spacing w:after="0"/>
        <w:ind w:left="0"/>
        <w:jc w:val="both"/>
      </w:pPr>
      <w:r>
        <w:rPr>
          <w:rFonts w:ascii="Times New Roman"/>
          <w:b w:val="false"/>
          <w:i w:val="false"/>
          <w:color w:val="000000"/>
          <w:sz w:val="28"/>
        </w:rPr>
        <w:t xml:space="preserve">
      абзац второй подпункта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235"/>
    <w:bookmarkStart w:name="z254" w:id="236"/>
    <w:p>
      <w:pPr>
        <w:spacing w:after="0"/>
        <w:ind w:left="0"/>
        <w:jc w:val="both"/>
      </w:pPr>
      <w:r>
        <w:rPr>
          <w:rFonts w:ascii="Times New Roman"/>
          <w:b w:val="false"/>
          <w:i w:val="false"/>
          <w:color w:val="000000"/>
          <w:sz w:val="28"/>
        </w:rPr>
        <w:t xml:space="preserve">
      "выдача лицензии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 – не позднее 10 (десяти) рабочих дней;";</w:t>
      </w:r>
    </w:p>
    <w:bookmarkEnd w:id="2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7</w:t>
      </w:r>
      <w:r>
        <w:rPr>
          <w:rFonts w:ascii="Times New Roman"/>
          <w:b w:val="false"/>
          <w:i w:val="false"/>
          <w:color w:val="000000"/>
          <w:sz w:val="28"/>
        </w:rPr>
        <w:t xml:space="preserve"> изложить в следующей редакции:</w:t>
      </w:r>
    </w:p>
    <w:bookmarkStart w:name="z256" w:id="237"/>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237"/>
    <w:bookmarkStart w:name="z257" w:id="238"/>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bookmarkEnd w:id="238"/>
    <w:bookmarkStart w:name="z258" w:id="239"/>
    <w:p>
      <w:pPr>
        <w:spacing w:after="0"/>
        <w:ind w:left="0"/>
        <w:jc w:val="both"/>
      </w:pPr>
      <w:r>
        <w:rPr>
          <w:rFonts w:ascii="Times New Roman"/>
          <w:b w:val="false"/>
          <w:i w:val="false"/>
          <w:color w:val="000000"/>
          <w:sz w:val="28"/>
        </w:rPr>
        <w:t>
      1) при выдаче лицензии – 3000 МРП;</w:t>
      </w:r>
    </w:p>
    <w:bookmarkEnd w:id="239"/>
    <w:bookmarkStart w:name="z259" w:id="240"/>
    <w:p>
      <w:pPr>
        <w:spacing w:after="0"/>
        <w:ind w:left="0"/>
        <w:jc w:val="both"/>
      </w:pPr>
      <w:r>
        <w:rPr>
          <w:rFonts w:ascii="Times New Roman"/>
          <w:b w:val="false"/>
          <w:i w:val="false"/>
          <w:color w:val="000000"/>
          <w:sz w:val="28"/>
        </w:rPr>
        <w:t>
      2) при переоформлении лицензии – 10 % от ставки при выдаче лицензии;</w:t>
      </w:r>
    </w:p>
    <w:bookmarkEnd w:id="240"/>
    <w:bookmarkStart w:name="z260" w:id="241"/>
    <w:p>
      <w:pPr>
        <w:spacing w:after="0"/>
        <w:ind w:left="0"/>
        <w:jc w:val="both"/>
      </w:pPr>
      <w:r>
        <w:rPr>
          <w:rFonts w:ascii="Times New Roman"/>
          <w:b w:val="false"/>
          <w:i w:val="false"/>
          <w:color w:val="000000"/>
          <w:sz w:val="28"/>
        </w:rPr>
        <w:t>
      3) при выдаче дубликата лицензии – 100 % от ставки при выдаче лицензии.</w:t>
      </w:r>
    </w:p>
    <w:bookmarkEnd w:id="241"/>
    <w:bookmarkStart w:name="z261" w:id="242"/>
    <w:p>
      <w:pPr>
        <w:spacing w:after="0"/>
        <w:ind w:left="0"/>
        <w:jc w:val="both"/>
      </w:pPr>
      <w:r>
        <w:rPr>
          <w:rFonts w:ascii="Times New Roman"/>
          <w:b w:val="false"/>
          <w:i w:val="false"/>
          <w:color w:val="000000"/>
          <w:sz w:val="28"/>
        </w:rPr>
        <w:t xml:space="preserve">
      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bookmarkEnd w:id="242"/>
    <w:bookmarkStart w:name="z262" w:id="243"/>
    <w:p>
      <w:pPr>
        <w:spacing w:after="0"/>
        <w:ind w:left="0"/>
        <w:jc w:val="both"/>
      </w:pPr>
      <w:r>
        <w:rPr>
          <w:rFonts w:ascii="Times New Roman"/>
          <w:b w:val="false"/>
          <w:i w:val="false"/>
          <w:color w:val="000000"/>
          <w:sz w:val="28"/>
        </w:rPr>
        <w:t>
      В случае подачи запроса через портал, оплата может осуществляться через платежный шлюз "электронного правительства" (далее – ПШЭП).";</w:t>
      </w:r>
    </w:p>
    <w:bookmarkEnd w:id="2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264" w:id="244"/>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44"/>
    <w:bookmarkStart w:name="z265" w:id="245"/>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45"/>
    <w:bookmarkStart w:name="z266" w:id="246"/>
    <w:p>
      <w:pPr>
        <w:spacing w:after="0"/>
        <w:ind w:left="0"/>
        <w:jc w:val="both"/>
      </w:pPr>
      <w:r>
        <w:rPr>
          <w:rFonts w:ascii="Times New Roman"/>
          <w:b w:val="false"/>
          <w:i w:val="false"/>
          <w:color w:val="000000"/>
          <w:sz w:val="28"/>
        </w:rPr>
        <w:t>
      В жалобе услугополучателя указываются:</w:t>
      </w:r>
    </w:p>
    <w:bookmarkEnd w:id="246"/>
    <w:bookmarkStart w:name="z267" w:id="247"/>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247"/>
    <w:bookmarkStart w:name="z268" w:id="248"/>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248"/>
    <w:bookmarkStart w:name="z269" w:id="249"/>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249"/>
    <w:bookmarkStart w:name="z270" w:id="250"/>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250"/>
    <w:bookmarkStart w:name="z271" w:id="251"/>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251"/>
    <w:bookmarkStart w:name="z272" w:id="252"/>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252"/>
    <w:bookmarkStart w:name="z273" w:id="253"/>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253"/>
    <w:bookmarkStart w:name="z274" w:id="254"/>
    <w:p>
      <w:pPr>
        <w:spacing w:after="0"/>
        <w:ind w:left="0"/>
        <w:jc w:val="both"/>
      </w:pPr>
      <w:r>
        <w:rPr>
          <w:rFonts w:ascii="Times New Roman"/>
          <w:b w:val="false"/>
          <w:i w:val="false"/>
          <w:color w:val="000000"/>
          <w:sz w:val="28"/>
        </w:rPr>
        <w:t>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w:t>
      </w:r>
    </w:p>
    <w:bookmarkEnd w:id="254"/>
    <w:bookmarkStart w:name="z275" w:id="255"/>
    <w:p>
      <w:pPr>
        <w:spacing w:after="0"/>
        <w:ind w:left="0"/>
        <w:jc w:val="both"/>
      </w:pPr>
      <w:r>
        <w:rPr>
          <w:rFonts w:ascii="Times New Roman"/>
          <w:b w:val="false"/>
          <w:i w:val="false"/>
          <w:color w:val="000000"/>
          <w:sz w:val="28"/>
        </w:rPr>
        <w:t>
      Работник Государственной корпорации:</w:t>
      </w:r>
    </w:p>
    <w:bookmarkEnd w:id="255"/>
    <w:bookmarkStart w:name="z276" w:id="256"/>
    <w:p>
      <w:pPr>
        <w:spacing w:after="0"/>
        <w:ind w:left="0"/>
        <w:jc w:val="both"/>
      </w:pPr>
      <w:r>
        <w:rPr>
          <w:rFonts w:ascii="Times New Roman"/>
          <w:b w:val="false"/>
          <w:i w:val="false"/>
          <w:color w:val="000000"/>
          <w:sz w:val="28"/>
        </w:rPr>
        <w:t>
      осуществляет идентификацию услугополучателя;</w:t>
      </w:r>
    </w:p>
    <w:bookmarkEnd w:id="256"/>
    <w:bookmarkStart w:name="z277" w:id="257"/>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257"/>
    <w:bookmarkStart w:name="z278" w:id="258"/>
    <w:p>
      <w:pPr>
        <w:spacing w:after="0"/>
        <w:ind w:left="0"/>
        <w:jc w:val="both"/>
      </w:pPr>
      <w:r>
        <w:rPr>
          <w:rFonts w:ascii="Times New Roman"/>
          <w:b w:val="false"/>
          <w:i w:val="false"/>
          <w:color w:val="000000"/>
          <w:sz w:val="28"/>
        </w:rPr>
        <w:t>
      разъясняет основные правила подачи видеообращения;</w:t>
      </w:r>
    </w:p>
    <w:bookmarkEnd w:id="258"/>
    <w:bookmarkStart w:name="z279" w:id="259"/>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259"/>
    <w:bookmarkStart w:name="z280" w:id="260"/>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260"/>
    <w:bookmarkStart w:name="z281" w:id="261"/>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261"/>
    <w:bookmarkStart w:name="z282" w:id="262"/>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262"/>
    <w:bookmarkStart w:name="z283" w:id="263"/>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2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14</w:t>
      </w:r>
      <w:r>
        <w:rPr>
          <w:rFonts w:ascii="Times New Roman"/>
          <w:b w:val="false"/>
          <w:i w:val="false"/>
          <w:color w:val="000000"/>
          <w:sz w:val="28"/>
        </w:rPr>
        <w:t xml:space="preserve"> изложить в следующей редакции:</w:t>
      </w:r>
    </w:p>
    <w:bookmarkStart w:name="z285" w:id="264"/>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264"/>
    <w:bookmarkStart w:name="z286" w:id="265"/>
    <w:p>
      <w:pPr>
        <w:spacing w:after="0"/>
        <w:ind w:left="0"/>
        <w:jc w:val="both"/>
      </w:pPr>
      <w:r>
        <w:rPr>
          <w:rFonts w:ascii="Times New Roman"/>
          <w:b w:val="false"/>
          <w:i w:val="false"/>
          <w:color w:val="000000"/>
          <w:sz w:val="28"/>
        </w:rPr>
        <w:t>
      услугодателя – www.kgd.gov.kz, www.minfin.gov.kz;</w:t>
      </w:r>
    </w:p>
    <w:bookmarkEnd w:id="265"/>
    <w:bookmarkStart w:name="z287" w:id="266"/>
    <w:p>
      <w:pPr>
        <w:spacing w:after="0"/>
        <w:ind w:left="0"/>
        <w:jc w:val="both"/>
      </w:pPr>
      <w:r>
        <w:rPr>
          <w:rFonts w:ascii="Times New Roman"/>
          <w:b w:val="false"/>
          <w:i w:val="false"/>
          <w:color w:val="000000"/>
          <w:sz w:val="28"/>
        </w:rPr>
        <w:t>
      Государственной корпорации – www.gov4c.kz.";</w:t>
      </w:r>
    </w:p>
    <w:bookmarkEnd w:id="2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изложить в следующей редакции:</w:t>
      </w:r>
    </w:p>
    <w:bookmarkStart w:name="z289" w:id="267"/>
    <w:p>
      <w:pPr>
        <w:spacing w:after="0"/>
        <w:ind w:left="0"/>
        <w:jc w:val="both"/>
      </w:pPr>
      <w:r>
        <w:rPr>
          <w:rFonts w:ascii="Times New Roman"/>
          <w:b w:val="false"/>
          <w:i w:val="false"/>
          <w:color w:val="000000"/>
          <w:sz w:val="28"/>
        </w:rPr>
        <w:t xml:space="preserve">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w:t>
      </w:r>
    </w:p>
    <w:bookmarkEnd w:id="267"/>
    <w:bookmarkStart w:name="z290" w:id="268"/>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268"/>
    <w:bookmarkStart w:name="z291" w:id="269"/>
    <w:p>
      <w:pPr>
        <w:spacing w:after="0"/>
        <w:ind w:left="0"/>
        <w:jc w:val="both"/>
      </w:pPr>
      <w:r>
        <w:rPr>
          <w:rFonts w:ascii="Times New Roman"/>
          <w:b w:val="false"/>
          <w:i w:val="false"/>
          <w:color w:val="000000"/>
          <w:sz w:val="28"/>
        </w:rPr>
        <w:t xml:space="preserve">
      в заявлении юридического лица для получения лицензии и (или) приложения к лицензии, согласно </w:t>
      </w:r>
      <w:r>
        <w:rPr>
          <w:rFonts w:ascii="Times New Roman"/>
          <w:b w:val="false"/>
          <w:i w:val="false"/>
          <w:color w:val="000000"/>
          <w:sz w:val="28"/>
        </w:rPr>
        <w:t>приложению 1</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269"/>
    <w:bookmarkStart w:name="z292" w:id="270"/>
    <w:p>
      <w:pPr>
        <w:spacing w:after="0"/>
        <w:ind w:left="0"/>
        <w:jc w:val="both"/>
      </w:pPr>
      <w:r>
        <w:rPr>
          <w:rFonts w:ascii="Times New Roman"/>
          <w:b w:val="false"/>
          <w:i w:val="false"/>
          <w:color w:val="000000"/>
          <w:sz w:val="28"/>
        </w:rPr>
        <w:t xml:space="preserve">
      в заявлении физического лица для получения лицензии и (или) приложения к лицензии, согласно </w:t>
      </w:r>
      <w:r>
        <w:rPr>
          <w:rFonts w:ascii="Times New Roman"/>
          <w:b w:val="false"/>
          <w:i w:val="false"/>
          <w:color w:val="000000"/>
          <w:sz w:val="28"/>
        </w:rPr>
        <w:t>приложению 2</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270"/>
    <w:bookmarkStart w:name="z293" w:id="271"/>
    <w:p>
      <w:pPr>
        <w:spacing w:after="0"/>
        <w:ind w:left="0"/>
        <w:jc w:val="both"/>
      </w:pPr>
      <w:r>
        <w:rPr>
          <w:rFonts w:ascii="Times New Roman"/>
          <w:b w:val="false"/>
          <w:i w:val="false"/>
          <w:color w:val="000000"/>
          <w:sz w:val="28"/>
        </w:rPr>
        <w:t xml:space="preserve">
      формы сведений к квалификационным требованиям, для осуществления деятельности в сферах производства этилового спирта согласно </w:t>
      </w:r>
      <w:r>
        <w:rPr>
          <w:rFonts w:ascii="Times New Roman"/>
          <w:b w:val="false"/>
          <w:i w:val="false"/>
          <w:color w:val="000000"/>
          <w:sz w:val="28"/>
        </w:rPr>
        <w:t>приложению 3</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271"/>
    <w:bookmarkStart w:name="z294" w:id="272"/>
    <w:p>
      <w:pPr>
        <w:spacing w:after="0"/>
        <w:ind w:left="0"/>
        <w:jc w:val="both"/>
      </w:pPr>
      <w:r>
        <w:rPr>
          <w:rFonts w:ascii="Times New Roman"/>
          <w:b w:val="false"/>
          <w:i w:val="false"/>
          <w:color w:val="000000"/>
          <w:sz w:val="28"/>
        </w:rPr>
        <w:t xml:space="preserve">
      дополнить заявлением юридического лица для переоформления лицензии и (или) приложения(й) к лицензии согласно </w:t>
      </w:r>
      <w:r>
        <w:rPr>
          <w:rFonts w:ascii="Times New Roman"/>
          <w:b w:val="false"/>
          <w:i w:val="false"/>
          <w:color w:val="000000"/>
          <w:sz w:val="28"/>
        </w:rPr>
        <w:t>приложению 4</w:t>
      </w:r>
      <w:r>
        <w:rPr>
          <w:rFonts w:ascii="Times New Roman"/>
          <w:b w:val="false"/>
          <w:i w:val="false"/>
          <w:color w:val="000000"/>
          <w:sz w:val="28"/>
        </w:rPr>
        <w:t xml:space="preserve"> к указанному стандарту государственной услуги на казахском языке, на русском языке не дополняется;</w:t>
      </w:r>
    </w:p>
    <w:bookmarkEnd w:id="272"/>
    <w:bookmarkStart w:name="z295" w:id="273"/>
    <w:p>
      <w:pPr>
        <w:spacing w:after="0"/>
        <w:ind w:left="0"/>
        <w:jc w:val="both"/>
      </w:pPr>
      <w:r>
        <w:rPr>
          <w:rFonts w:ascii="Times New Roman"/>
          <w:b w:val="false"/>
          <w:i w:val="false"/>
          <w:color w:val="000000"/>
          <w:sz w:val="28"/>
        </w:rPr>
        <w:t xml:space="preserve">
      дополнить заявлением физического лица для переоформления лицензии и (или) приложения к лицензии, согласно </w:t>
      </w:r>
      <w:r>
        <w:rPr>
          <w:rFonts w:ascii="Times New Roman"/>
          <w:b w:val="false"/>
          <w:i w:val="false"/>
          <w:color w:val="000000"/>
          <w:sz w:val="28"/>
        </w:rPr>
        <w:t>приложению 5</w:t>
      </w:r>
      <w:r>
        <w:rPr>
          <w:rFonts w:ascii="Times New Roman"/>
          <w:b w:val="false"/>
          <w:i w:val="false"/>
          <w:color w:val="000000"/>
          <w:sz w:val="28"/>
        </w:rPr>
        <w:t xml:space="preserve"> к указанному стандарту государственной услуги на казахском языке, на русском языке не дополняется;</w:t>
      </w:r>
    </w:p>
    <w:bookmarkEnd w:id="273"/>
    <w:bookmarkStart w:name="z296" w:id="27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лицензии на производство алкогольной продукции", утвержденном указанным приказом:</w:t>
      </w:r>
    </w:p>
    <w:bookmarkEnd w:id="274"/>
    <w:bookmarkStart w:name="z297" w:id="275"/>
    <w:p>
      <w:pPr>
        <w:spacing w:after="0"/>
        <w:ind w:left="0"/>
        <w:jc w:val="both"/>
      </w:pPr>
      <w:r>
        <w:rPr>
          <w:rFonts w:ascii="Times New Roman"/>
          <w:b w:val="false"/>
          <w:i w:val="false"/>
          <w:color w:val="000000"/>
          <w:sz w:val="28"/>
        </w:rPr>
        <w:t xml:space="preserve">
      абзац второй подпункта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275"/>
    <w:bookmarkStart w:name="z298" w:id="276"/>
    <w:p>
      <w:pPr>
        <w:spacing w:after="0"/>
        <w:ind w:left="0"/>
        <w:jc w:val="both"/>
      </w:pPr>
      <w:r>
        <w:rPr>
          <w:rFonts w:ascii="Times New Roman"/>
          <w:b w:val="false"/>
          <w:i w:val="false"/>
          <w:color w:val="000000"/>
          <w:sz w:val="28"/>
        </w:rPr>
        <w:t xml:space="preserve">
      "выдача лицензии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 – не позднее 12 (двенадцати) рабочих дней;";</w:t>
      </w:r>
    </w:p>
    <w:bookmarkEnd w:id="2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7</w:t>
      </w:r>
      <w:r>
        <w:rPr>
          <w:rFonts w:ascii="Times New Roman"/>
          <w:b w:val="false"/>
          <w:i w:val="false"/>
          <w:color w:val="000000"/>
          <w:sz w:val="28"/>
        </w:rPr>
        <w:t xml:space="preserve"> изложить в следующей редакции:</w:t>
      </w:r>
    </w:p>
    <w:bookmarkStart w:name="z300" w:id="277"/>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277"/>
    <w:bookmarkStart w:name="z301" w:id="278"/>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(Налогового кодекса)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bookmarkEnd w:id="278"/>
    <w:bookmarkStart w:name="z302" w:id="279"/>
    <w:p>
      <w:pPr>
        <w:spacing w:after="0"/>
        <w:ind w:left="0"/>
        <w:jc w:val="both"/>
      </w:pPr>
      <w:r>
        <w:rPr>
          <w:rFonts w:ascii="Times New Roman"/>
          <w:b w:val="false"/>
          <w:i w:val="false"/>
          <w:color w:val="000000"/>
          <w:sz w:val="28"/>
        </w:rPr>
        <w:t xml:space="preserve">
      1) при выдаче лицензии: </w:t>
      </w:r>
    </w:p>
    <w:bookmarkEnd w:id="279"/>
    <w:bookmarkStart w:name="z303" w:id="280"/>
    <w:p>
      <w:pPr>
        <w:spacing w:after="0"/>
        <w:ind w:left="0"/>
        <w:jc w:val="both"/>
      </w:pPr>
      <w:r>
        <w:rPr>
          <w:rFonts w:ascii="Times New Roman"/>
          <w:b w:val="false"/>
          <w:i w:val="false"/>
          <w:color w:val="000000"/>
          <w:sz w:val="28"/>
        </w:rPr>
        <w:t>
      на производство алкогольной продукции, кроме пива и пивного напитка – 3000 МРП;</w:t>
      </w:r>
    </w:p>
    <w:bookmarkEnd w:id="280"/>
    <w:bookmarkStart w:name="z304" w:id="281"/>
    <w:p>
      <w:pPr>
        <w:spacing w:after="0"/>
        <w:ind w:left="0"/>
        <w:jc w:val="both"/>
      </w:pPr>
      <w:r>
        <w:rPr>
          <w:rFonts w:ascii="Times New Roman"/>
          <w:b w:val="false"/>
          <w:i w:val="false"/>
          <w:color w:val="000000"/>
          <w:sz w:val="28"/>
        </w:rPr>
        <w:t>
      на производство пива и пивного напитка – 2000 МРП;</w:t>
      </w:r>
    </w:p>
    <w:bookmarkEnd w:id="281"/>
    <w:bookmarkStart w:name="z305" w:id="282"/>
    <w:p>
      <w:pPr>
        <w:spacing w:after="0"/>
        <w:ind w:left="0"/>
        <w:jc w:val="both"/>
      </w:pPr>
      <w:r>
        <w:rPr>
          <w:rFonts w:ascii="Times New Roman"/>
          <w:b w:val="false"/>
          <w:i w:val="false"/>
          <w:color w:val="000000"/>
          <w:sz w:val="28"/>
        </w:rPr>
        <w:t>
      2) при переоформлении лицензии – 10 % от ставки при выдаче лицензии;</w:t>
      </w:r>
    </w:p>
    <w:bookmarkEnd w:id="282"/>
    <w:bookmarkStart w:name="z306" w:id="283"/>
    <w:p>
      <w:pPr>
        <w:spacing w:after="0"/>
        <w:ind w:left="0"/>
        <w:jc w:val="both"/>
      </w:pPr>
      <w:r>
        <w:rPr>
          <w:rFonts w:ascii="Times New Roman"/>
          <w:b w:val="false"/>
          <w:i w:val="false"/>
          <w:color w:val="000000"/>
          <w:sz w:val="28"/>
        </w:rPr>
        <w:t>
      3) при выдаче дубликата лицензии – 100 % от ставки при выдаче лицензии.</w:t>
      </w:r>
    </w:p>
    <w:bookmarkEnd w:id="283"/>
    <w:bookmarkStart w:name="z307" w:id="284"/>
    <w:p>
      <w:pPr>
        <w:spacing w:after="0"/>
        <w:ind w:left="0"/>
        <w:jc w:val="both"/>
      </w:pPr>
      <w:r>
        <w:rPr>
          <w:rFonts w:ascii="Times New Roman"/>
          <w:b w:val="false"/>
          <w:i w:val="false"/>
          <w:color w:val="000000"/>
          <w:sz w:val="28"/>
        </w:rPr>
        <w:t xml:space="preserve">
      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bookmarkEnd w:id="284"/>
    <w:bookmarkStart w:name="z308" w:id="285"/>
    <w:p>
      <w:pPr>
        <w:spacing w:after="0"/>
        <w:ind w:left="0"/>
        <w:jc w:val="both"/>
      </w:pPr>
      <w:r>
        <w:rPr>
          <w:rFonts w:ascii="Times New Roman"/>
          <w:b w:val="false"/>
          <w:i w:val="false"/>
          <w:color w:val="000000"/>
          <w:sz w:val="28"/>
        </w:rPr>
        <w:t>
      В случае подачи запроса через портал, оплата может осуществляться через платежный шлюз "электронного правительства" (далее – ПШЭП).";</w:t>
      </w:r>
    </w:p>
    <w:bookmarkEnd w:id="2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310" w:id="286"/>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86"/>
    <w:bookmarkStart w:name="z311" w:id="287"/>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87"/>
    <w:bookmarkStart w:name="z312" w:id="288"/>
    <w:p>
      <w:pPr>
        <w:spacing w:after="0"/>
        <w:ind w:left="0"/>
        <w:jc w:val="both"/>
      </w:pPr>
      <w:r>
        <w:rPr>
          <w:rFonts w:ascii="Times New Roman"/>
          <w:b w:val="false"/>
          <w:i w:val="false"/>
          <w:color w:val="000000"/>
          <w:sz w:val="28"/>
        </w:rPr>
        <w:t>
      В жалобе услугополучателя указываются:</w:t>
      </w:r>
    </w:p>
    <w:bookmarkEnd w:id="288"/>
    <w:bookmarkStart w:name="z313" w:id="289"/>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289"/>
    <w:bookmarkStart w:name="z314" w:id="290"/>
    <w:p>
      <w:pPr>
        <w:spacing w:after="0"/>
        <w:ind w:left="0"/>
        <w:jc w:val="both"/>
      </w:pPr>
      <w:r>
        <w:rPr>
          <w:rFonts w:ascii="Times New Roman"/>
          <w:b w:val="false"/>
          <w:i w:val="false"/>
          <w:color w:val="000000"/>
          <w:sz w:val="28"/>
        </w:rPr>
        <w:t>
      2) наименование, бизнес-идентификационный номер, почтовый адрес, исходящий номер (при наличии) и дата входящего документа – для юридического лица.</w:t>
      </w:r>
    </w:p>
    <w:bookmarkEnd w:id="290"/>
    <w:bookmarkStart w:name="z315" w:id="291"/>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291"/>
    <w:bookmarkStart w:name="z316" w:id="292"/>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292"/>
    <w:bookmarkStart w:name="z317" w:id="293"/>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293"/>
    <w:bookmarkStart w:name="z318" w:id="294"/>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294"/>
    <w:bookmarkStart w:name="z319" w:id="295"/>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295"/>
    <w:bookmarkStart w:name="z320" w:id="296"/>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296"/>
    <w:bookmarkStart w:name="z321" w:id="297"/>
    <w:p>
      <w:pPr>
        <w:spacing w:after="0"/>
        <w:ind w:left="0"/>
        <w:jc w:val="both"/>
      </w:pPr>
      <w:r>
        <w:rPr>
          <w:rFonts w:ascii="Times New Roman"/>
          <w:b w:val="false"/>
          <w:i w:val="false"/>
          <w:color w:val="000000"/>
          <w:sz w:val="28"/>
        </w:rPr>
        <w:t>
      Работник Государственной корпорации:</w:t>
      </w:r>
    </w:p>
    <w:bookmarkEnd w:id="297"/>
    <w:bookmarkStart w:name="z322" w:id="298"/>
    <w:p>
      <w:pPr>
        <w:spacing w:after="0"/>
        <w:ind w:left="0"/>
        <w:jc w:val="both"/>
      </w:pPr>
      <w:r>
        <w:rPr>
          <w:rFonts w:ascii="Times New Roman"/>
          <w:b w:val="false"/>
          <w:i w:val="false"/>
          <w:color w:val="000000"/>
          <w:sz w:val="28"/>
        </w:rPr>
        <w:t>
      осуществляет идентификацию услугополучателя;</w:t>
      </w:r>
    </w:p>
    <w:bookmarkEnd w:id="298"/>
    <w:bookmarkStart w:name="z323" w:id="299"/>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299"/>
    <w:bookmarkStart w:name="z324" w:id="300"/>
    <w:p>
      <w:pPr>
        <w:spacing w:after="0"/>
        <w:ind w:left="0"/>
        <w:jc w:val="both"/>
      </w:pPr>
      <w:r>
        <w:rPr>
          <w:rFonts w:ascii="Times New Roman"/>
          <w:b w:val="false"/>
          <w:i w:val="false"/>
          <w:color w:val="000000"/>
          <w:sz w:val="28"/>
        </w:rPr>
        <w:t>
      разъясняет основные правила подачи видеообращения;</w:t>
      </w:r>
    </w:p>
    <w:bookmarkEnd w:id="300"/>
    <w:bookmarkStart w:name="z325" w:id="301"/>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301"/>
    <w:bookmarkStart w:name="z326" w:id="302"/>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302"/>
    <w:bookmarkStart w:name="z327" w:id="303"/>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303"/>
    <w:bookmarkStart w:name="z328" w:id="304"/>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304"/>
    <w:bookmarkStart w:name="z329" w:id="305"/>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3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14</w:t>
      </w:r>
      <w:r>
        <w:rPr>
          <w:rFonts w:ascii="Times New Roman"/>
          <w:b w:val="false"/>
          <w:i w:val="false"/>
          <w:color w:val="000000"/>
          <w:sz w:val="28"/>
        </w:rPr>
        <w:t xml:space="preserve"> изложить в следующей редакции:</w:t>
      </w:r>
    </w:p>
    <w:bookmarkStart w:name="z331" w:id="306"/>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306"/>
    <w:bookmarkStart w:name="z332" w:id="307"/>
    <w:p>
      <w:pPr>
        <w:spacing w:after="0"/>
        <w:ind w:left="0"/>
        <w:jc w:val="both"/>
      </w:pPr>
      <w:r>
        <w:rPr>
          <w:rFonts w:ascii="Times New Roman"/>
          <w:b w:val="false"/>
          <w:i w:val="false"/>
          <w:color w:val="000000"/>
          <w:sz w:val="28"/>
        </w:rPr>
        <w:t>
      услугодателя – www.kgd.gov.kz, www.minfin.gov.kz;</w:t>
      </w:r>
    </w:p>
    <w:bookmarkEnd w:id="307"/>
    <w:bookmarkStart w:name="z333" w:id="308"/>
    <w:p>
      <w:pPr>
        <w:spacing w:after="0"/>
        <w:ind w:left="0"/>
        <w:jc w:val="both"/>
      </w:pPr>
      <w:r>
        <w:rPr>
          <w:rFonts w:ascii="Times New Roman"/>
          <w:b w:val="false"/>
          <w:i w:val="false"/>
          <w:color w:val="000000"/>
          <w:sz w:val="28"/>
        </w:rPr>
        <w:t>
      Государственной корпорации – www.gov4c.kz.";</w:t>
      </w:r>
    </w:p>
    <w:bookmarkEnd w:id="3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изложить в следующей редакции:</w:t>
      </w:r>
    </w:p>
    <w:bookmarkStart w:name="z335" w:id="309"/>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портала, Единого контакт-центра.</w:t>
      </w:r>
    </w:p>
    <w:bookmarkEnd w:id="309"/>
    <w:bookmarkStart w:name="z336" w:id="310"/>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310"/>
    <w:bookmarkStart w:name="z337" w:id="311"/>
    <w:p>
      <w:pPr>
        <w:spacing w:after="0"/>
        <w:ind w:left="0"/>
        <w:jc w:val="both"/>
      </w:pPr>
      <w:r>
        <w:rPr>
          <w:rFonts w:ascii="Times New Roman"/>
          <w:b w:val="false"/>
          <w:i w:val="false"/>
          <w:color w:val="000000"/>
          <w:sz w:val="28"/>
        </w:rPr>
        <w:t xml:space="preserve">
      в заявлении юридического лица для получения лицензии и (или) приложения к лицензии согласно </w:t>
      </w:r>
      <w:r>
        <w:rPr>
          <w:rFonts w:ascii="Times New Roman"/>
          <w:b w:val="false"/>
          <w:i w:val="false"/>
          <w:color w:val="000000"/>
          <w:sz w:val="28"/>
        </w:rPr>
        <w:t>приложению 1</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311"/>
    <w:bookmarkStart w:name="z338" w:id="312"/>
    <w:p>
      <w:pPr>
        <w:spacing w:after="0"/>
        <w:ind w:left="0"/>
        <w:jc w:val="both"/>
      </w:pPr>
      <w:r>
        <w:rPr>
          <w:rFonts w:ascii="Times New Roman"/>
          <w:b w:val="false"/>
          <w:i w:val="false"/>
          <w:color w:val="000000"/>
          <w:sz w:val="28"/>
        </w:rPr>
        <w:t xml:space="preserve">
      в заявлении физического лица для получения лицензии и (или) приложения к лицензии, согласно </w:t>
      </w:r>
      <w:r>
        <w:rPr>
          <w:rFonts w:ascii="Times New Roman"/>
          <w:b w:val="false"/>
          <w:i w:val="false"/>
          <w:color w:val="000000"/>
          <w:sz w:val="28"/>
        </w:rPr>
        <w:t>приложению 2</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312"/>
    <w:bookmarkStart w:name="z339" w:id="313"/>
    <w:p>
      <w:pPr>
        <w:spacing w:after="0"/>
        <w:ind w:left="0"/>
        <w:jc w:val="both"/>
      </w:pPr>
      <w:r>
        <w:rPr>
          <w:rFonts w:ascii="Times New Roman"/>
          <w:b w:val="false"/>
          <w:i w:val="false"/>
          <w:color w:val="000000"/>
          <w:sz w:val="28"/>
        </w:rPr>
        <w:t xml:space="preserve">
      формы сведений к квалификационным требованиям, для осуществления деятельности в сферах производства алкогольной продукции,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313"/>
    <w:bookmarkStart w:name="z340" w:id="314"/>
    <w:p>
      <w:pPr>
        <w:spacing w:after="0"/>
        <w:ind w:left="0"/>
        <w:jc w:val="both"/>
      </w:pPr>
      <w:r>
        <w:rPr>
          <w:rFonts w:ascii="Times New Roman"/>
          <w:b w:val="false"/>
          <w:i w:val="false"/>
          <w:color w:val="000000"/>
          <w:sz w:val="28"/>
        </w:rPr>
        <w:t xml:space="preserve">
      в заявлении юридического лица для переоформления лицензии и (или) приложения(й) к лицензии, согласно </w:t>
      </w:r>
      <w:r>
        <w:rPr>
          <w:rFonts w:ascii="Times New Roman"/>
          <w:b w:val="false"/>
          <w:i w:val="false"/>
          <w:color w:val="000000"/>
          <w:sz w:val="28"/>
        </w:rPr>
        <w:t>приложению 4</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314"/>
    <w:bookmarkStart w:name="z341" w:id="315"/>
    <w:p>
      <w:pPr>
        <w:spacing w:after="0"/>
        <w:ind w:left="0"/>
        <w:jc w:val="both"/>
      </w:pPr>
      <w:r>
        <w:rPr>
          <w:rFonts w:ascii="Times New Roman"/>
          <w:b w:val="false"/>
          <w:i w:val="false"/>
          <w:color w:val="000000"/>
          <w:sz w:val="28"/>
        </w:rPr>
        <w:t xml:space="preserve">
      в заявлении физического лица для переоформления лицензии и (или) приложения к лицензии, согласно </w:t>
      </w:r>
      <w:r>
        <w:rPr>
          <w:rFonts w:ascii="Times New Roman"/>
          <w:b w:val="false"/>
          <w:i w:val="false"/>
          <w:color w:val="000000"/>
          <w:sz w:val="28"/>
        </w:rPr>
        <w:t>приложению 5</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315"/>
    <w:bookmarkStart w:name="z342" w:id="316"/>
    <w:p>
      <w:pPr>
        <w:spacing w:after="0"/>
        <w:ind w:left="0"/>
        <w:jc w:val="both"/>
      </w:pPr>
      <w:r>
        <w:rPr>
          <w:rFonts w:ascii="Times New Roman"/>
          <w:b w:val="false"/>
          <w:i w:val="false"/>
          <w:color w:val="000000"/>
          <w:sz w:val="28"/>
        </w:rPr>
        <w:t xml:space="preserve">
      в расписку об отказе в приеме документов, согласно </w:t>
      </w:r>
      <w:r>
        <w:rPr>
          <w:rFonts w:ascii="Times New Roman"/>
          <w:b w:val="false"/>
          <w:i w:val="false"/>
          <w:color w:val="000000"/>
          <w:sz w:val="28"/>
        </w:rPr>
        <w:t>приложению 6</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316"/>
    <w:bookmarkStart w:name="z343" w:id="31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утвержденном указанным приказом:</w:t>
      </w:r>
    </w:p>
    <w:bookmarkEnd w:id="317"/>
    <w:bookmarkStart w:name="z344" w:id="318"/>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318"/>
    <w:bookmarkStart w:name="z345" w:id="319"/>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319"/>
    <w:bookmarkStart w:name="z346" w:id="320"/>
    <w:p>
      <w:pPr>
        <w:spacing w:after="0"/>
        <w:ind w:left="0"/>
        <w:jc w:val="both"/>
      </w:pPr>
      <w:r>
        <w:rPr>
          <w:rFonts w:ascii="Times New Roman"/>
          <w:b w:val="false"/>
          <w:i w:val="false"/>
          <w:color w:val="000000"/>
          <w:sz w:val="28"/>
        </w:rPr>
        <w:t xml:space="preserve">
      абзац второй подпункта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320"/>
    <w:bookmarkStart w:name="z347" w:id="321"/>
    <w:p>
      <w:pPr>
        <w:spacing w:after="0"/>
        <w:ind w:left="0"/>
        <w:jc w:val="both"/>
      </w:pPr>
      <w:r>
        <w:rPr>
          <w:rFonts w:ascii="Times New Roman"/>
          <w:b w:val="false"/>
          <w:i w:val="false"/>
          <w:color w:val="000000"/>
          <w:sz w:val="28"/>
        </w:rPr>
        <w:t xml:space="preserve">
      "выдача лицензии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 – не позднее 1 (одного) рабочего дня;";</w:t>
      </w:r>
    </w:p>
    <w:bookmarkEnd w:id="3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7</w:t>
      </w:r>
      <w:r>
        <w:rPr>
          <w:rFonts w:ascii="Times New Roman"/>
          <w:b w:val="false"/>
          <w:i w:val="false"/>
          <w:color w:val="000000"/>
          <w:sz w:val="28"/>
        </w:rPr>
        <w:t xml:space="preserve"> изложить в следующей редакции:</w:t>
      </w:r>
    </w:p>
    <w:bookmarkStart w:name="z349" w:id="322"/>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322"/>
    <w:bookmarkStart w:name="z350" w:id="323"/>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 за каждый объект деятельности:</w:t>
      </w:r>
    </w:p>
    <w:bookmarkEnd w:id="323"/>
    <w:bookmarkStart w:name="z351" w:id="324"/>
    <w:p>
      <w:pPr>
        <w:spacing w:after="0"/>
        <w:ind w:left="0"/>
        <w:jc w:val="both"/>
      </w:pPr>
      <w:r>
        <w:rPr>
          <w:rFonts w:ascii="Times New Roman"/>
          <w:b w:val="false"/>
          <w:i w:val="false"/>
          <w:color w:val="000000"/>
          <w:sz w:val="28"/>
        </w:rPr>
        <w:t>
      1) при выдаче лицензии – 200 МРП;</w:t>
      </w:r>
    </w:p>
    <w:bookmarkEnd w:id="324"/>
    <w:bookmarkStart w:name="z352" w:id="325"/>
    <w:p>
      <w:pPr>
        <w:spacing w:after="0"/>
        <w:ind w:left="0"/>
        <w:jc w:val="both"/>
      </w:pPr>
      <w:r>
        <w:rPr>
          <w:rFonts w:ascii="Times New Roman"/>
          <w:b w:val="false"/>
          <w:i w:val="false"/>
          <w:color w:val="000000"/>
          <w:sz w:val="28"/>
        </w:rPr>
        <w:t>
      2) при переоформлении лицензии – 10 % от ставки при выдаче лицензии;</w:t>
      </w:r>
    </w:p>
    <w:bookmarkEnd w:id="325"/>
    <w:bookmarkStart w:name="z353" w:id="326"/>
    <w:p>
      <w:pPr>
        <w:spacing w:after="0"/>
        <w:ind w:left="0"/>
        <w:jc w:val="both"/>
      </w:pPr>
      <w:r>
        <w:rPr>
          <w:rFonts w:ascii="Times New Roman"/>
          <w:b w:val="false"/>
          <w:i w:val="false"/>
          <w:color w:val="000000"/>
          <w:sz w:val="28"/>
        </w:rPr>
        <w:t>
      3) при выдаче дубликата лицензии – 100 % от ставки при выдаче лицензии.</w:t>
      </w:r>
    </w:p>
    <w:bookmarkEnd w:id="326"/>
    <w:bookmarkStart w:name="z354" w:id="327"/>
    <w:p>
      <w:pPr>
        <w:spacing w:after="0"/>
        <w:ind w:left="0"/>
        <w:jc w:val="both"/>
      </w:pPr>
      <w:r>
        <w:rPr>
          <w:rFonts w:ascii="Times New Roman"/>
          <w:b w:val="false"/>
          <w:i w:val="false"/>
          <w:color w:val="000000"/>
          <w:sz w:val="28"/>
        </w:rPr>
        <w:t>
      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bookmarkEnd w:id="327"/>
    <w:bookmarkStart w:name="z355" w:id="328"/>
    <w:p>
      <w:pPr>
        <w:spacing w:after="0"/>
        <w:ind w:left="0"/>
        <w:jc w:val="both"/>
      </w:pPr>
      <w:r>
        <w:rPr>
          <w:rFonts w:ascii="Times New Roman"/>
          <w:b w:val="false"/>
          <w:i w:val="false"/>
          <w:color w:val="000000"/>
          <w:sz w:val="28"/>
        </w:rPr>
        <w:t>
      В случае подачи запроса через портал, оплата может осуществляться через платежный шлюз "электронного правительства" (далее – ПШЭП).";</w:t>
      </w:r>
    </w:p>
    <w:bookmarkEnd w:id="3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bookmarkStart w:name="z357" w:id="329"/>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329"/>
    <w:bookmarkStart w:name="z358" w:id="330"/>
    <w:p>
      <w:pPr>
        <w:spacing w:after="0"/>
        <w:ind w:left="0"/>
        <w:jc w:val="both"/>
      </w:pPr>
      <w:r>
        <w:rPr>
          <w:rFonts w:ascii="Times New Roman"/>
          <w:b w:val="false"/>
          <w:i w:val="false"/>
          <w:color w:val="000000"/>
          <w:sz w:val="28"/>
        </w:rPr>
        <w:t>
      к услугодателю:</w:t>
      </w:r>
    </w:p>
    <w:bookmarkEnd w:id="330"/>
    <w:bookmarkStart w:name="z359" w:id="331"/>
    <w:p>
      <w:pPr>
        <w:spacing w:after="0"/>
        <w:ind w:left="0"/>
        <w:jc w:val="both"/>
      </w:pPr>
      <w:r>
        <w:rPr>
          <w:rFonts w:ascii="Times New Roman"/>
          <w:b w:val="false"/>
          <w:i w:val="false"/>
          <w:color w:val="000000"/>
          <w:sz w:val="28"/>
        </w:rPr>
        <w:t>
      1) для получения лицензии:</w:t>
      </w:r>
    </w:p>
    <w:bookmarkEnd w:id="331"/>
    <w:bookmarkStart w:name="z360" w:id="332"/>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2 к настоящему стандарту государственной услуги;</w:t>
      </w:r>
    </w:p>
    <w:bookmarkEnd w:id="332"/>
    <w:bookmarkStart w:name="z361" w:id="333"/>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bookmarkEnd w:id="333"/>
    <w:bookmarkStart w:name="z362" w:id="334"/>
    <w:p>
      <w:pPr>
        <w:spacing w:after="0"/>
        <w:ind w:left="0"/>
        <w:jc w:val="both"/>
      </w:pPr>
      <w:r>
        <w:rPr>
          <w:rFonts w:ascii="Times New Roman"/>
          <w:b w:val="false"/>
          <w:i w:val="false"/>
          <w:color w:val="000000"/>
          <w:sz w:val="28"/>
        </w:rPr>
        <w:t>
      копия договора аренды или безвозмездного пользования – в случае заключения данных договоров на срок менее одного года;</w:t>
      </w:r>
    </w:p>
    <w:bookmarkEnd w:id="334"/>
    <w:bookmarkStart w:name="z363" w:id="335"/>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bookmarkEnd w:id="335"/>
    <w:bookmarkStart w:name="z364" w:id="336"/>
    <w:p>
      <w:pPr>
        <w:spacing w:after="0"/>
        <w:ind w:left="0"/>
        <w:jc w:val="both"/>
      </w:pPr>
      <w:r>
        <w:rPr>
          <w:rFonts w:ascii="Times New Roman"/>
          <w:b w:val="false"/>
          <w:i w:val="false"/>
          <w:color w:val="000000"/>
          <w:sz w:val="28"/>
        </w:rPr>
        <w:t>
      2) для переоформления лицензии:</w:t>
      </w:r>
    </w:p>
    <w:bookmarkEnd w:id="336"/>
    <w:bookmarkStart w:name="z365" w:id="337"/>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bookmarkEnd w:id="337"/>
    <w:bookmarkStart w:name="z366" w:id="338"/>
    <w:p>
      <w:pPr>
        <w:spacing w:after="0"/>
        <w:ind w:left="0"/>
        <w:jc w:val="both"/>
      </w:pPr>
      <w:r>
        <w:rPr>
          <w:rFonts w:ascii="Times New Roman"/>
          <w:b w:val="false"/>
          <w:i w:val="false"/>
          <w:color w:val="000000"/>
          <w:sz w:val="28"/>
        </w:rPr>
        <w:t xml:space="preserve">
      документ, подтверждающий уплату в бюджет лицензионного сбора, за исключением случаев оплаты через ПШЭП; </w:t>
      </w:r>
    </w:p>
    <w:bookmarkEnd w:id="338"/>
    <w:bookmarkStart w:name="z367" w:id="339"/>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bookmarkEnd w:id="339"/>
    <w:bookmarkStart w:name="z368" w:id="340"/>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bookmarkEnd w:id="340"/>
    <w:bookmarkStart w:name="z369" w:id="341"/>
    <w:p>
      <w:pPr>
        <w:spacing w:after="0"/>
        <w:ind w:left="0"/>
        <w:jc w:val="both"/>
      </w:pPr>
      <w:r>
        <w:rPr>
          <w:rFonts w:ascii="Times New Roman"/>
          <w:b w:val="false"/>
          <w:i w:val="false"/>
          <w:color w:val="000000"/>
          <w:sz w:val="28"/>
        </w:rPr>
        <w:t>
      заявление произвольной формы;</w:t>
      </w:r>
    </w:p>
    <w:bookmarkEnd w:id="341"/>
    <w:bookmarkStart w:name="z370" w:id="342"/>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bookmarkEnd w:id="342"/>
    <w:bookmarkStart w:name="z371" w:id="343"/>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343"/>
    <w:bookmarkStart w:name="z372" w:id="344"/>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344"/>
    <w:bookmarkStart w:name="z373" w:id="345"/>
    <w:p>
      <w:pPr>
        <w:spacing w:after="0"/>
        <w:ind w:left="0"/>
        <w:jc w:val="both"/>
      </w:pPr>
      <w:r>
        <w:rPr>
          <w:rFonts w:ascii="Times New Roman"/>
          <w:b w:val="false"/>
          <w:i w:val="false"/>
          <w:color w:val="000000"/>
          <w:sz w:val="28"/>
        </w:rPr>
        <w:t>
      в Государственную корпорацию:</w:t>
      </w:r>
    </w:p>
    <w:bookmarkEnd w:id="345"/>
    <w:bookmarkStart w:name="z374" w:id="346"/>
    <w:p>
      <w:pPr>
        <w:spacing w:after="0"/>
        <w:ind w:left="0"/>
        <w:jc w:val="both"/>
      </w:pPr>
      <w:r>
        <w:rPr>
          <w:rFonts w:ascii="Times New Roman"/>
          <w:b w:val="false"/>
          <w:i w:val="false"/>
          <w:color w:val="000000"/>
          <w:sz w:val="28"/>
        </w:rPr>
        <w:t>
      1) для получения лицензии:</w:t>
      </w:r>
    </w:p>
    <w:bookmarkEnd w:id="346"/>
    <w:bookmarkStart w:name="z375" w:id="347"/>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2 к настоящему стандарту государственной услуги;</w:t>
      </w:r>
    </w:p>
    <w:bookmarkEnd w:id="347"/>
    <w:bookmarkStart w:name="z376" w:id="348"/>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bookmarkEnd w:id="348"/>
    <w:bookmarkStart w:name="z377" w:id="349"/>
    <w:p>
      <w:pPr>
        <w:spacing w:after="0"/>
        <w:ind w:left="0"/>
        <w:jc w:val="both"/>
      </w:pPr>
      <w:r>
        <w:rPr>
          <w:rFonts w:ascii="Times New Roman"/>
          <w:b w:val="false"/>
          <w:i w:val="false"/>
          <w:color w:val="000000"/>
          <w:sz w:val="28"/>
        </w:rPr>
        <w:t>
      договор аренды или безвозмездного пользования – в случае заключения данных договоров на срок менее одного года;</w:t>
      </w:r>
    </w:p>
    <w:bookmarkEnd w:id="349"/>
    <w:bookmarkStart w:name="z378" w:id="350"/>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bookmarkEnd w:id="350"/>
    <w:bookmarkStart w:name="z379" w:id="351"/>
    <w:p>
      <w:pPr>
        <w:spacing w:after="0"/>
        <w:ind w:left="0"/>
        <w:jc w:val="both"/>
      </w:pPr>
      <w:r>
        <w:rPr>
          <w:rFonts w:ascii="Times New Roman"/>
          <w:b w:val="false"/>
          <w:i w:val="false"/>
          <w:color w:val="000000"/>
          <w:sz w:val="28"/>
        </w:rPr>
        <w:t>
      2) для переоформления лицензии:</w:t>
      </w:r>
    </w:p>
    <w:bookmarkEnd w:id="351"/>
    <w:bookmarkStart w:name="z380" w:id="352"/>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bookmarkEnd w:id="352"/>
    <w:bookmarkStart w:name="z381" w:id="353"/>
    <w:p>
      <w:pPr>
        <w:spacing w:after="0"/>
        <w:ind w:left="0"/>
        <w:jc w:val="both"/>
      </w:pPr>
      <w:r>
        <w:rPr>
          <w:rFonts w:ascii="Times New Roman"/>
          <w:b w:val="false"/>
          <w:i w:val="false"/>
          <w:color w:val="000000"/>
          <w:sz w:val="28"/>
        </w:rPr>
        <w:t xml:space="preserve">
      документ, подтверждающий уплату в бюджет лицензионного сбора, за исключением случаев оплаты через ПШЭП; </w:t>
      </w:r>
    </w:p>
    <w:bookmarkEnd w:id="353"/>
    <w:bookmarkStart w:name="z382" w:id="354"/>
    <w:p>
      <w:pPr>
        <w:spacing w:after="0"/>
        <w:ind w:left="0"/>
        <w:jc w:val="both"/>
      </w:pPr>
      <w:r>
        <w:rPr>
          <w:rFonts w:ascii="Times New Roman"/>
          <w:b w:val="false"/>
          <w:i w:val="false"/>
          <w:color w:val="000000"/>
          <w:sz w:val="28"/>
        </w:rPr>
        <w:t>
      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bookmarkEnd w:id="354"/>
    <w:bookmarkStart w:name="z383" w:id="355"/>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bookmarkEnd w:id="355"/>
    <w:bookmarkStart w:name="z384" w:id="356"/>
    <w:p>
      <w:pPr>
        <w:spacing w:after="0"/>
        <w:ind w:left="0"/>
        <w:jc w:val="both"/>
      </w:pPr>
      <w:r>
        <w:rPr>
          <w:rFonts w:ascii="Times New Roman"/>
          <w:b w:val="false"/>
          <w:i w:val="false"/>
          <w:color w:val="000000"/>
          <w:sz w:val="28"/>
        </w:rPr>
        <w:t>
      заявление произвольной формы;</w:t>
      </w:r>
    </w:p>
    <w:bookmarkEnd w:id="356"/>
    <w:bookmarkStart w:name="z385" w:id="357"/>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bookmarkEnd w:id="357"/>
    <w:bookmarkStart w:name="z386" w:id="358"/>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358"/>
    <w:bookmarkStart w:name="z387" w:id="359"/>
    <w:p>
      <w:pPr>
        <w:spacing w:after="0"/>
        <w:ind w:left="0"/>
        <w:jc w:val="both"/>
      </w:pPr>
      <w:r>
        <w:rPr>
          <w:rFonts w:ascii="Times New Roman"/>
          <w:b w:val="false"/>
          <w:i w:val="false"/>
          <w:color w:val="000000"/>
          <w:sz w:val="28"/>
        </w:rPr>
        <w:t>
      При приеме документов услугодатель, Государственная корпорация воспроизводит электронную копию с оригиналом документов, после чего возвращает оригиналы услугополучателю.</w:t>
      </w:r>
    </w:p>
    <w:bookmarkEnd w:id="359"/>
    <w:bookmarkStart w:name="z388" w:id="360"/>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360"/>
    <w:bookmarkStart w:name="z389" w:id="361"/>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361"/>
    <w:bookmarkStart w:name="z390" w:id="362"/>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362"/>
    <w:bookmarkStart w:name="z391" w:id="363"/>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363"/>
    <w:bookmarkStart w:name="z392" w:id="364"/>
    <w:p>
      <w:pPr>
        <w:spacing w:after="0"/>
        <w:ind w:left="0"/>
        <w:jc w:val="both"/>
      </w:pPr>
      <w:r>
        <w:rPr>
          <w:rFonts w:ascii="Times New Roman"/>
          <w:b w:val="false"/>
          <w:i w:val="false"/>
          <w:color w:val="000000"/>
          <w:sz w:val="28"/>
        </w:rPr>
        <w:t>
      на портал:</w:t>
      </w:r>
    </w:p>
    <w:bookmarkEnd w:id="364"/>
    <w:bookmarkStart w:name="z393" w:id="365"/>
    <w:p>
      <w:pPr>
        <w:spacing w:after="0"/>
        <w:ind w:left="0"/>
        <w:jc w:val="both"/>
      </w:pPr>
      <w:r>
        <w:rPr>
          <w:rFonts w:ascii="Times New Roman"/>
          <w:b w:val="false"/>
          <w:i w:val="false"/>
          <w:color w:val="000000"/>
          <w:sz w:val="28"/>
        </w:rPr>
        <w:t>
      1) для получения лицензии:</w:t>
      </w:r>
    </w:p>
    <w:bookmarkEnd w:id="365"/>
    <w:bookmarkStart w:name="z394" w:id="366"/>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1</w:t>
      </w:r>
      <w:r>
        <w:rPr>
          <w:rFonts w:ascii="Times New Roman"/>
          <w:b w:val="false"/>
          <w:i w:val="false"/>
          <w:color w:val="000000"/>
          <w:sz w:val="28"/>
        </w:rPr>
        <w:t xml:space="preserve"> или 2 к настоящему стандарту государственной услуги;</w:t>
      </w:r>
    </w:p>
    <w:bookmarkEnd w:id="366"/>
    <w:bookmarkStart w:name="z395" w:id="367"/>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bookmarkEnd w:id="367"/>
    <w:bookmarkStart w:name="z396" w:id="368"/>
    <w:p>
      <w:pPr>
        <w:spacing w:after="0"/>
        <w:ind w:left="0"/>
        <w:jc w:val="both"/>
      </w:pPr>
      <w:r>
        <w:rPr>
          <w:rFonts w:ascii="Times New Roman"/>
          <w:b w:val="false"/>
          <w:i w:val="false"/>
          <w:color w:val="000000"/>
          <w:sz w:val="28"/>
        </w:rPr>
        <w:t>
      электронная копия договора аренды или безвозмездного пользования – в случае заключения данных договоров на срок менее одного года;</w:t>
      </w:r>
    </w:p>
    <w:bookmarkEnd w:id="368"/>
    <w:bookmarkStart w:name="z397" w:id="369"/>
    <w:p>
      <w:pPr>
        <w:spacing w:after="0"/>
        <w:ind w:left="0"/>
        <w:jc w:val="both"/>
      </w:pPr>
      <w:r>
        <w:rPr>
          <w:rFonts w:ascii="Times New Roman"/>
          <w:b w:val="false"/>
          <w:i w:val="false"/>
          <w:color w:val="000000"/>
          <w:sz w:val="28"/>
        </w:rPr>
        <w:t>
      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в форме электронного документа;</w:t>
      </w:r>
    </w:p>
    <w:bookmarkEnd w:id="369"/>
    <w:bookmarkStart w:name="z398" w:id="370"/>
    <w:p>
      <w:pPr>
        <w:spacing w:after="0"/>
        <w:ind w:left="0"/>
        <w:jc w:val="both"/>
      </w:pPr>
      <w:r>
        <w:rPr>
          <w:rFonts w:ascii="Times New Roman"/>
          <w:b w:val="false"/>
          <w:i w:val="false"/>
          <w:color w:val="000000"/>
          <w:sz w:val="28"/>
        </w:rPr>
        <w:t>
      2) для переоформления лицензии:</w:t>
      </w:r>
    </w:p>
    <w:bookmarkEnd w:id="370"/>
    <w:bookmarkStart w:name="z399" w:id="371"/>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bookmarkEnd w:id="371"/>
    <w:bookmarkStart w:name="z400" w:id="372"/>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bookmarkEnd w:id="372"/>
    <w:bookmarkStart w:name="z401" w:id="373"/>
    <w:p>
      <w:pPr>
        <w:spacing w:after="0"/>
        <w:ind w:left="0"/>
        <w:jc w:val="both"/>
      </w:pPr>
      <w:r>
        <w:rPr>
          <w:rFonts w:ascii="Times New Roman"/>
          <w:b w:val="false"/>
          <w:i w:val="false"/>
          <w:color w:val="000000"/>
          <w:sz w:val="28"/>
        </w:rPr>
        <w:t>
      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bookmarkEnd w:id="373"/>
    <w:bookmarkStart w:name="z402" w:id="374"/>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правоустанавливающим документе, содержащихся в государственных информационных системах, услогодатель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374"/>
    <w:bookmarkStart w:name="z403" w:id="375"/>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bookmarkEnd w:id="375"/>
    <w:bookmarkStart w:name="z404" w:id="376"/>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bookmarkEnd w:id="376"/>
    <w:bookmarkStart w:name="z405" w:id="377"/>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3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407" w:id="378"/>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378"/>
    <w:bookmarkStart w:name="z408" w:id="379"/>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379"/>
    <w:bookmarkStart w:name="z409" w:id="380"/>
    <w:p>
      <w:pPr>
        <w:spacing w:after="0"/>
        <w:ind w:left="0"/>
        <w:jc w:val="both"/>
      </w:pPr>
      <w:r>
        <w:rPr>
          <w:rFonts w:ascii="Times New Roman"/>
          <w:b w:val="false"/>
          <w:i w:val="false"/>
          <w:color w:val="000000"/>
          <w:sz w:val="28"/>
        </w:rPr>
        <w:t>
      В жалобе услугополучателя указываются:</w:t>
      </w:r>
    </w:p>
    <w:bookmarkEnd w:id="380"/>
    <w:bookmarkStart w:name="z410" w:id="381"/>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381"/>
    <w:bookmarkStart w:name="z411" w:id="382"/>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382"/>
    <w:bookmarkStart w:name="z412" w:id="383"/>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383"/>
    <w:bookmarkStart w:name="z413" w:id="384"/>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384"/>
    <w:bookmarkStart w:name="z414" w:id="385"/>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385"/>
    <w:bookmarkStart w:name="z415" w:id="386"/>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386"/>
    <w:bookmarkStart w:name="z416" w:id="387"/>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387"/>
    <w:bookmarkStart w:name="z417" w:id="388"/>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388"/>
    <w:bookmarkStart w:name="z418" w:id="389"/>
    <w:p>
      <w:pPr>
        <w:spacing w:after="0"/>
        <w:ind w:left="0"/>
        <w:jc w:val="both"/>
      </w:pPr>
      <w:r>
        <w:rPr>
          <w:rFonts w:ascii="Times New Roman"/>
          <w:b w:val="false"/>
          <w:i w:val="false"/>
          <w:color w:val="000000"/>
          <w:sz w:val="28"/>
        </w:rPr>
        <w:t>
      Работник Государственной корпорации:</w:t>
      </w:r>
    </w:p>
    <w:bookmarkEnd w:id="389"/>
    <w:bookmarkStart w:name="z419" w:id="390"/>
    <w:p>
      <w:pPr>
        <w:spacing w:after="0"/>
        <w:ind w:left="0"/>
        <w:jc w:val="both"/>
      </w:pPr>
      <w:r>
        <w:rPr>
          <w:rFonts w:ascii="Times New Roman"/>
          <w:b w:val="false"/>
          <w:i w:val="false"/>
          <w:color w:val="000000"/>
          <w:sz w:val="28"/>
        </w:rPr>
        <w:t>
      осуществляет идентификацию услугополучателя;</w:t>
      </w:r>
    </w:p>
    <w:bookmarkEnd w:id="390"/>
    <w:bookmarkStart w:name="z420" w:id="391"/>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391"/>
    <w:bookmarkStart w:name="z421" w:id="392"/>
    <w:p>
      <w:pPr>
        <w:spacing w:after="0"/>
        <w:ind w:left="0"/>
        <w:jc w:val="both"/>
      </w:pPr>
      <w:r>
        <w:rPr>
          <w:rFonts w:ascii="Times New Roman"/>
          <w:b w:val="false"/>
          <w:i w:val="false"/>
          <w:color w:val="000000"/>
          <w:sz w:val="28"/>
        </w:rPr>
        <w:t>
      разъясняет основные правила подачи видеообращения;</w:t>
      </w:r>
    </w:p>
    <w:bookmarkEnd w:id="392"/>
    <w:bookmarkStart w:name="z422" w:id="393"/>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393"/>
    <w:bookmarkStart w:name="z423" w:id="394"/>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394"/>
    <w:bookmarkStart w:name="z424" w:id="395"/>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395"/>
    <w:bookmarkStart w:name="z425" w:id="396"/>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396"/>
    <w:bookmarkStart w:name="z426" w:id="397"/>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3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14</w:t>
      </w:r>
      <w:r>
        <w:rPr>
          <w:rFonts w:ascii="Times New Roman"/>
          <w:b w:val="false"/>
          <w:i w:val="false"/>
          <w:color w:val="000000"/>
          <w:sz w:val="28"/>
        </w:rPr>
        <w:t xml:space="preserve"> изложить в следующей редакции:</w:t>
      </w:r>
    </w:p>
    <w:bookmarkStart w:name="z428" w:id="398"/>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398"/>
    <w:bookmarkStart w:name="z429" w:id="399"/>
    <w:p>
      <w:pPr>
        <w:spacing w:after="0"/>
        <w:ind w:left="0"/>
        <w:jc w:val="both"/>
      </w:pPr>
      <w:r>
        <w:rPr>
          <w:rFonts w:ascii="Times New Roman"/>
          <w:b w:val="false"/>
          <w:i w:val="false"/>
          <w:color w:val="000000"/>
          <w:sz w:val="28"/>
        </w:rPr>
        <w:t>
      услугодателя – www.kgd.gov.kz, www.minfin.gov.kz;</w:t>
      </w:r>
    </w:p>
    <w:bookmarkEnd w:id="399"/>
    <w:bookmarkStart w:name="z430" w:id="400"/>
    <w:p>
      <w:pPr>
        <w:spacing w:after="0"/>
        <w:ind w:left="0"/>
        <w:jc w:val="both"/>
      </w:pPr>
      <w:r>
        <w:rPr>
          <w:rFonts w:ascii="Times New Roman"/>
          <w:b w:val="false"/>
          <w:i w:val="false"/>
          <w:color w:val="000000"/>
          <w:sz w:val="28"/>
        </w:rPr>
        <w:t>
      Государственной корпорации – www.gov4c.kz.";</w:t>
      </w:r>
    </w:p>
    <w:bookmarkEnd w:id="4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изложить в следующей редакции:</w:t>
      </w:r>
    </w:p>
    <w:bookmarkStart w:name="z432" w:id="401"/>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401"/>
    <w:bookmarkStart w:name="z433" w:id="402"/>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402"/>
    <w:bookmarkStart w:name="z434" w:id="403"/>
    <w:p>
      <w:pPr>
        <w:spacing w:after="0"/>
        <w:ind w:left="0"/>
        <w:jc w:val="both"/>
      </w:pPr>
      <w:r>
        <w:rPr>
          <w:rFonts w:ascii="Times New Roman"/>
          <w:b w:val="false"/>
          <w:i w:val="false"/>
          <w:color w:val="000000"/>
          <w:sz w:val="28"/>
        </w:rPr>
        <w:t xml:space="preserve">
      в заявлении юридического лица для получения лицензии и (или) приложения к лицензии согласно </w:t>
      </w:r>
      <w:r>
        <w:rPr>
          <w:rFonts w:ascii="Times New Roman"/>
          <w:b w:val="false"/>
          <w:i w:val="false"/>
          <w:color w:val="000000"/>
          <w:sz w:val="28"/>
        </w:rPr>
        <w:t>приложению 1</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403"/>
    <w:bookmarkStart w:name="z435" w:id="404"/>
    <w:p>
      <w:pPr>
        <w:spacing w:after="0"/>
        <w:ind w:left="0"/>
        <w:jc w:val="both"/>
      </w:pPr>
      <w:r>
        <w:rPr>
          <w:rFonts w:ascii="Times New Roman"/>
          <w:b w:val="false"/>
          <w:i w:val="false"/>
          <w:color w:val="000000"/>
          <w:sz w:val="28"/>
        </w:rPr>
        <w:t>
      в заявлении физического лица для получения лицензии и (или) приложения к лицензии согласно приложению 2 к указанному стандарту государственной услуги вносятся изменения на казахском языке, приложения на русском языке не меняются;</w:t>
      </w:r>
    </w:p>
    <w:bookmarkEnd w:id="404"/>
    <w:bookmarkStart w:name="z436" w:id="405"/>
    <w:p>
      <w:pPr>
        <w:spacing w:after="0"/>
        <w:ind w:left="0"/>
        <w:jc w:val="both"/>
      </w:pPr>
      <w:r>
        <w:rPr>
          <w:rFonts w:ascii="Times New Roman"/>
          <w:b w:val="false"/>
          <w:i w:val="false"/>
          <w:color w:val="000000"/>
          <w:sz w:val="28"/>
        </w:rPr>
        <w:t xml:space="preserve">
      формы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согласно </w:t>
      </w:r>
      <w:r>
        <w:rPr>
          <w:rFonts w:ascii="Times New Roman"/>
          <w:b w:val="false"/>
          <w:i w:val="false"/>
          <w:color w:val="000000"/>
          <w:sz w:val="28"/>
        </w:rPr>
        <w:t>приложению 3</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405"/>
    <w:bookmarkStart w:name="z437" w:id="406"/>
    <w:p>
      <w:pPr>
        <w:spacing w:after="0"/>
        <w:ind w:left="0"/>
        <w:jc w:val="both"/>
      </w:pPr>
      <w:r>
        <w:rPr>
          <w:rFonts w:ascii="Times New Roman"/>
          <w:b w:val="false"/>
          <w:i w:val="false"/>
          <w:color w:val="000000"/>
          <w:sz w:val="28"/>
        </w:rPr>
        <w:t xml:space="preserve">
      в заявлении юридического лица для переоформления лицензии и (или) приложения(й) к лицензии, согласно </w:t>
      </w:r>
      <w:r>
        <w:rPr>
          <w:rFonts w:ascii="Times New Roman"/>
          <w:b w:val="false"/>
          <w:i w:val="false"/>
          <w:color w:val="000000"/>
          <w:sz w:val="28"/>
        </w:rPr>
        <w:t>приложению 4</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406"/>
    <w:bookmarkStart w:name="z438" w:id="407"/>
    <w:p>
      <w:pPr>
        <w:spacing w:after="0"/>
        <w:ind w:left="0"/>
        <w:jc w:val="both"/>
      </w:pPr>
      <w:r>
        <w:rPr>
          <w:rFonts w:ascii="Times New Roman"/>
          <w:b w:val="false"/>
          <w:i w:val="false"/>
          <w:color w:val="000000"/>
          <w:sz w:val="28"/>
        </w:rPr>
        <w:t xml:space="preserve">
      в заявлении физического лица для переоформления лицензии и (или) приложения к лицензии, согласно </w:t>
      </w:r>
      <w:r>
        <w:rPr>
          <w:rFonts w:ascii="Times New Roman"/>
          <w:b w:val="false"/>
          <w:i w:val="false"/>
          <w:color w:val="000000"/>
          <w:sz w:val="28"/>
        </w:rPr>
        <w:t>приложению 5</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407"/>
    <w:bookmarkStart w:name="z439" w:id="408"/>
    <w:p>
      <w:pPr>
        <w:spacing w:after="0"/>
        <w:ind w:left="0"/>
        <w:jc w:val="both"/>
      </w:pPr>
      <w:r>
        <w:rPr>
          <w:rFonts w:ascii="Times New Roman"/>
          <w:b w:val="false"/>
          <w:i w:val="false"/>
          <w:color w:val="000000"/>
          <w:sz w:val="28"/>
        </w:rPr>
        <w:t xml:space="preserve">
      в расписку об отказе в приеме документов, согласно </w:t>
      </w:r>
      <w:r>
        <w:rPr>
          <w:rFonts w:ascii="Times New Roman"/>
          <w:b w:val="false"/>
          <w:i w:val="false"/>
          <w:color w:val="000000"/>
          <w:sz w:val="28"/>
        </w:rPr>
        <w:t>приложению 6</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408"/>
    <w:bookmarkStart w:name="z440" w:id="40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утвержденном указанным приказом:</w:t>
      </w:r>
    </w:p>
    <w:bookmarkEnd w:id="409"/>
    <w:bookmarkStart w:name="z441" w:id="410"/>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End w:id="410"/>
    <w:bookmarkStart w:name="z442" w:id="411"/>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411"/>
    <w:bookmarkStart w:name="z443" w:id="412"/>
    <w:p>
      <w:pPr>
        <w:spacing w:after="0"/>
        <w:ind w:left="0"/>
        <w:jc w:val="both"/>
      </w:pPr>
      <w:r>
        <w:rPr>
          <w:rFonts w:ascii="Times New Roman"/>
          <w:b w:val="false"/>
          <w:i w:val="false"/>
          <w:color w:val="000000"/>
          <w:sz w:val="28"/>
        </w:rPr>
        <w:t xml:space="preserve">
      абзац второй подпункта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412"/>
    <w:bookmarkStart w:name="z444" w:id="413"/>
    <w:p>
      <w:pPr>
        <w:spacing w:after="0"/>
        <w:ind w:left="0"/>
        <w:jc w:val="both"/>
      </w:pPr>
      <w:r>
        <w:rPr>
          <w:rFonts w:ascii="Times New Roman"/>
          <w:b w:val="false"/>
          <w:i w:val="false"/>
          <w:color w:val="000000"/>
          <w:sz w:val="28"/>
        </w:rPr>
        <w:t xml:space="preserve">
      "выдача лицензии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 – не позднее 1 (одного) рабочего дня;";</w:t>
      </w:r>
    </w:p>
    <w:bookmarkEnd w:id="4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7</w:t>
      </w:r>
      <w:r>
        <w:rPr>
          <w:rFonts w:ascii="Times New Roman"/>
          <w:b w:val="false"/>
          <w:i w:val="false"/>
          <w:color w:val="000000"/>
          <w:sz w:val="28"/>
        </w:rPr>
        <w:t xml:space="preserve"> изложить в следующей редакции:</w:t>
      </w:r>
    </w:p>
    <w:bookmarkStart w:name="z446" w:id="414"/>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414"/>
    <w:bookmarkStart w:name="z447" w:id="415"/>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 за каждый объект деятельности для услугополучателей, осуществляющих деятельность:</w:t>
      </w:r>
    </w:p>
    <w:bookmarkEnd w:id="415"/>
    <w:bookmarkStart w:name="z448" w:id="416"/>
    <w:p>
      <w:pPr>
        <w:spacing w:after="0"/>
        <w:ind w:left="0"/>
        <w:jc w:val="both"/>
      </w:pPr>
      <w:r>
        <w:rPr>
          <w:rFonts w:ascii="Times New Roman"/>
          <w:b w:val="false"/>
          <w:i w:val="false"/>
          <w:color w:val="000000"/>
          <w:sz w:val="28"/>
        </w:rPr>
        <w:t>
      1) при выдаче лицензии:</w:t>
      </w:r>
    </w:p>
    <w:bookmarkEnd w:id="416"/>
    <w:bookmarkStart w:name="z449" w:id="417"/>
    <w:p>
      <w:pPr>
        <w:spacing w:after="0"/>
        <w:ind w:left="0"/>
        <w:jc w:val="both"/>
      </w:pPr>
      <w:r>
        <w:rPr>
          <w:rFonts w:ascii="Times New Roman"/>
          <w:b w:val="false"/>
          <w:i w:val="false"/>
          <w:color w:val="000000"/>
          <w:sz w:val="28"/>
        </w:rPr>
        <w:t>
      в столице, городах республиканского и областного значения – 100 МРП;</w:t>
      </w:r>
    </w:p>
    <w:bookmarkEnd w:id="417"/>
    <w:bookmarkStart w:name="z450" w:id="418"/>
    <w:p>
      <w:pPr>
        <w:spacing w:after="0"/>
        <w:ind w:left="0"/>
        <w:jc w:val="both"/>
      </w:pPr>
      <w:r>
        <w:rPr>
          <w:rFonts w:ascii="Times New Roman"/>
          <w:b w:val="false"/>
          <w:i w:val="false"/>
          <w:color w:val="000000"/>
          <w:sz w:val="28"/>
        </w:rPr>
        <w:t>
      в городах районного значения и поселках – 70 МРП;</w:t>
      </w:r>
    </w:p>
    <w:bookmarkEnd w:id="418"/>
    <w:bookmarkStart w:name="z451" w:id="419"/>
    <w:p>
      <w:pPr>
        <w:spacing w:after="0"/>
        <w:ind w:left="0"/>
        <w:jc w:val="both"/>
      </w:pPr>
      <w:r>
        <w:rPr>
          <w:rFonts w:ascii="Times New Roman"/>
          <w:b w:val="false"/>
          <w:i w:val="false"/>
          <w:color w:val="000000"/>
          <w:sz w:val="28"/>
        </w:rPr>
        <w:t>
      в сельских населенных пунктах – 30 МРП;</w:t>
      </w:r>
    </w:p>
    <w:bookmarkEnd w:id="419"/>
    <w:bookmarkStart w:name="z452" w:id="420"/>
    <w:p>
      <w:pPr>
        <w:spacing w:after="0"/>
        <w:ind w:left="0"/>
        <w:jc w:val="both"/>
      </w:pPr>
      <w:r>
        <w:rPr>
          <w:rFonts w:ascii="Times New Roman"/>
          <w:b w:val="false"/>
          <w:i w:val="false"/>
          <w:color w:val="000000"/>
          <w:sz w:val="28"/>
        </w:rPr>
        <w:t>
      2) при переоформлении лицензии – 10 % от ставки при выдаче лицензии;</w:t>
      </w:r>
    </w:p>
    <w:bookmarkEnd w:id="420"/>
    <w:bookmarkStart w:name="z453" w:id="421"/>
    <w:p>
      <w:pPr>
        <w:spacing w:after="0"/>
        <w:ind w:left="0"/>
        <w:jc w:val="both"/>
      </w:pPr>
      <w:r>
        <w:rPr>
          <w:rFonts w:ascii="Times New Roman"/>
          <w:b w:val="false"/>
          <w:i w:val="false"/>
          <w:color w:val="000000"/>
          <w:sz w:val="28"/>
        </w:rPr>
        <w:t>
      3) при выдаче дубликата лицензии – 100 % от ставки при выдаче лицензии.</w:t>
      </w:r>
    </w:p>
    <w:bookmarkEnd w:id="421"/>
    <w:bookmarkStart w:name="z454" w:id="422"/>
    <w:p>
      <w:pPr>
        <w:spacing w:after="0"/>
        <w:ind w:left="0"/>
        <w:jc w:val="both"/>
      </w:pPr>
      <w:r>
        <w:rPr>
          <w:rFonts w:ascii="Times New Roman"/>
          <w:b w:val="false"/>
          <w:i w:val="false"/>
          <w:color w:val="000000"/>
          <w:sz w:val="28"/>
        </w:rPr>
        <w:t xml:space="preserve">
      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bookmarkEnd w:id="422"/>
    <w:bookmarkStart w:name="z455" w:id="423"/>
    <w:p>
      <w:pPr>
        <w:spacing w:after="0"/>
        <w:ind w:left="0"/>
        <w:jc w:val="both"/>
      </w:pPr>
      <w:r>
        <w:rPr>
          <w:rFonts w:ascii="Times New Roman"/>
          <w:b w:val="false"/>
          <w:i w:val="false"/>
          <w:color w:val="000000"/>
          <w:sz w:val="28"/>
        </w:rPr>
        <w:t>
      В случае подачи запроса через портал, оплата может осуществляться через платежный шлюз "электронного правительства" (далее – ПШЭП).";</w:t>
      </w:r>
    </w:p>
    <w:bookmarkEnd w:id="4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bookmarkStart w:name="z457" w:id="424"/>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424"/>
    <w:bookmarkStart w:name="z458" w:id="425"/>
    <w:p>
      <w:pPr>
        <w:spacing w:after="0"/>
        <w:ind w:left="0"/>
        <w:jc w:val="both"/>
      </w:pPr>
      <w:r>
        <w:rPr>
          <w:rFonts w:ascii="Times New Roman"/>
          <w:b w:val="false"/>
          <w:i w:val="false"/>
          <w:color w:val="000000"/>
          <w:sz w:val="28"/>
        </w:rPr>
        <w:t>
      к услугодателю:</w:t>
      </w:r>
    </w:p>
    <w:bookmarkEnd w:id="425"/>
    <w:bookmarkStart w:name="z459" w:id="426"/>
    <w:p>
      <w:pPr>
        <w:spacing w:after="0"/>
        <w:ind w:left="0"/>
        <w:jc w:val="both"/>
      </w:pPr>
      <w:r>
        <w:rPr>
          <w:rFonts w:ascii="Times New Roman"/>
          <w:b w:val="false"/>
          <w:i w:val="false"/>
          <w:color w:val="000000"/>
          <w:sz w:val="28"/>
        </w:rPr>
        <w:t>
      1) для получения лицензии:</w:t>
      </w:r>
    </w:p>
    <w:bookmarkEnd w:id="426"/>
    <w:bookmarkStart w:name="z460" w:id="427"/>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bookmarkEnd w:id="427"/>
    <w:bookmarkStart w:name="z461" w:id="428"/>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bookmarkEnd w:id="428"/>
    <w:bookmarkStart w:name="z462" w:id="429"/>
    <w:p>
      <w:pPr>
        <w:spacing w:after="0"/>
        <w:ind w:left="0"/>
        <w:jc w:val="both"/>
      </w:pPr>
      <w:r>
        <w:rPr>
          <w:rFonts w:ascii="Times New Roman"/>
          <w:b w:val="false"/>
          <w:i w:val="false"/>
          <w:color w:val="000000"/>
          <w:sz w:val="28"/>
        </w:rPr>
        <w:t>
      копия договора аренды или безвозмездного пользования – в случае заключения данных договоров на срок менее одного года;</w:t>
      </w:r>
    </w:p>
    <w:bookmarkEnd w:id="429"/>
    <w:bookmarkStart w:name="z463" w:id="430"/>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bookmarkEnd w:id="430"/>
    <w:bookmarkStart w:name="z464" w:id="431"/>
    <w:p>
      <w:pPr>
        <w:spacing w:after="0"/>
        <w:ind w:left="0"/>
        <w:jc w:val="both"/>
      </w:pPr>
      <w:r>
        <w:rPr>
          <w:rFonts w:ascii="Times New Roman"/>
          <w:b w:val="false"/>
          <w:i w:val="false"/>
          <w:color w:val="000000"/>
          <w:sz w:val="28"/>
        </w:rPr>
        <w:t>
      2) для переоформления лицензии:</w:t>
      </w:r>
    </w:p>
    <w:bookmarkEnd w:id="431"/>
    <w:bookmarkStart w:name="z465" w:id="432"/>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bookmarkEnd w:id="432"/>
    <w:bookmarkStart w:name="z466" w:id="433"/>
    <w:p>
      <w:pPr>
        <w:spacing w:after="0"/>
        <w:ind w:left="0"/>
        <w:jc w:val="both"/>
      </w:pPr>
      <w:r>
        <w:rPr>
          <w:rFonts w:ascii="Times New Roman"/>
          <w:b w:val="false"/>
          <w:i w:val="false"/>
          <w:color w:val="000000"/>
          <w:sz w:val="28"/>
        </w:rPr>
        <w:t>
      в случае переоформления лицензии при отчуждении лицензиатом лицензии вместе с объектом в пользу третьих лиц, предоставляется письмо лицензиата о согласии на отчуждение лицензии;</w:t>
      </w:r>
    </w:p>
    <w:bookmarkEnd w:id="433"/>
    <w:bookmarkStart w:name="z467" w:id="434"/>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bookmarkEnd w:id="434"/>
    <w:bookmarkStart w:name="z468" w:id="435"/>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bookmarkEnd w:id="435"/>
    <w:bookmarkStart w:name="z469" w:id="436"/>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bookmarkEnd w:id="436"/>
    <w:bookmarkStart w:name="z470" w:id="437"/>
    <w:p>
      <w:pPr>
        <w:spacing w:after="0"/>
        <w:ind w:left="0"/>
        <w:jc w:val="both"/>
      </w:pPr>
      <w:r>
        <w:rPr>
          <w:rFonts w:ascii="Times New Roman"/>
          <w:b w:val="false"/>
          <w:i w:val="false"/>
          <w:color w:val="000000"/>
          <w:sz w:val="28"/>
        </w:rPr>
        <w:t>
      заявление произвольной формы;</w:t>
      </w:r>
    </w:p>
    <w:bookmarkEnd w:id="437"/>
    <w:bookmarkStart w:name="z471" w:id="438"/>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bookmarkEnd w:id="438"/>
    <w:bookmarkStart w:name="z472" w:id="439"/>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439"/>
    <w:bookmarkStart w:name="z473" w:id="440"/>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440"/>
    <w:bookmarkStart w:name="z474" w:id="441"/>
    <w:p>
      <w:pPr>
        <w:spacing w:after="0"/>
        <w:ind w:left="0"/>
        <w:jc w:val="both"/>
      </w:pPr>
      <w:r>
        <w:rPr>
          <w:rFonts w:ascii="Times New Roman"/>
          <w:b w:val="false"/>
          <w:i w:val="false"/>
          <w:color w:val="000000"/>
          <w:sz w:val="28"/>
        </w:rPr>
        <w:t>
      в Государственную корпорацию:</w:t>
      </w:r>
    </w:p>
    <w:bookmarkEnd w:id="441"/>
    <w:bookmarkStart w:name="z475" w:id="442"/>
    <w:p>
      <w:pPr>
        <w:spacing w:after="0"/>
        <w:ind w:left="0"/>
        <w:jc w:val="both"/>
      </w:pPr>
      <w:r>
        <w:rPr>
          <w:rFonts w:ascii="Times New Roman"/>
          <w:b w:val="false"/>
          <w:i w:val="false"/>
          <w:color w:val="000000"/>
          <w:sz w:val="28"/>
        </w:rPr>
        <w:t>
      1) для получения лицензии:</w:t>
      </w:r>
    </w:p>
    <w:bookmarkEnd w:id="442"/>
    <w:bookmarkStart w:name="z476" w:id="443"/>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bookmarkEnd w:id="443"/>
    <w:bookmarkStart w:name="z477" w:id="444"/>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bookmarkEnd w:id="444"/>
    <w:bookmarkStart w:name="z478" w:id="445"/>
    <w:p>
      <w:pPr>
        <w:spacing w:after="0"/>
        <w:ind w:left="0"/>
        <w:jc w:val="both"/>
      </w:pPr>
      <w:r>
        <w:rPr>
          <w:rFonts w:ascii="Times New Roman"/>
          <w:b w:val="false"/>
          <w:i w:val="false"/>
          <w:color w:val="000000"/>
          <w:sz w:val="28"/>
        </w:rPr>
        <w:t>
      договор аренды или безвозмездного пользования – в случае заключения данных договоров на срок менее одного года;</w:t>
      </w:r>
    </w:p>
    <w:bookmarkEnd w:id="445"/>
    <w:bookmarkStart w:name="z479" w:id="446"/>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bookmarkEnd w:id="446"/>
    <w:bookmarkStart w:name="z480" w:id="447"/>
    <w:p>
      <w:pPr>
        <w:spacing w:after="0"/>
        <w:ind w:left="0"/>
        <w:jc w:val="both"/>
      </w:pPr>
      <w:r>
        <w:rPr>
          <w:rFonts w:ascii="Times New Roman"/>
          <w:b w:val="false"/>
          <w:i w:val="false"/>
          <w:color w:val="000000"/>
          <w:sz w:val="28"/>
        </w:rPr>
        <w:t>
      2) для переоформления лицензии:</w:t>
      </w:r>
    </w:p>
    <w:bookmarkEnd w:id="447"/>
    <w:bookmarkStart w:name="z481" w:id="448"/>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bookmarkEnd w:id="448"/>
    <w:bookmarkStart w:name="z482" w:id="449"/>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bookmarkEnd w:id="449"/>
    <w:bookmarkStart w:name="z483" w:id="450"/>
    <w:p>
      <w:pPr>
        <w:spacing w:after="0"/>
        <w:ind w:left="0"/>
        <w:jc w:val="both"/>
      </w:pPr>
      <w:r>
        <w:rPr>
          <w:rFonts w:ascii="Times New Roman"/>
          <w:b w:val="false"/>
          <w:i w:val="false"/>
          <w:color w:val="000000"/>
          <w:sz w:val="28"/>
        </w:rPr>
        <w:t>
      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bookmarkEnd w:id="450"/>
    <w:bookmarkStart w:name="z484" w:id="451"/>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bookmarkEnd w:id="451"/>
    <w:bookmarkStart w:name="z485" w:id="452"/>
    <w:p>
      <w:pPr>
        <w:spacing w:after="0"/>
        <w:ind w:left="0"/>
        <w:jc w:val="both"/>
      </w:pPr>
      <w:r>
        <w:rPr>
          <w:rFonts w:ascii="Times New Roman"/>
          <w:b w:val="false"/>
          <w:i w:val="false"/>
          <w:color w:val="000000"/>
          <w:sz w:val="28"/>
        </w:rPr>
        <w:t>
      заявление произвольной формы;</w:t>
      </w:r>
    </w:p>
    <w:bookmarkEnd w:id="452"/>
    <w:bookmarkStart w:name="z486" w:id="453"/>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bookmarkEnd w:id="453"/>
    <w:bookmarkStart w:name="z487" w:id="454"/>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454"/>
    <w:bookmarkStart w:name="z488" w:id="455"/>
    <w:p>
      <w:pPr>
        <w:spacing w:after="0"/>
        <w:ind w:left="0"/>
        <w:jc w:val="both"/>
      </w:pPr>
      <w:r>
        <w:rPr>
          <w:rFonts w:ascii="Times New Roman"/>
          <w:b w:val="false"/>
          <w:i w:val="false"/>
          <w:color w:val="000000"/>
          <w:sz w:val="28"/>
        </w:rPr>
        <w:t>
      При приеме документов Государственная корпорация воспроизводит электронную копию с оригиналами документов, после чего возвращает оригиналы услугополучателю.</w:t>
      </w:r>
    </w:p>
    <w:bookmarkEnd w:id="455"/>
    <w:bookmarkStart w:name="z489" w:id="456"/>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456"/>
    <w:bookmarkStart w:name="z490" w:id="457"/>
    <w:p>
      <w:pPr>
        <w:spacing w:after="0"/>
        <w:ind w:left="0"/>
        <w:jc w:val="both"/>
      </w:pPr>
      <w:r>
        <w:rPr>
          <w:rFonts w:ascii="Times New Roman"/>
          <w:b w:val="false"/>
          <w:i w:val="false"/>
          <w:color w:val="000000"/>
          <w:sz w:val="28"/>
        </w:rPr>
        <w:t>
      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–для юридического лица и нотариально удостоверенной доверенности – для физического лица.</w:t>
      </w:r>
    </w:p>
    <w:bookmarkEnd w:id="457"/>
    <w:bookmarkStart w:name="z491" w:id="458"/>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458"/>
    <w:bookmarkStart w:name="z492" w:id="459"/>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459"/>
    <w:bookmarkStart w:name="z493" w:id="460"/>
    <w:p>
      <w:pPr>
        <w:spacing w:after="0"/>
        <w:ind w:left="0"/>
        <w:jc w:val="both"/>
      </w:pPr>
      <w:r>
        <w:rPr>
          <w:rFonts w:ascii="Times New Roman"/>
          <w:b w:val="false"/>
          <w:i w:val="false"/>
          <w:color w:val="000000"/>
          <w:sz w:val="28"/>
        </w:rPr>
        <w:t>
      на портал:</w:t>
      </w:r>
    </w:p>
    <w:bookmarkEnd w:id="460"/>
    <w:bookmarkStart w:name="z494" w:id="461"/>
    <w:p>
      <w:pPr>
        <w:spacing w:after="0"/>
        <w:ind w:left="0"/>
        <w:jc w:val="both"/>
      </w:pPr>
      <w:r>
        <w:rPr>
          <w:rFonts w:ascii="Times New Roman"/>
          <w:b w:val="false"/>
          <w:i w:val="false"/>
          <w:color w:val="000000"/>
          <w:sz w:val="28"/>
        </w:rPr>
        <w:t>
      1) для получения лицензии:</w:t>
      </w:r>
    </w:p>
    <w:bookmarkEnd w:id="461"/>
    <w:bookmarkStart w:name="z495" w:id="462"/>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bookmarkEnd w:id="462"/>
    <w:bookmarkStart w:name="z496" w:id="463"/>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bookmarkEnd w:id="463"/>
    <w:bookmarkStart w:name="z497" w:id="464"/>
    <w:p>
      <w:pPr>
        <w:spacing w:after="0"/>
        <w:ind w:left="0"/>
        <w:jc w:val="both"/>
      </w:pPr>
      <w:r>
        <w:rPr>
          <w:rFonts w:ascii="Times New Roman"/>
          <w:b w:val="false"/>
          <w:i w:val="false"/>
          <w:color w:val="000000"/>
          <w:sz w:val="28"/>
        </w:rPr>
        <w:t>
      электронная копия договора аренды или безвозмездного пользования – в случае заключения данных договоров на срок менее одного года;</w:t>
      </w:r>
    </w:p>
    <w:bookmarkEnd w:id="464"/>
    <w:bookmarkStart w:name="z498" w:id="465"/>
    <w:p>
      <w:pPr>
        <w:spacing w:after="0"/>
        <w:ind w:left="0"/>
        <w:jc w:val="both"/>
      </w:pPr>
      <w:r>
        <w:rPr>
          <w:rFonts w:ascii="Times New Roman"/>
          <w:b w:val="false"/>
          <w:i w:val="false"/>
          <w:color w:val="000000"/>
          <w:sz w:val="28"/>
        </w:rPr>
        <w:t>
      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в форме электронного документа;</w:t>
      </w:r>
    </w:p>
    <w:bookmarkEnd w:id="465"/>
    <w:bookmarkStart w:name="z499" w:id="466"/>
    <w:p>
      <w:pPr>
        <w:spacing w:after="0"/>
        <w:ind w:left="0"/>
        <w:jc w:val="both"/>
      </w:pPr>
      <w:r>
        <w:rPr>
          <w:rFonts w:ascii="Times New Roman"/>
          <w:b w:val="false"/>
          <w:i w:val="false"/>
          <w:color w:val="000000"/>
          <w:sz w:val="28"/>
        </w:rPr>
        <w:t>
      2) для переоформления лицензии:</w:t>
      </w:r>
    </w:p>
    <w:bookmarkEnd w:id="466"/>
    <w:bookmarkStart w:name="z500" w:id="467"/>
    <w:p>
      <w:pPr>
        <w:spacing w:after="0"/>
        <w:ind w:left="0"/>
        <w:jc w:val="both"/>
      </w:pPr>
      <w:r>
        <w:rPr>
          <w:rFonts w:ascii="Times New Roman"/>
          <w:b w:val="false"/>
          <w:i w:val="false"/>
          <w:color w:val="000000"/>
          <w:sz w:val="28"/>
        </w:rPr>
        <w:t>
      заявление в форме электронного документа, удостоверенного ЭЦП услугополучателя;</w:t>
      </w:r>
    </w:p>
    <w:bookmarkEnd w:id="467"/>
    <w:bookmarkStart w:name="z501" w:id="468"/>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bookmarkEnd w:id="468"/>
    <w:bookmarkStart w:name="z502" w:id="469"/>
    <w:p>
      <w:pPr>
        <w:spacing w:after="0"/>
        <w:ind w:left="0"/>
        <w:jc w:val="both"/>
      </w:pPr>
      <w:r>
        <w:rPr>
          <w:rFonts w:ascii="Times New Roman"/>
          <w:b w:val="false"/>
          <w:i w:val="false"/>
          <w:color w:val="000000"/>
          <w:sz w:val="28"/>
        </w:rPr>
        <w:t>
      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bookmarkEnd w:id="469"/>
    <w:bookmarkStart w:name="z503" w:id="470"/>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правоустанавливающем документе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470"/>
    <w:bookmarkStart w:name="z504" w:id="471"/>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bookmarkEnd w:id="471"/>
    <w:bookmarkStart w:name="z505" w:id="472"/>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bookmarkEnd w:id="472"/>
    <w:bookmarkStart w:name="z506" w:id="473"/>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4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508" w:id="474"/>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474"/>
    <w:bookmarkStart w:name="z509" w:id="475"/>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475"/>
    <w:bookmarkStart w:name="z510" w:id="476"/>
    <w:p>
      <w:pPr>
        <w:spacing w:after="0"/>
        <w:ind w:left="0"/>
        <w:jc w:val="both"/>
      </w:pPr>
      <w:r>
        <w:rPr>
          <w:rFonts w:ascii="Times New Roman"/>
          <w:b w:val="false"/>
          <w:i w:val="false"/>
          <w:color w:val="000000"/>
          <w:sz w:val="28"/>
        </w:rPr>
        <w:t>
      В жалобе услугополучателя указываются:</w:t>
      </w:r>
    </w:p>
    <w:bookmarkEnd w:id="476"/>
    <w:bookmarkStart w:name="z511" w:id="477"/>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477"/>
    <w:bookmarkStart w:name="z512" w:id="478"/>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478"/>
    <w:bookmarkStart w:name="z513" w:id="479"/>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479"/>
    <w:bookmarkStart w:name="z514" w:id="480"/>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480"/>
    <w:bookmarkStart w:name="z515" w:id="481"/>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481"/>
    <w:bookmarkStart w:name="z516" w:id="482"/>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482"/>
    <w:bookmarkStart w:name="z517" w:id="483"/>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483"/>
    <w:bookmarkStart w:name="z518" w:id="484"/>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484"/>
    <w:bookmarkStart w:name="z519" w:id="485"/>
    <w:p>
      <w:pPr>
        <w:spacing w:after="0"/>
        <w:ind w:left="0"/>
        <w:jc w:val="both"/>
      </w:pPr>
      <w:r>
        <w:rPr>
          <w:rFonts w:ascii="Times New Roman"/>
          <w:b w:val="false"/>
          <w:i w:val="false"/>
          <w:color w:val="000000"/>
          <w:sz w:val="28"/>
        </w:rPr>
        <w:t>
      Работник Государственной корпорации:</w:t>
      </w:r>
    </w:p>
    <w:bookmarkEnd w:id="485"/>
    <w:bookmarkStart w:name="z520" w:id="486"/>
    <w:p>
      <w:pPr>
        <w:spacing w:after="0"/>
        <w:ind w:left="0"/>
        <w:jc w:val="both"/>
      </w:pPr>
      <w:r>
        <w:rPr>
          <w:rFonts w:ascii="Times New Roman"/>
          <w:b w:val="false"/>
          <w:i w:val="false"/>
          <w:color w:val="000000"/>
          <w:sz w:val="28"/>
        </w:rPr>
        <w:t>
      осуществляет идентификацию услугополучателя;</w:t>
      </w:r>
    </w:p>
    <w:bookmarkEnd w:id="486"/>
    <w:bookmarkStart w:name="z521" w:id="487"/>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487"/>
    <w:bookmarkStart w:name="z522" w:id="488"/>
    <w:p>
      <w:pPr>
        <w:spacing w:after="0"/>
        <w:ind w:left="0"/>
        <w:jc w:val="both"/>
      </w:pPr>
      <w:r>
        <w:rPr>
          <w:rFonts w:ascii="Times New Roman"/>
          <w:b w:val="false"/>
          <w:i w:val="false"/>
          <w:color w:val="000000"/>
          <w:sz w:val="28"/>
        </w:rPr>
        <w:t>
      разъясняет основные правила подачи видеообращения;</w:t>
      </w:r>
    </w:p>
    <w:bookmarkEnd w:id="488"/>
    <w:bookmarkStart w:name="z523" w:id="489"/>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489"/>
    <w:bookmarkStart w:name="z524" w:id="490"/>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490"/>
    <w:bookmarkStart w:name="z525" w:id="491"/>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491"/>
    <w:bookmarkStart w:name="z526" w:id="492"/>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492"/>
    <w:bookmarkStart w:name="z527" w:id="493"/>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4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14</w:t>
      </w:r>
      <w:r>
        <w:rPr>
          <w:rFonts w:ascii="Times New Roman"/>
          <w:b w:val="false"/>
          <w:i w:val="false"/>
          <w:color w:val="000000"/>
          <w:sz w:val="28"/>
        </w:rPr>
        <w:t xml:space="preserve"> изложить в следующей редакции:</w:t>
      </w:r>
    </w:p>
    <w:bookmarkStart w:name="z529" w:id="494"/>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494"/>
    <w:bookmarkStart w:name="z530" w:id="495"/>
    <w:p>
      <w:pPr>
        <w:spacing w:after="0"/>
        <w:ind w:left="0"/>
        <w:jc w:val="both"/>
      </w:pPr>
      <w:r>
        <w:rPr>
          <w:rFonts w:ascii="Times New Roman"/>
          <w:b w:val="false"/>
          <w:i w:val="false"/>
          <w:color w:val="000000"/>
          <w:sz w:val="28"/>
        </w:rPr>
        <w:t>
      услугодателя – www.kgd.gov.kz, www.minfin.gov.kz;</w:t>
      </w:r>
    </w:p>
    <w:bookmarkEnd w:id="495"/>
    <w:bookmarkStart w:name="z531" w:id="496"/>
    <w:p>
      <w:pPr>
        <w:spacing w:after="0"/>
        <w:ind w:left="0"/>
        <w:jc w:val="both"/>
      </w:pPr>
      <w:r>
        <w:rPr>
          <w:rFonts w:ascii="Times New Roman"/>
          <w:b w:val="false"/>
          <w:i w:val="false"/>
          <w:color w:val="000000"/>
          <w:sz w:val="28"/>
        </w:rPr>
        <w:t>
      Государственной корпорации – www.gov4c.kz.";</w:t>
      </w:r>
    </w:p>
    <w:bookmarkEnd w:id="4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изложить в следующей редакции:</w:t>
      </w:r>
    </w:p>
    <w:bookmarkStart w:name="z533" w:id="497"/>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497"/>
    <w:bookmarkStart w:name="z534" w:id="498"/>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498"/>
    <w:bookmarkStart w:name="z535" w:id="499"/>
    <w:p>
      <w:pPr>
        <w:spacing w:after="0"/>
        <w:ind w:left="0"/>
        <w:jc w:val="both"/>
      </w:pPr>
      <w:r>
        <w:rPr>
          <w:rFonts w:ascii="Times New Roman"/>
          <w:b w:val="false"/>
          <w:i w:val="false"/>
          <w:color w:val="000000"/>
          <w:sz w:val="28"/>
        </w:rPr>
        <w:t xml:space="preserve">
      в заявлении юридического лица для получения лицензии и (или) приложения к лицензии согласно </w:t>
      </w:r>
      <w:r>
        <w:rPr>
          <w:rFonts w:ascii="Times New Roman"/>
          <w:b w:val="false"/>
          <w:i w:val="false"/>
          <w:color w:val="000000"/>
          <w:sz w:val="28"/>
        </w:rPr>
        <w:t>приложению 1</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499"/>
    <w:bookmarkStart w:name="z536" w:id="500"/>
    <w:p>
      <w:pPr>
        <w:spacing w:after="0"/>
        <w:ind w:left="0"/>
        <w:jc w:val="both"/>
      </w:pPr>
      <w:r>
        <w:rPr>
          <w:rFonts w:ascii="Times New Roman"/>
          <w:b w:val="false"/>
          <w:i w:val="false"/>
          <w:color w:val="000000"/>
          <w:sz w:val="28"/>
        </w:rPr>
        <w:t xml:space="preserve">
      в заявлении физического лица для получения лицензии и (или) приложения к лицензии согласно </w:t>
      </w:r>
      <w:r>
        <w:rPr>
          <w:rFonts w:ascii="Times New Roman"/>
          <w:b w:val="false"/>
          <w:i w:val="false"/>
          <w:color w:val="000000"/>
          <w:sz w:val="28"/>
        </w:rPr>
        <w:t>приложению 2</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500"/>
    <w:bookmarkStart w:name="z537" w:id="501"/>
    <w:p>
      <w:pPr>
        <w:spacing w:after="0"/>
        <w:ind w:left="0"/>
        <w:jc w:val="both"/>
      </w:pPr>
      <w:r>
        <w:rPr>
          <w:rFonts w:ascii="Times New Roman"/>
          <w:b w:val="false"/>
          <w:i w:val="false"/>
          <w:color w:val="000000"/>
          <w:sz w:val="28"/>
        </w:rPr>
        <w:t xml:space="preserve">
      формы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согласно </w:t>
      </w:r>
      <w:r>
        <w:rPr>
          <w:rFonts w:ascii="Times New Roman"/>
          <w:b w:val="false"/>
          <w:i w:val="false"/>
          <w:color w:val="000000"/>
          <w:sz w:val="28"/>
        </w:rPr>
        <w:t>приложению 3</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 </w:t>
      </w:r>
    </w:p>
    <w:bookmarkEnd w:id="501"/>
    <w:bookmarkStart w:name="z538" w:id="502"/>
    <w:p>
      <w:pPr>
        <w:spacing w:after="0"/>
        <w:ind w:left="0"/>
        <w:jc w:val="both"/>
      </w:pPr>
      <w:r>
        <w:rPr>
          <w:rFonts w:ascii="Times New Roman"/>
          <w:b w:val="false"/>
          <w:i w:val="false"/>
          <w:color w:val="000000"/>
          <w:sz w:val="28"/>
        </w:rPr>
        <w:t xml:space="preserve">
      в заявлении юридического лица для переоформления лицензии и (или) приложения(й) к лицензии согласно </w:t>
      </w:r>
      <w:r>
        <w:rPr>
          <w:rFonts w:ascii="Times New Roman"/>
          <w:b w:val="false"/>
          <w:i w:val="false"/>
          <w:color w:val="000000"/>
          <w:sz w:val="28"/>
        </w:rPr>
        <w:t>приложению 4</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502"/>
    <w:bookmarkStart w:name="z539" w:id="503"/>
    <w:p>
      <w:pPr>
        <w:spacing w:after="0"/>
        <w:ind w:left="0"/>
        <w:jc w:val="both"/>
      </w:pPr>
      <w:r>
        <w:rPr>
          <w:rFonts w:ascii="Times New Roman"/>
          <w:b w:val="false"/>
          <w:i w:val="false"/>
          <w:color w:val="000000"/>
          <w:sz w:val="28"/>
        </w:rPr>
        <w:t xml:space="preserve">
      в заявлении физического лица для переоформления лицензии и (или) приложения к лицензии, согласно </w:t>
      </w:r>
      <w:r>
        <w:rPr>
          <w:rFonts w:ascii="Times New Roman"/>
          <w:b w:val="false"/>
          <w:i w:val="false"/>
          <w:color w:val="000000"/>
          <w:sz w:val="28"/>
        </w:rPr>
        <w:t>приложению 5</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503"/>
    <w:bookmarkStart w:name="z540" w:id="504"/>
    <w:p>
      <w:pPr>
        <w:spacing w:after="0"/>
        <w:ind w:left="0"/>
        <w:jc w:val="both"/>
      </w:pPr>
      <w:r>
        <w:rPr>
          <w:rFonts w:ascii="Times New Roman"/>
          <w:b w:val="false"/>
          <w:i w:val="false"/>
          <w:color w:val="000000"/>
          <w:sz w:val="28"/>
        </w:rPr>
        <w:t xml:space="preserve">
      в расписку об отказе в приеме документов, согласно </w:t>
      </w:r>
      <w:r>
        <w:rPr>
          <w:rFonts w:ascii="Times New Roman"/>
          <w:b w:val="false"/>
          <w:i w:val="false"/>
          <w:color w:val="000000"/>
          <w:sz w:val="28"/>
        </w:rPr>
        <w:t>приложению 6</w:t>
      </w:r>
      <w:r>
        <w:rPr>
          <w:rFonts w:ascii="Times New Roman"/>
          <w:b w:val="false"/>
          <w:i w:val="false"/>
          <w:color w:val="000000"/>
          <w:sz w:val="28"/>
        </w:rPr>
        <w:t xml:space="preserve"> к указанному стандарту государственной услуги вносятся изменения на казахском языке, приложения на русском языке не меняются;</w:t>
      </w:r>
    </w:p>
    <w:bookmarkEnd w:id="504"/>
    <w:bookmarkStart w:name="z541" w:id="505"/>
    <w:p>
      <w:pPr>
        <w:spacing w:after="0"/>
        <w:ind w:left="0"/>
        <w:jc w:val="both"/>
      </w:pPr>
      <w:r>
        <w:rPr>
          <w:rFonts w:ascii="Times New Roman"/>
          <w:b w:val="false"/>
          <w:i w:val="false"/>
          <w:color w:val="000000"/>
          <w:sz w:val="28"/>
        </w:rPr>
        <w:t xml:space="preserve">
      стандарт государственной услуги "Представление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выписок из лицевого счета о состоянии расчетов с бюджетом по исполнению налогового обязательства,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утвержденном указанным приказом изложить в редакции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bookmarkEnd w:id="505"/>
    <w:bookmarkStart w:name="z542" w:id="50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справки о суммах полученных доходов из источников в Республике Казахстан и удержанных (уплаченных) налогов", утвержденном указанным приказом:</w:t>
      </w:r>
    </w:p>
    <w:bookmarkEnd w:id="506"/>
    <w:bookmarkStart w:name="z543" w:id="507"/>
    <w:p>
      <w:pPr>
        <w:spacing w:after="0"/>
        <w:ind w:left="0"/>
        <w:jc w:val="both"/>
      </w:pPr>
      <w:r>
        <w:rPr>
          <w:rFonts w:ascii="Times New Roman"/>
          <w:b w:val="false"/>
          <w:i w:val="false"/>
          <w:color w:val="000000"/>
          <w:sz w:val="28"/>
        </w:rPr>
        <w:t>
      в заголовок вносится изменение на казахском языке, заголовок на русском языке не меняется;</w:t>
      </w:r>
    </w:p>
    <w:bookmarkEnd w:id="507"/>
    <w:bookmarkStart w:name="z544" w:id="50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 1</w:t>
      </w:r>
      <w:r>
        <w:rPr>
          <w:rFonts w:ascii="Times New Roman"/>
          <w:b w:val="false"/>
          <w:i w:val="false"/>
          <w:color w:val="000000"/>
          <w:sz w:val="28"/>
        </w:rPr>
        <w:t xml:space="preserve"> вносится изменение на казахском языке, текст на русском языке не меняется;</w:t>
      </w:r>
    </w:p>
    <w:bookmarkEnd w:id="5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bookmarkStart w:name="z546" w:id="509"/>
    <w:p>
      <w:pPr>
        <w:spacing w:after="0"/>
        <w:ind w:left="0"/>
        <w:jc w:val="both"/>
      </w:pPr>
      <w:r>
        <w:rPr>
          <w:rFonts w:ascii="Times New Roman"/>
          <w:b w:val="false"/>
          <w:i w:val="false"/>
          <w:color w:val="000000"/>
          <w:sz w:val="28"/>
        </w:rPr>
        <w:t>
      "4. Сроки оказания государственной услуги:</w:t>
      </w:r>
    </w:p>
    <w:bookmarkEnd w:id="509"/>
    <w:bookmarkStart w:name="z547" w:id="510"/>
    <w:p>
      <w:pPr>
        <w:spacing w:after="0"/>
        <w:ind w:left="0"/>
        <w:jc w:val="both"/>
      </w:pPr>
      <w:r>
        <w:rPr>
          <w:rFonts w:ascii="Times New Roman"/>
          <w:b w:val="false"/>
          <w:i w:val="false"/>
          <w:color w:val="000000"/>
          <w:sz w:val="28"/>
        </w:rPr>
        <w:t>
      1) с момента сдачи пакета документов – в течение 10 (десяти) календарных дней с даты, наиболее поздней из следующих дат:</w:t>
      </w:r>
    </w:p>
    <w:bookmarkEnd w:id="510"/>
    <w:bookmarkStart w:name="z548" w:id="511"/>
    <w:p>
      <w:pPr>
        <w:spacing w:after="0"/>
        <w:ind w:left="0"/>
        <w:jc w:val="both"/>
      </w:pPr>
      <w:r>
        <w:rPr>
          <w:rFonts w:ascii="Times New Roman"/>
          <w:b w:val="false"/>
          <w:i w:val="false"/>
          <w:color w:val="000000"/>
          <w:sz w:val="28"/>
        </w:rPr>
        <w:t>
      подачи налогового заявления;</w:t>
      </w:r>
    </w:p>
    <w:bookmarkEnd w:id="511"/>
    <w:bookmarkStart w:name="z549" w:id="512"/>
    <w:p>
      <w:pPr>
        <w:spacing w:after="0"/>
        <w:ind w:left="0"/>
        <w:jc w:val="both"/>
      </w:pPr>
      <w:r>
        <w:rPr>
          <w:rFonts w:ascii="Times New Roman"/>
          <w:b w:val="false"/>
          <w:i w:val="false"/>
          <w:color w:val="000000"/>
          <w:sz w:val="28"/>
        </w:rPr>
        <w:t xml:space="preserve">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 </w:t>
      </w:r>
    </w:p>
    <w:bookmarkEnd w:id="512"/>
    <w:bookmarkStart w:name="z550" w:id="513"/>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bookmarkEnd w:id="513"/>
    <w:bookmarkStart w:name="z551" w:id="514"/>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bookmarkEnd w:id="514"/>
    <w:bookmarkStart w:name="z552" w:id="515"/>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End w:id="5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6</w:t>
      </w:r>
      <w:r>
        <w:rPr>
          <w:rFonts w:ascii="Times New Roman"/>
          <w:b w:val="false"/>
          <w:i w:val="false"/>
          <w:color w:val="000000"/>
          <w:sz w:val="28"/>
        </w:rPr>
        <w:t xml:space="preserve"> изложить в следующей редакции:</w:t>
      </w:r>
    </w:p>
    <w:bookmarkStart w:name="z554" w:id="516"/>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bookmarkEnd w:id="516"/>
    <w:bookmarkStart w:name="z555" w:id="517"/>
    <w:p>
      <w:pPr>
        <w:spacing w:after="0"/>
        <w:ind w:left="0"/>
        <w:jc w:val="both"/>
      </w:pPr>
      <w:r>
        <w:rPr>
          <w:rFonts w:ascii="Times New Roman"/>
          <w:b w:val="false"/>
          <w:i w:val="false"/>
          <w:color w:val="000000"/>
          <w:sz w:val="28"/>
        </w:rPr>
        <w:t xml:space="preserve">
      1) выдача справки о суммах полученных доходов из источников в Республике Казахстан и удержанных (уплаченных) налогов (далее – справка); </w:t>
      </w:r>
    </w:p>
    <w:bookmarkEnd w:id="517"/>
    <w:bookmarkStart w:name="z556" w:id="518"/>
    <w:p>
      <w:pPr>
        <w:spacing w:after="0"/>
        <w:ind w:left="0"/>
        <w:jc w:val="both"/>
      </w:pPr>
      <w:r>
        <w:rPr>
          <w:rFonts w:ascii="Times New Roman"/>
          <w:b w:val="false"/>
          <w:i w:val="false"/>
          <w:color w:val="000000"/>
          <w:sz w:val="28"/>
        </w:rPr>
        <w:t xml:space="preserve">
      2) мотивированный ответ услугодателя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 </w:t>
      </w:r>
    </w:p>
    <w:bookmarkEnd w:id="518"/>
    <w:bookmarkStart w:name="z557" w:id="51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5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изложить в следующей редакции:</w:t>
      </w:r>
    </w:p>
    <w:bookmarkStart w:name="z559" w:id="520"/>
    <w:p>
      <w:pPr>
        <w:spacing w:after="0"/>
        <w:ind w:left="0"/>
        <w:jc w:val="both"/>
      </w:pPr>
      <w:r>
        <w:rPr>
          <w:rFonts w:ascii="Times New Roman"/>
          <w:b w:val="false"/>
          <w:i w:val="false"/>
          <w:color w:val="000000"/>
          <w:sz w:val="28"/>
        </w:rPr>
        <w:t xml:space="preserve">
      "9. Для оказания государственной услуги при обращении к услугодателю (в явочном порядке или по почте) или в Государственную корпорацию услугополучатель (нерезидент/налоговый агент), либо представитель, действующий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 представляет налоговое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520"/>
    <w:bookmarkStart w:name="z560" w:id="521"/>
    <w:p>
      <w:pPr>
        <w:spacing w:after="0"/>
        <w:ind w:left="0"/>
        <w:jc w:val="both"/>
      </w:pPr>
      <w:r>
        <w:rPr>
          <w:rFonts w:ascii="Times New Roman"/>
          <w:b w:val="false"/>
          <w:i w:val="false"/>
          <w:color w:val="000000"/>
          <w:sz w:val="28"/>
        </w:rPr>
        <w:t>
      по месту нахождения налогового агента – по доходам юридического лица-нерезидента, осуществляющего деятельность в Республике Казахстан без образования постоянного учреждения, иностранца или лица без гражданства не указанным в абзаце четвертой настоящего пункта;</w:t>
      </w:r>
    </w:p>
    <w:bookmarkEnd w:id="521"/>
    <w:bookmarkStart w:name="z561" w:id="522"/>
    <w:p>
      <w:pPr>
        <w:spacing w:after="0"/>
        <w:ind w:left="0"/>
        <w:jc w:val="both"/>
      </w:pPr>
      <w:r>
        <w:rPr>
          <w:rFonts w:ascii="Times New Roman"/>
          <w:b w:val="false"/>
          <w:i w:val="false"/>
          <w:color w:val="000000"/>
          <w:sz w:val="28"/>
        </w:rPr>
        <w:t>
      по месту нахождения такого постоянного учреждения – постоянное учреждение нерезидента;</w:t>
      </w:r>
    </w:p>
    <w:bookmarkEnd w:id="522"/>
    <w:bookmarkStart w:name="z562" w:id="523"/>
    <w:p>
      <w:pPr>
        <w:spacing w:after="0"/>
        <w:ind w:left="0"/>
        <w:jc w:val="both"/>
      </w:pPr>
      <w:r>
        <w:rPr>
          <w:rFonts w:ascii="Times New Roman"/>
          <w:b w:val="false"/>
          <w:i w:val="false"/>
          <w:color w:val="000000"/>
          <w:sz w:val="28"/>
        </w:rPr>
        <w:t>
      по месту пребывания (жительства) в Республике Казахстан – иностранец или лицо без гражданства, уплачивающие налоги с доходов из источников в Республике Казахстан самостоятельно.</w:t>
      </w:r>
    </w:p>
    <w:bookmarkEnd w:id="523"/>
    <w:bookmarkStart w:name="z563" w:id="524"/>
    <w:p>
      <w:pPr>
        <w:spacing w:after="0"/>
        <w:ind w:left="0"/>
        <w:jc w:val="both"/>
      </w:pPr>
      <w:r>
        <w:rPr>
          <w:rFonts w:ascii="Times New Roman"/>
          <w:b w:val="false"/>
          <w:i w:val="false"/>
          <w:color w:val="000000"/>
          <w:sz w:val="28"/>
        </w:rPr>
        <w:t xml:space="preserve">
      Для идентификации личности услугополучателя предъявляется документ, удостоверяющий личность. </w:t>
      </w:r>
    </w:p>
    <w:bookmarkEnd w:id="524"/>
    <w:bookmarkStart w:name="z564" w:id="525"/>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525"/>
    <w:bookmarkStart w:name="z565" w:id="526"/>
    <w:p>
      <w:pPr>
        <w:spacing w:after="0"/>
        <w:ind w:left="0"/>
        <w:jc w:val="both"/>
      </w:pPr>
      <w:r>
        <w:rPr>
          <w:rFonts w:ascii="Times New Roman"/>
          <w:b w:val="false"/>
          <w:i w:val="false"/>
          <w:color w:val="000000"/>
          <w:sz w:val="28"/>
        </w:rPr>
        <w:t>
      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bookmarkEnd w:id="526"/>
    <w:bookmarkStart w:name="z566" w:id="527"/>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End w:id="527"/>
    <w:bookmarkStart w:name="z567" w:id="528"/>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bookmarkEnd w:id="528"/>
    <w:bookmarkStart w:name="z568" w:id="529"/>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bookmarkEnd w:id="529"/>
    <w:bookmarkStart w:name="z569" w:id="530"/>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bookmarkEnd w:id="530"/>
    <w:bookmarkStart w:name="z570" w:id="531"/>
    <w:p>
      <w:pPr>
        <w:spacing w:after="0"/>
        <w:ind w:left="0"/>
        <w:jc w:val="both"/>
      </w:pPr>
      <w:r>
        <w:rPr>
          <w:rFonts w:ascii="Times New Roman"/>
          <w:b w:val="false"/>
          <w:i w:val="false"/>
          <w:color w:val="000000"/>
          <w:sz w:val="28"/>
        </w:rPr>
        <w:t>
      Государственная корпорация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531"/>
    <w:bookmarkStart w:name="z571" w:id="532"/>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532"/>
    <w:bookmarkStart w:name="z572" w:id="533"/>
    <w:p>
      <w:pPr>
        <w:spacing w:after="0"/>
        <w:ind w:left="0"/>
        <w:jc w:val="both"/>
      </w:pPr>
      <w:r>
        <w:rPr>
          <w:rFonts w:ascii="Times New Roman"/>
          <w:b w:val="false"/>
          <w:i w:val="false"/>
          <w:color w:val="000000"/>
          <w:sz w:val="28"/>
        </w:rPr>
        <w:t>
      10. Основанием для отказа в оказании государственной услуги являются случаи, если:</w:t>
      </w:r>
    </w:p>
    <w:bookmarkEnd w:id="533"/>
    <w:bookmarkStart w:name="z573" w:id="534"/>
    <w:p>
      <w:pPr>
        <w:spacing w:after="0"/>
        <w:ind w:left="0"/>
        <w:jc w:val="both"/>
      </w:pPr>
      <w:r>
        <w:rPr>
          <w:rFonts w:ascii="Times New Roman"/>
          <w:b w:val="false"/>
          <w:i w:val="false"/>
          <w:color w:val="000000"/>
          <w:sz w:val="28"/>
        </w:rPr>
        <w:t xml:space="preserve">
      1) данные налогового заявления услугополучателя (нерезидента/налогового агента) не соответствуют данным, указанным в формах налоговой отчетности услугополучателя и (или) налогового агента; </w:t>
      </w:r>
    </w:p>
    <w:bookmarkEnd w:id="534"/>
    <w:bookmarkStart w:name="z574" w:id="535"/>
    <w:p>
      <w:pPr>
        <w:spacing w:after="0"/>
        <w:ind w:left="0"/>
        <w:jc w:val="both"/>
      </w:pPr>
      <w:r>
        <w:rPr>
          <w:rFonts w:ascii="Times New Roman"/>
          <w:b w:val="false"/>
          <w:i w:val="false"/>
          <w:color w:val="000000"/>
          <w:sz w:val="28"/>
        </w:rPr>
        <w:t xml:space="preserve">
      2) на дату подачи налогового заявления отсутствует уплата налога с доходов услугополучателя; </w:t>
      </w:r>
    </w:p>
    <w:bookmarkEnd w:id="535"/>
    <w:bookmarkStart w:name="z575" w:id="536"/>
    <w:p>
      <w:pPr>
        <w:spacing w:after="0"/>
        <w:ind w:left="0"/>
        <w:jc w:val="both"/>
      </w:pPr>
      <w:r>
        <w:rPr>
          <w:rFonts w:ascii="Times New Roman"/>
          <w:b w:val="false"/>
          <w:i w:val="false"/>
          <w:color w:val="000000"/>
          <w:sz w:val="28"/>
        </w:rPr>
        <w:t xml:space="preserve">
      3) имеется налоговая задолженность у услугополучателя и (или) налогового агента по перечислению налога с доходов услугополучателя (нерезидента) на дату подачи налогового заявления. </w:t>
      </w:r>
    </w:p>
    <w:bookmarkEnd w:id="536"/>
    <w:bookmarkStart w:name="z576" w:id="537"/>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End w:id="5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578" w:id="538"/>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538"/>
    <w:bookmarkStart w:name="z579" w:id="539"/>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539"/>
    <w:bookmarkStart w:name="z580" w:id="540"/>
    <w:p>
      <w:pPr>
        <w:spacing w:after="0"/>
        <w:ind w:left="0"/>
        <w:jc w:val="both"/>
      </w:pPr>
      <w:r>
        <w:rPr>
          <w:rFonts w:ascii="Times New Roman"/>
          <w:b w:val="false"/>
          <w:i w:val="false"/>
          <w:color w:val="000000"/>
          <w:sz w:val="28"/>
        </w:rPr>
        <w:t>
      В жалобе услугополучателя указываются:</w:t>
      </w:r>
    </w:p>
    <w:bookmarkEnd w:id="540"/>
    <w:bookmarkStart w:name="z581" w:id="541"/>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541"/>
    <w:bookmarkStart w:name="z582" w:id="542"/>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542"/>
    <w:bookmarkStart w:name="z583" w:id="543"/>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543"/>
    <w:bookmarkStart w:name="z584" w:id="544"/>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544"/>
    <w:bookmarkStart w:name="z585" w:id="545"/>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545"/>
    <w:bookmarkStart w:name="z586" w:id="546"/>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546"/>
    <w:bookmarkStart w:name="z587" w:id="547"/>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547"/>
    <w:bookmarkStart w:name="z588" w:id="548"/>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548"/>
    <w:bookmarkStart w:name="z589" w:id="549"/>
    <w:p>
      <w:pPr>
        <w:spacing w:after="0"/>
        <w:ind w:left="0"/>
        <w:jc w:val="both"/>
      </w:pPr>
      <w:r>
        <w:rPr>
          <w:rFonts w:ascii="Times New Roman"/>
          <w:b w:val="false"/>
          <w:i w:val="false"/>
          <w:color w:val="000000"/>
          <w:sz w:val="28"/>
        </w:rPr>
        <w:t>
      Работник Государственной корпорации:</w:t>
      </w:r>
    </w:p>
    <w:bookmarkEnd w:id="549"/>
    <w:bookmarkStart w:name="z590" w:id="550"/>
    <w:p>
      <w:pPr>
        <w:spacing w:after="0"/>
        <w:ind w:left="0"/>
        <w:jc w:val="both"/>
      </w:pPr>
      <w:r>
        <w:rPr>
          <w:rFonts w:ascii="Times New Roman"/>
          <w:b w:val="false"/>
          <w:i w:val="false"/>
          <w:color w:val="000000"/>
          <w:sz w:val="28"/>
        </w:rPr>
        <w:t>
      осуществляет идентификацию услугополучателя;</w:t>
      </w:r>
    </w:p>
    <w:bookmarkEnd w:id="550"/>
    <w:bookmarkStart w:name="z591" w:id="551"/>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551"/>
    <w:bookmarkStart w:name="z592" w:id="552"/>
    <w:p>
      <w:pPr>
        <w:spacing w:after="0"/>
        <w:ind w:left="0"/>
        <w:jc w:val="both"/>
      </w:pPr>
      <w:r>
        <w:rPr>
          <w:rFonts w:ascii="Times New Roman"/>
          <w:b w:val="false"/>
          <w:i w:val="false"/>
          <w:color w:val="000000"/>
          <w:sz w:val="28"/>
        </w:rPr>
        <w:t>
      разъясняет основные правила подачи видеообращения;</w:t>
      </w:r>
    </w:p>
    <w:bookmarkEnd w:id="552"/>
    <w:bookmarkStart w:name="z593" w:id="553"/>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553"/>
    <w:bookmarkStart w:name="z594" w:id="554"/>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554"/>
    <w:bookmarkStart w:name="z595" w:id="555"/>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555"/>
    <w:bookmarkStart w:name="z596" w:id="556"/>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556"/>
    <w:bookmarkStart w:name="z597" w:id="557"/>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5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изложить в следующей редакции:</w:t>
      </w:r>
    </w:p>
    <w:bookmarkStart w:name="z599" w:id="558"/>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558"/>
    <w:bookmarkStart w:name="z600" w:id="559"/>
    <w:p>
      <w:pPr>
        <w:spacing w:after="0"/>
        <w:ind w:left="0"/>
        <w:jc w:val="both"/>
      </w:pPr>
      <w:r>
        <w:rPr>
          <w:rFonts w:ascii="Times New Roman"/>
          <w:b w:val="false"/>
          <w:i w:val="false"/>
          <w:color w:val="000000"/>
          <w:sz w:val="28"/>
        </w:rPr>
        <w:t>
      услугодателя – www.kgd.gov.kz, www.minfin.gov.kz;</w:t>
      </w:r>
    </w:p>
    <w:bookmarkEnd w:id="559"/>
    <w:bookmarkStart w:name="z601" w:id="560"/>
    <w:p>
      <w:pPr>
        <w:spacing w:after="0"/>
        <w:ind w:left="0"/>
        <w:jc w:val="both"/>
      </w:pPr>
      <w:r>
        <w:rPr>
          <w:rFonts w:ascii="Times New Roman"/>
          <w:b w:val="false"/>
          <w:i w:val="false"/>
          <w:color w:val="000000"/>
          <w:sz w:val="28"/>
        </w:rPr>
        <w:t>
      Государственной корпорации – www.gov4c.kz.</w:t>
      </w:r>
    </w:p>
    <w:bookmarkEnd w:id="560"/>
    <w:bookmarkStart w:name="z602" w:id="561"/>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561"/>
    <w:bookmarkStart w:name="z603" w:id="562"/>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562"/>
    <w:bookmarkStart w:name="z604" w:id="563"/>
    <w:p>
      <w:pPr>
        <w:spacing w:after="0"/>
        <w:ind w:left="0"/>
        <w:jc w:val="both"/>
      </w:pPr>
      <w:r>
        <w:rPr>
          <w:rFonts w:ascii="Times New Roman"/>
          <w:b w:val="false"/>
          <w:i w:val="false"/>
          <w:color w:val="000000"/>
          <w:sz w:val="28"/>
        </w:rPr>
        <w:t xml:space="preserve">
      налоговое заявление на получение справки о суммах полученных доходов из источников в Республике Казахстан и удержанных (уплаченных) налогов согласно приложению к указанному стандарту государственной услуги изложить в редакции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bookmarkEnd w:id="563"/>
    <w:bookmarkStart w:name="z605" w:id="56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"Подтверждение резидентства Республики Казахстан", утвержденном указанным приказом:</w:t>
      </w:r>
    </w:p>
    <w:bookmarkEnd w:id="564"/>
    <w:bookmarkStart w:name="z606" w:id="565"/>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565"/>
    <w:bookmarkStart w:name="z607" w:id="566"/>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566"/>
    <w:bookmarkStart w:name="z608" w:id="567"/>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567"/>
    <w:bookmarkStart w:name="z609" w:id="568"/>
    <w:p>
      <w:pPr>
        <w:spacing w:after="0"/>
        <w:ind w:left="0"/>
        <w:jc w:val="both"/>
      </w:pPr>
      <w:r>
        <w:rPr>
          <w:rFonts w:ascii="Times New Roman"/>
          <w:b w:val="false"/>
          <w:i w:val="false"/>
          <w:color w:val="000000"/>
          <w:sz w:val="28"/>
        </w:rPr>
        <w:t>
      "1) в течение 10 (десяти) календарных дней со дня представления услугополучателем документов.</w:t>
      </w:r>
    </w:p>
    <w:bookmarkEnd w:id="568"/>
    <w:bookmarkStart w:name="z610" w:id="569"/>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bookmarkEnd w:id="569"/>
    <w:bookmarkStart w:name="z611" w:id="570"/>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570"/>
    <w:bookmarkStart w:name="z612" w:id="571"/>
    <w:p>
      <w:pPr>
        <w:spacing w:after="0"/>
        <w:ind w:left="0"/>
        <w:jc w:val="both"/>
      </w:pPr>
      <w:r>
        <w:rPr>
          <w:rFonts w:ascii="Times New Roman"/>
          <w:b w:val="false"/>
          <w:i w:val="false"/>
          <w:color w:val="000000"/>
          <w:sz w:val="28"/>
        </w:rPr>
        <w:t xml:space="preserve">
      "1) выдача документа, подтверждающего резидентство по форме, утвержденной уполномоченным органом, и (или) его дубликата;"; </w:t>
      </w:r>
    </w:p>
    <w:bookmarkEnd w:id="5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bookmarkStart w:name="z614" w:id="572"/>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572"/>
    <w:bookmarkStart w:name="z615" w:id="573"/>
    <w:p>
      <w:pPr>
        <w:spacing w:after="0"/>
        <w:ind w:left="0"/>
        <w:jc w:val="both"/>
      </w:pPr>
      <w:r>
        <w:rPr>
          <w:rFonts w:ascii="Times New Roman"/>
          <w:b w:val="false"/>
          <w:i w:val="false"/>
          <w:color w:val="000000"/>
          <w:sz w:val="28"/>
        </w:rPr>
        <w:t>
      для получения документа, подтверждающего резидентство:</w:t>
      </w:r>
    </w:p>
    <w:bookmarkEnd w:id="573"/>
    <w:bookmarkStart w:name="z616" w:id="574"/>
    <w:p>
      <w:pPr>
        <w:spacing w:after="0"/>
        <w:ind w:left="0"/>
        <w:jc w:val="both"/>
      </w:pPr>
      <w:r>
        <w:rPr>
          <w:rFonts w:ascii="Times New Roman"/>
          <w:b w:val="false"/>
          <w:i w:val="false"/>
          <w:color w:val="000000"/>
          <w:sz w:val="28"/>
        </w:rPr>
        <w:t>
      к услугодателю (в явочном порядке или по почте) или в Государственную корпорацию:</w:t>
      </w:r>
    </w:p>
    <w:bookmarkEnd w:id="574"/>
    <w:bookmarkStart w:name="z617" w:id="575"/>
    <w:p>
      <w:pPr>
        <w:spacing w:after="0"/>
        <w:ind w:left="0"/>
        <w:jc w:val="both"/>
      </w:pPr>
      <w:r>
        <w:rPr>
          <w:rFonts w:ascii="Times New Roman"/>
          <w:b w:val="false"/>
          <w:i w:val="false"/>
          <w:color w:val="000000"/>
          <w:sz w:val="28"/>
        </w:rPr>
        <w:t xml:space="preserve">
      1) налоговое заявление о подтверждении резидентства (далее – налоговое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575"/>
    <w:bookmarkStart w:name="z618" w:id="576"/>
    <w:p>
      <w:pPr>
        <w:spacing w:after="0"/>
        <w:ind w:left="0"/>
        <w:jc w:val="both"/>
      </w:pPr>
      <w:r>
        <w:rPr>
          <w:rFonts w:ascii="Times New Roman"/>
          <w:b w:val="false"/>
          <w:i w:val="false"/>
          <w:color w:val="000000"/>
          <w:sz w:val="28"/>
        </w:rPr>
        <w:t>
      2) нотариально засвидетельствованная копия документа, подтверждающая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p>
    <w:bookmarkEnd w:id="576"/>
    <w:bookmarkStart w:name="z619" w:id="577"/>
    <w:p>
      <w:pPr>
        <w:spacing w:after="0"/>
        <w:ind w:left="0"/>
        <w:jc w:val="both"/>
      </w:pPr>
      <w:r>
        <w:rPr>
          <w:rFonts w:ascii="Times New Roman"/>
          <w:b w:val="false"/>
          <w:i w:val="false"/>
          <w:color w:val="000000"/>
          <w:sz w:val="28"/>
        </w:rPr>
        <w:t>
      3) нотариально засвидетельствованные копии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являющимися резидентами.</w:t>
      </w:r>
    </w:p>
    <w:bookmarkEnd w:id="577"/>
    <w:bookmarkStart w:name="z620" w:id="578"/>
    <w:p>
      <w:pPr>
        <w:spacing w:after="0"/>
        <w:ind w:left="0"/>
        <w:jc w:val="both"/>
      </w:pPr>
      <w:r>
        <w:rPr>
          <w:rFonts w:ascii="Times New Roman"/>
          <w:b w:val="false"/>
          <w:i w:val="false"/>
          <w:color w:val="000000"/>
          <w:sz w:val="28"/>
        </w:rPr>
        <w:t xml:space="preserve">
      Для идентификации личности услугополучателя предъявляется документ, удостоверяющий личность. </w:t>
      </w:r>
    </w:p>
    <w:bookmarkEnd w:id="578"/>
    <w:bookmarkStart w:name="z621" w:id="579"/>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579"/>
    <w:bookmarkStart w:name="z622" w:id="580"/>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580"/>
    <w:bookmarkStart w:name="z623" w:id="581"/>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End w:id="581"/>
    <w:bookmarkStart w:name="z624" w:id="582"/>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bookmarkEnd w:id="582"/>
    <w:bookmarkStart w:name="z625" w:id="583"/>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583"/>
    <w:bookmarkStart w:name="z626" w:id="584"/>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584"/>
    <w:bookmarkStart w:name="z627" w:id="585"/>
    <w:p>
      <w:pPr>
        <w:spacing w:after="0"/>
        <w:ind w:left="0"/>
        <w:jc w:val="both"/>
      </w:pPr>
      <w:r>
        <w:rPr>
          <w:rFonts w:ascii="Times New Roman"/>
          <w:b w:val="false"/>
          <w:i w:val="false"/>
          <w:color w:val="000000"/>
          <w:sz w:val="28"/>
        </w:rPr>
        <w:t>
      на портал:</w:t>
      </w:r>
    </w:p>
    <w:bookmarkEnd w:id="585"/>
    <w:bookmarkStart w:name="z628" w:id="586"/>
    <w:p>
      <w:pPr>
        <w:spacing w:after="0"/>
        <w:ind w:left="0"/>
        <w:jc w:val="both"/>
      </w:pPr>
      <w:r>
        <w:rPr>
          <w:rFonts w:ascii="Times New Roman"/>
          <w:b w:val="false"/>
          <w:i w:val="false"/>
          <w:color w:val="000000"/>
          <w:sz w:val="28"/>
        </w:rPr>
        <w:t xml:space="preserve">
      1) налоговое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586"/>
    <w:bookmarkStart w:name="z629" w:id="587"/>
    <w:p>
      <w:pPr>
        <w:spacing w:after="0"/>
        <w:ind w:left="0"/>
        <w:jc w:val="both"/>
      </w:pPr>
      <w:r>
        <w:rPr>
          <w:rFonts w:ascii="Times New Roman"/>
          <w:b w:val="false"/>
          <w:i w:val="false"/>
          <w:color w:val="000000"/>
          <w:sz w:val="28"/>
        </w:rPr>
        <w:t>
      2) электронную копию нотариально засвидетельствованного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p>
    <w:bookmarkEnd w:id="587"/>
    <w:bookmarkStart w:name="z630" w:id="588"/>
    <w:p>
      <w:pPr>
        <w:spacing w:after="0"/>
        <w:ind w:left="0"/>
        <w:jc w:val="both"/>
      </w:pPr>
      <w:r>
        <w:rPr>
          <w:rFonts w:ascii="Times New Roman"/>
          <w:b w:val="false"/>
          <w:i w:val="false"/>
          <w:color w:val="000000"/>
          <w:sz w:val="28"/>
        </w:rPr>
        <w:t>
      3) электронную копию нотариально засвидетельствованного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являющиеся резидентами;</w:t>
      </w:r>
    </w:p>
    <w:bookmarkEnd w:id="588"/>
    <w:bookmarkStart w:name="z631" w:id="589"/>
    <w:p>
      <w:pPr>
        <w:spacing w:after="0"/>
        <w:ind w:left="0"/>
        <w:jc w:val="both"/>
      </w:pPr>
      <w:r>
        <w:rPr>
          <w:rFonts w:ascii="Times New Roman"/>
          <w:b w:val="false"/>
          <w:i w:val="false"/>
          <w:color w:val="000000"/>
          <w:sz w:val="28"/>
        </w:rPr>
        <w:t>
      для получения дубликата документа, подтверждающего резидентство:</w:t>
      </w:r>
    </w:p>
    <w:bookmarkEnd w:id="589"/>
    <w:bookmarkStart w:name="z632" w:id="590"/>
    <w:p>
      <w:pPr>
        <w:spacing w:after="0"/>
        <w:ind w:left="0"/>
        <w:jc w:val="both"/>
      </w:pPr>
      <w:r>
        <w:rPr>
          <w:rFonts w:ascii="Times New Roman"/>
          <w:b w:val="false"/>
          <w:i w:val="false"/>
          <w:color w:val="000000"/>
          <w:sz w:val="28"/>
        </w:rPr>
        <w:t>
      к услугодателю (в явочном порядке или по почте) или в Государственную корпорацию:</w:t>
      </w:r>
    </w:p>
    <w:bookmarkEnd w:id="590"/>
    <w:bookmarkStart w:name="z633" w:id="591"/>
    <w:p>
      <w:pPr>
        <w:spacing w:after="0"/>
        <w:ind w:left="0"/>
        <w:jc w:val="both"/>
      </w:pPr>
      <w:r>
        <w:rPr>
          <w:rFonts w:ascii="Times New Roman"/>
          <w:b w:val="false"/>
          <w:i w:val="false"/>
          <w:color w:val="000000"/>
          <w:sz w:val="28"/>
        </w:rPr>
        <w:t xml:space="preserve">
      налоговое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591"/>
    <w:bookmarkStart w:name="z634" w:id="592"/>
    <w:p>
      <w:pPr>
        <w:spacing w:after="0"/>
        <w:ind w:left="0"/>
        <w:jc w:val="both"/>
      </w:pPr>
      <w:r>
        <w:rPr>
          <w:rFonts w:ascii="Times New Roman"/>
          <w:b w:val="false"/>
          <w:i w:val="false"/>
          <w:color w:val="000000"/>
          <w:sz w:val="28"/>
        </w:rPr>
        <w:t>
      на портал:</w:t>
      </w:r>
    </w:p>
    <w:bookmarkEnd w:id="592"/>
    <w:bookmarkStart w:name="z635" w:id="593"/>
    <w:p>
      <w:pPr>
        <w:spacing w:after="0"/>
        <w:ind w:left="0"/>
        <w:jc w:val="both"/>
      </w:pPr>
      <w:r>
        <w:rPr>
          <w:rFonts w:ascii="Times New Roman"/>
          <w:b w:val="false"/>
          <w:i w:val="false"/>
          <w:color w:val="000000"/>
          <w:sz w:val="28"/>
        </w:rPr>
        <w:t xml:space="preserve">
      налоговое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593"/>
    <w:bookmarkStart w:name="z636" w:id="594"/>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bookmarkEnd w:id="594"/>
    <w:bookmarkStart w:name="z637" w:id="595"/>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595"/>
    <w:bookmarkStart w:name="z638" w:id="596"/>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bookmarkEnd w:id="596"/>
    <w:bookmarkStart w:name="z639" w:id="597"/>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597"/>
    <w:bookmarkStart w:name="z640" w:id="598"/>
    <w:p>
      <w:pPr>
        <w:spacing w:after="0"/>
        <w:ind w:left="0"/>
        <w:jc w:val="both"/>
      </w:pPr>
      <w:r>
        <w:rPr>
          <w:rFonts w:ascii="Times New Roman"/>
          <w:b w:val="false"/>
          <w:i w:val="false"/>
          <w:color w:val="000000"/>
          <w:sz w:val="28"/>
        </w:rPr>
        <w:t xml:space="preserve">
      подпункт 4)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598"/>
    <w:bookmarkStart w:name="z641" w:id="599"/>
    <w:p>
      <w:pPr>
        <w:spacing w:after="0"/>
        <w:ind w:left="0"/>
        <w:jc w:val="both"/>
      </w:pPr>
      <w:r>
        <w:rPr>
          <w:rFonts w:ascii="Times New Roman"/>
          <w:b w:val="false"/>
          <w:i w:val="false"/>
          <w:color w:val="000000"/>
          <w:sz w:val="28"/>
        </w:rPr>
        <w:t xml:space="preserve">
      "4) физическими лицами-резидентами независимо от времени их проживания в Республике Казахстан и любых других критериев, предусмотренных </w:t>
      </w:r>
      <w:r>
        <w:rPr>
          <w:rFonts w:ascii="Times New Roman"/>
          <w:b w:val="false"/>
          <w:i w:val="false"/>
          <w:color w:val="000000"/>
          <w:sz w:val="28"/>
        </w:rPr>
        <w:t>статьей 217</w:t>
      </w:r>
      <w:r>
        <w:rPr>
          <w:rFonts w:ascii="Times New Roman"/>
          <w:b w:val="false"/>
          <w:i w:val="false"/>
          <w:color w:val="000000"/>
          <w:sz w:val="28"/>
        </w:rPr>
        <w:t xml:space="preserve"> Кодекса Республики Казахстан от 25 декабря 2017 года "О налогах и других обязательных платежах в бюджет" (Налоговый кодекс), признаются физические лица, являющиеся гражданами Республики Казахстан, а также подавшие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bookmarkEnd w:id="599"/>
    <w:bookmarkStart w:name="z642" w:id="600"/>
    <w:p>
      <w:pPr>
        <w:spacing w:after="0"/>
        <w:ind w:left="0"/>
        <w:jc w:val="both"/>
      </w:pPr>
      <w:r>
        <w:rPr>
          <w:rFonts w:ascii="Times New Roman"/>
          <w:b w:val="false"/>
          <w:i w:val="false"/>
          <w:color w:val="000000"/>
          <w:sz w:val="28"/>
        </w:rPr>
        <w:t>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bookmarkEnd w:id="600"/>
    <w:bookmarkStart w:name="z643" w:id="601"/>
    <w:p>
      <w:pPr>
        <w:spacing w:after="0"/>
        <w:ind w:left="0"/>
        <w:jc w:val="both"/>
      </w:pPr>
      <w:r>
        <w:rPr>
          <w:rFonts w:ascii="Times New Roman"/>
          <w:b w:val="false"/>
          <w:i w:val="false"/>
          <w:color w:val="000000"/>
          <w:sz w:val="28"/>
        </w:rPr>
        <w:t>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bookmarkEnd w:id="601"/>
    <w:bookmarkStart w:name="z644" w:id="602"/>
    <w:p>
      <w:pPr>
        <w:spacing w:after="0"/>
        <w:ind w:left="0"/>
        <w:jc w:val="both"/>
      </w:pPr>
      <w:r>
        <w:rPr>
          <w:rFonts w:ascii="Times New Roman"/>
          <w:b w:val="false"/>
          <w:i w:val="false"/>
          <w:color w:val="000000"/>
          <w:sz w:val="28"/>
        </w:rPr>
        <w:t>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bookmarkEnd w:id="602"/>
    <w:bookmarkStart w:name="z645" w:id="603"/>
    <w:p>
      <w:pPr>
        <w:spacing w:after="0"/>
        <w:ind w:left="0"/>
        <w:jc w:val="both"/>
      </w:pPr>
      <w:r>
        <w:rPr>
          <w:rFonts w:ascii="Times New Roman"/>
          <w:b w:val="false"/>
          <w:i w:val="false"/>
          <w:color w:val="000000"/>
          <w:sz w:val="28"/>
        </w:rPr>
        <w:t>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bookmarkEnd w:id="603"/>
    <w:bookmarkStart w:name="z646" w:id="604"/>
    <w:p>
      <w:pPr>
        <w:spacing w:after="0"/>
        <w:ind w:left="0"/>
        <w:jc w:val="both"/>
      </w:pPr>
      <w:r>
        <w:rPr>
          <w:rFonts w:ascii="Times New Roman"/>
          <w:b w:val="false"/>
          <w:i w:val="false"/>
          <w:color w:val="000000"/>
          <w:sz w:val="28"/>
        </w:rPr>
        <w:t>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bookmarkEnd w:id="604"/>
    <w:bookmarkStart w:name="z647" w:id="605"/>
    <w:p>
      <w:pPr>
        <w:spacing w:after="0"/>
        <w:ind w:left="0"/>
        <w:jc w:val="both"/>
      </w:pPr>
      <w:r>
        <w:rPr>
          <w:rFonts w:ascii="Times New Roman"/>
          <w:b w:val="false"/>
          <w:i w:val="false"/>
          <w:color w:val="000000"/>
          <w:sz w:val="28"/>
        </w:rPr>
        <w:t xml:space="preserve">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 </w:t>
      </w:r>
    </w:p>
    <w:bookmarkEnd w:id="6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649" w:id="606"/>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606"/>
    <w:bookmarkStart w:name="z650" w:id="607"/>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bookmarkEnd w:id="607"/>
    <w:bookmarkStart w:name="z651" w:id="608"/>
    <w:p>
      <w:pPr>
        <w:spacing w:after="0"/>
        <w:ind w:left="0"/>
        <w:jc w:val="both"/>
      </w:pPr>
      <w:r>
        <w:rPr>
          <w:rFonts w:ascii="Times New Roman"/>
          <w:b w:val="false"/>
          <w:i w:val="false"/>
          <w:color w:val="000000"/>
          <w:sz w:val="28"/>
        </w:rPr>
        <w:t>
      В жалобе услугополучателя указываются:</w:t>
      </w:r>
    </w:p>
    <w:bookmarkEnd w:id="608"/>
    <w:bookmarkStart w:name="z652" w:id="609"/>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609"/>
    <w:bookmarkStart w:name="z653" w:id="610"/>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610"/>
    <w:bookmarkStart w:name="z654" w:id="611"/>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611"/>
    <w:bookmarkStart w:name="z655" w:id="612"/>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612"/>
    <w:bookmarkStart w:name="z656" w:id="613"/>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613"/>
    <w:bookmarkStart w:name="z657" w:id="614"/>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614"/>
    <w:bookmarkStart w:name="z658" w:id="615"/>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615"/>
    <w:bookmarkStart w:name="z659" w:id="616"/>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616"/>
    <w:bookmarkStart w:name="z660" w:id="617"/>
    <w:p>
      <w:pPr>
        <w:spacing w:after="0"/>
        <w:ind w:left="0"/>
        <w:jc w:val="both"/>
      </w:pPr>
      <w:r>
        <w:rPr>
          <w:rFonts w:ascii="Times New Roman"/>
          <w:b w:val="false"/>
          <w:i w:val="false"/>
          <w:color w:val="000000"/>
          <w:sz w:val="28"/>
        </w:rPr>
        <w:t>
      Работник Государственной корпорации:</w:t>
      </w:r>
    </w:p>
    <w:bookmarkEnd w:id="617"/>
    <w:bookmarkStart w:name="z661" w:id="618"/>
    <w:p>
      <w:pPr>
        <w:spacing w:after="0"/>
        <w:ind w:left="0"/>
        <w:jc w:val="both"/>
      </w:pPr>
      <w:r>
        <w:rPr>
          <w:rFonts w:ascii="Times New Roman"/>
          <w:b w:val="false"/>
          <w:i w:val="false"/>
          <w:color w:val="000000"/>
          <w:sz w:val="28"/>
        </w:rPr>
        <w:t>
      осуществляет идентификацию услугополучателя;</w:t>
      </w:r>
    </w:p>
    <w:bookmarkEnd w:id="618"/>
    <w:bookmarkStart w:name="z662" w:id="619"/>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619"/>
    <w:bookmarkStart w:name="z663" w:id="620"/>
    <w:p>
      <w:pPr>
        <w:spacing w:after="0"/>
        <w:ind w:left="0"/>
        <w:jc w:val="both"/>
      </w:pPr>
      <w:r>
        <w:rPr>
          <w:rFonts w:ascii="Times New Roman"/>
          <w:b w:val="false"/>
          <w:i w:val="false"/>
          <w:color w:val="000000"/>
          <w:sz w:val="28"/>
        </w:rPr>
        <w:t>
      разъясняет основные правила подачи видеообращения;</w:t>
      </w:r>
    </w:p>
    <w:bookmarkEnd w:id="620"/>
    <w:bookmarkStart w:name="z664" w:id="621"/>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621"/>
    <w:bookmarkStart w:name="z665" w:id="622"/>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622"/>
    <w:bookmarkStart w:name="z666" w:id="623"/>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623"/>
    <w:bookmarkStart w:name="z667" w:id="624"/>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624"/>
    <w:bookmarkStart w:name="z668" w:id="625"/>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6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изложить в следующей редакции:</w:t>
      </w:r>
    </w:p>
    <w:bookmarkStart w:name="z670" w:id="626"/>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626"/>
    <w:bookmarkStart w:name="z671" w:id="627"/>
    <w:p>
      <w:pPr>
        <w:spacing w:after="0"/>
        <w:ind w:left="0"/>
        <w:jc w:val="both"/>
      </w:pPr>
      <w:r>
        <w:rPr>
          <w:rFonts w:ascii="Times New Roman"/>
          <w:b w:val="false"/>
          <w:i w:val="false"/>
          <w:color w:val="000000"/>
          <w:sz w:val="28"/>
        </w:rPr>
        <w:t>
      услугодателя – www.kgd.gov.kz, www.minfin.gov.kz;</w:t>
      </w:r>
    </w:p>
    <w:bookmarkEnd w:id="627"/>
    <w:bookmarkStart w:name="z672" w:id="628"/>
    <w:p>
      <w:pPr>
        <w:spacing w:after="0"/>
        <w:ind w:left="0"/>
        <w:jc w:val="both"/>
      </w:pPr>
      <w:r>
        <w:rPr>
          <w:rFonts w:ascii="Times New Roman"/>
          <w:b w:val="false"/>
          <w:i w:val="false"/>
          <w:color w:val="000000"/>
          <w:sz w:val="28"/>
        </w:rPr>
        <w:t>
      Государственной корпорации – www.gov4c.kz.</w:t>
      </w:r>
    </w:p>
    <w:bookmarkEnd w:id="628"/>
    <w:bookmarkStart w:name="z673" w:id="629"/>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Кабинет налогоплательщика при условии наличия ЭЦП.</w:t>
      </w:r>
    </w:p>
    <w:bookmarkEnd w:id="629"/>
    <w:bookmarkStart w:name="z674" w:id="630"/>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Единого контакт-центра.</w:t>
      </w:r>
    </w:p>
    <w:bookmarkEnd w:id="630"/>
    <w:bookmarkStart w:name="z675" w:id="631"/>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631"/>
    <w:bookmarkStart w:name="z676" w:id="632"/>
    <w:p>
      <w:pPr>
        <w:spacing w:after="0"/>
        <w:ind w:left="0"/>
        <w:jc w:val="both"/>
      </w:pPr>
      <w:r>
        <w:rPr>
          <w:rFonts w:ascii="Times New Roman"/>
          <w:b w:val="false"/>
          <w:i w:val="false"/>
          <w:color w:val="000000"/>
          <w:sz w:val="28"/>
        </w:rPr>
        <w:t xml:space="preserve">
      налоговое заявление на получение подтверждения налогового резидентства согласно </w:t>
      </w:r>
      <w:r>
        <w:rPr>
          <w:rFonts w:ascii="Times New Roman"/>
          <w:b w:val="false"/>
          <w:i w:val="false"/>
          <w:color w:val="000000"/>
          <w:sz w:val="28"/>
        </w:rPr>
        <w:t>приложению 1</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w:t>
      </w:r>
    </w:p>
    <w:bookmarkEnd w:id="632"/>
    <w:bookmarkStart w:name="z677" w:id="63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учетно-контрольных марок на алкогольную продукцию (за исключением виноматериала и пива)", утвержденном указанным приказом:</w:t>
      </w:r>
    </w:p>
    <w:bookmarkEnd w:id="633"/>
    <w:bookmarkStart w:name="z678" w:id="634"/>
    <w:p>
      <w:pPr>
        <w:spacing w:after="0"/>
        <w:ind w:left="0"/>
        <w:jc w:val="both"/>
      </w:pPr>
      <w:r>
        <w:rPr>
          <w:rFonts w:ascii="Times New Roman"/>
          <w:b w:val="false"/>
          <w:i w:val="false"/>
          <w:color w:val="000000"/>
          <w:sz w:val="28"/>
        </w:rPr>
        <w:t>
      заголовок изложить в следующей редакции:</w:t>
      </w:r>
    </w:p>
    <w:bookmarkEnd w:id="634"/>
    <w:bookmarkStart w:name="z679" w:id="635"/>
    <w:p>
      <w:pPr>
        <w:spacing w:after="0"/>
        <w:ind w:left="0"/>
        <w:jc w:val="both"/>
      </w:pPr>
      <w:r>
        <w:rPr>
          <w:rFonts w:ascii="Times New Roman"/>
          <w:b w:val="false"/>
          <w:i w:val="false"/>
          <w:color w:val="000000"/>
          <w:sz w:val="28"/>
        </w:rPr>
        <w:t>
      "Стандарт государственной услуги "Выдача учетно-контрольных марок на алкогольную продукцию (за исключением виноматериала, пива и пивного напитка)";</w:t>
      </w:r>
    </w:p>
    <w:bookmarkEnd w:id="6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681" w:id="636"/>
    <w:p>
      <w:pPr>
        <w:spacing w:after="0"/>
        <w:ind w:left="0"/>
        <w:jc w:val="both"/>
      </w:pPr>
      <w:r>
        <w:rPr>
          <w:rFonts w:ascii="Times New Roman"/>
          <w:b w:val="false"/>
          <w:i w:val="false"/>
          <w:color w:val="000000"/>
          <w:sz w:val="28"/>
        </w:rPr>
        <w:t>
      "1. Государственная услуга "Выдача учетно-контрольных марок на алкогольную продукцию (за исключением виноматериала, пива и пивного напитка)" (далее – государственная услуга).";</w:t>
      </w:r>
    </w:p>
    <w:bookmarkEnd w:id="636"/>
    <w:bookmarkStart w:name="z682" w:id="637"/>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637"/>
    <w:bookmarkStart w:name="z683" w:id="638"/>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638"/>
    <w:bookmarkStart w:name="z684" w:id="639"/>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bookmarkEnd w:id="639"/>
    <w:bookmarkStart w:name="z685" w:id="640"/>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w:t>
      </w:r>
    </w:p>
    <w:bookmarkEnd w:id="640"/>
    <w:bookmarkStart w:name="z686" w:id="641"/>
    <w:p>
      <w:pPr>
        <w:spacing w:after="0"/>
        <w:ind w:left="0"/>
        <w:jc w:val="both"/>
      </w:pPr>
      <w:r>
        <w:rPr>
          <w:rFonts w:ascii="Times New Roman"/>
          <w:b w:val="false"/>
          <w:i w:val="false"/>
          <w:color w:val="000000"/>
          <w:sz w:val="28"/>
        </w:rPr>
        <w:t>
      выдача учетно-контрольных марок (далее – УКМ) на алкогольную продукцию, за исключением виноматериала, пива и пивного напитка (далее – алкогольная продукция) производится услугодателем в течение 5 (пяти) рабочих дней с даты поступления, посредством информационной системы заявления для нанесения штрих-кода на УКМ, после нанесения соответствующего штрих-кода на УКМ и осуществления привязок диапазонов номеров УКМ к заявлению для нанесения штрих-кода на УКМ;</w:t>
      </w:r>
    </w:p>
    <w:bookmarkEnd w:id="641"/>
    <w:bookmarkStart w:name="z687" w:id="642"/>
    <w:p>
      <w:pPr>
        <w:spacing w:after="0"/>
        <w:ind w:left="0"/>
        <w:jc w:val="both"/>
      </w:pPr>
      <w:r>
        <w:rPr>
          <w:rFonts w:ascii="Times New Roman"/>
          <w:b w:val="false"/>
          <w:i w:val="false"/>
          <w:color w:val="000000"/>
          <w:sz w:val="28"/>
        </w:rPr>
        <w:t>
      согласование посредством ИС УКМ представленных услугополучателем заявок на предстоящий год в срок не более 3 (трех) календарных дней;";</w:t>
      </w:r>
    </w:p>
    <w:bookmarkEnd w:id="642"/>
    <w:bookmarkStart w:name="z688" w:id="643"/>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пункта 9</w:t>
      </w:r>
      <w:r>
        <w:rPr>
          <w:rFonts w:ascii="Times New Roman"/>
          <w:b w:val="false"/>
          <w:i w:val="false"/>
          <w:color w:val="000000"/>
          <w:sz w:val="28"/>
        </w:rPr>
        <w:t xml:space="preserve"> изложить в следующей редакции:</w:t>
      </w:r>
    </w:p>
    <w:bookmarkEnd w:id="643"/>
    <w:bookmarkStart w:name="z689" w:id="644"/>
    <w:p>
      <w:pPr>
        <w:spacing w:after="0"/>
        <w:ind w:left="0"/>
        <w:jc w:val="both"/>
      </w:pPr>
      <w:r>
        <w:rPr>
          <w:rFonts w:ascii="Times New Roman"/>
          <w:b w:val="false"/>
          <w:i w:val="false"/>
          <w:color w:val="000000"/>
          <w:sz w:val="28"/>
        </w:rPr>
        <w:t>
      "Оплата за изготовление УКМ производятся услугополучателями путем перечисления денег на банковский счет поставщика в соответствии с их заявкой, по каждому месяцу отдельно, в срок не позднее, чем за 20 (двадцать) календарных дней до 1 числа месяца, в котором осуществляется получение УКМ.";</w:t>
      </w:r>
    </w:p>
    <w:bookmarkEnd w:id="6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10</w:t>
      </w:r>
      <w:r>
        <w:rPr>
          <w:rFonts w:ascii="Times New Roman"/>
          <w:b w:val="false"/>
          <w:i w:val="false"/>
          <w:color w:val="000000"/>
          <w:sz w:val="28"/>
        </w:rPr>
        <w:t xml:space="preserve"> изложить в следующей редакции:</w:t>
      </w:r>
    </w:p>
    <w:bookmarkStart w:name="z691" w:id="645"/>
    <w:p>
      <w:pPr>
        <w:spacing w:after="0"/>
        <w:ind w:left="0"/>
        <w:jc w:val="both"/>
      </w:pPr>
      <w:r>
        <w:rPr>
          <w:rFonts w:ascii="Times New Roman"/>
          <w:b w:val="false"/>
          <w:i w:val="false"/>
          <w:color w:val="000000"/>
          <w:sz w:val="28"/>
        </w:rPr>
        <w:t xml:space="preserve">
      "10.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12</w:t>
      </w:r>
      <w:r>
        <w:rPr>
          <w:rFonts w:ascii="Times New Roman"/>
          <w:b w:val="false"/>
          <w:i w:val="false"/>
          <w:color w:val="000000"/>
          <w:sz w:val="28"/>
        </w:rPr>
        <w:t xml:space="preserve"> настоящего стандарта государственной услуги.</w:t>
      </w:r>
    </w:p>
    <w:bookmarkEnd w:id="645"/>
    <w:bookmarkStart w:name="z692" w:id="646"/>
    <w:p>
      <w:pPr>
        <w:spacing w:after="0"/>
        <w:ind w:left="0"/>
        <w:jc w:val="both"/>
      </w:pPr>
      <w:r>
        <w:rPr>
          <w:rFonts w:ascii="Times New Roman"/>
          <w:b w:val="false"/>
          <w:i w:val="false"/>
          <w:color w:val="000000"/>
          <w:sz w:val="28"/>
        </w:rPr>
        <w:t>
      В жалобе услугополучателя указываются:</w:t>
      </w:r>
    </w:p>
    <w:bookmarkEnd w:id="646"/>
    <w:bookmarkStart w:name="z693" w:id="647"/>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647"/>
    <w:bookmarkStart w:name="z694" w:id="648"/>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648"/>
    <w:bookmarkStart w:name="z695" w:id="649"/>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649"/>
    <w:bookmarkStart w:name="z696" w:id="650"/>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650"/>
    <w:bookmarkStart w:name="z697" w:id="651"/>
    <w:p>
      <w:pPr>
        <w:spacing w:after="0"/>
        <w:ind w:left="0"/>
        <w:jc w:val="both"/>
      </w:pPr>
      <w:r>
        <w:rPr>
          <w:rFonts w:ascii="Times New Roman"/>
          <w:b w:val="false"/>
          <w:i w:val="false"/>
          <w:color w:val="000000"/>
          <w:sz w:val="28"/>
        </w:rPr>
        <w:t>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w:t>
      </w:r>
    </w:p>
    <w:bookmarkEnd w:id="651"/>
    <w:bookmarkStart w:name="z698" w:id="652"/>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652"/>
    <w:bookmarkStart w:name="z699" w:id="653"/>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653"/>
    <w:bookmarkStart w:name="z700" w:id="654"/>
    <w:p>
      <w:pPr>
        <w:spacing w:after="0"/>
        <w:ind w:left="0"/>
        <w:jc w:val="both"/>
      </w:pPr>
      <w:r>
        <w:rPr>
          <w:rFonts w:ascii="Times New Roman"/>
          <w:b w:val="false"/>
          <w:i w:val="false"/>
          <w:color w:val="000000"/>
          <w:sz w:val="28"/>
        </w:rPr>
        <w:t>
      Работник Государственной корпорации:</w:t>
      </w:r>
    </w:p>
    <w:bookmarkEnd w:id="654"/>
    <w:bookmarkStart w:name="z701" w:id="655"/>
    <w:p>
      <w:pPr>
        <w:spacing w:after="0"/>
        <w:ind w:left="0"/>
        <w:jc w:val="both"/>
      </w:pPr>
      <w:r>
        <w:rPr>
          <w:rFonts w:ascii="Times New Roman"/>
          <w:b w:val="false"/>
          <w:i w:val="false"/>
          <w:color w:val="000000"/>
          <w:sz w:val="28"/>
        </w:rPr>
        <w:t>
      осуществляет идентификацию услугополучателя;</w:t>
      </w:r>
    </w:p>
    <w:bookmarkEnd w:id="655"/>
    <w:bookmarkStart w:name="z702" w:id="656"/>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656"/>
    <w:bookmarkStart w:name="z703" w:id="657"/>
    <w:p>
      <w:pPr>
        <w:spacing w:after="0"/>
        <w:ind w:left="0"/>
        <w:jc w:val="both"/>
      </w:pPr>
      <w:r>
        <w:rPr>
          <w:rFonts w:ascii="Times New Roman"/>
          <w:b w:val="false"/>
          <w:i w:val="false"/>
          <w:color w:val="000000"/>
          <w:sz w:val="28"/>
        </w:rPr>
        <w:t>
      разъясняет основные правила подачи видеообращения;</w:t>
      </w:r>
    </w:p>
    <w:bookmarkEnd w:id="657"/>
    <w:bookmarkStart w:name="z704" w:id="658"/>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658"/>
    <w:bookmarkStart w:name="z705" w:id="659"/>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659"/>
    <w:bookmarkStart w:name="z706" w:id="660"/>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660"/>
    <w:bookmarkStart w:name="z707" w:id="661"/>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661"/>
    <w:bookmarkStart w:name="z708" w:id="662"/>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6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12</w:t>
      </w:r>
      <w:r>
        <w:rPr>
          <w:rFonts w:ascii="Times New Roman"/>
          <w:b w:val="false"/>
          <w:i w:val="false"/>
          <w:color w:val="000000"/>
          <w:sz w:val="28"/>
        </w:rPr>
        <w:t xml:space="preserve"> изложить в следующей редакции:</w:t>
      </w:r>
    </w:p>
    <w:bookmarkStart w:name="z710" w:id="663"/>
    <w:p>
      <w:pPr>
        <w:spacing w:after="0"/>
        <w:ind w:left="0"/>
        <w:jc w:val="both"/>
      </w:pPr>
      <w:r>
        <w:rPr>
          <w:rFonts w:ascii="Times New Roman"/>
          <w:b w:val="false"/>
          <w:i w:val="false"/>
          <w:color w:val="000000"/>
          <w:sz w:val="28"/>
        </w:rPr>
        <w:t>
      "12. Адреса мест оказания государственной услуги размещены на интернет-ресурсах услугодателя – www.kgd.gov.kz, www.minfin.gov.kz.";</w:t>
      </w:r>
    </w:p>
    <w:bookmarkEnd w:id="6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14</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изложить в следующей редакции:</w:t>
      </w:r>
    </w:p>
    <w:bookmarkStart w:name="z712" w:id="664"/>
    <w:p>
      <w:pPr>
        <w:spacing w:after="0"/>
        <w:ind w:left="0"/>
        <w:jc w:val="both"/>
      </w:pPr>
      <w:r>
        <w:rPr>
          <w:rFonts w:ascii="Times New Roman"/>
          <w:b w:val="false"/>
          <w:i w:val="false"/>
          <w:color w:val="000000"/>
          <w:sz w:val="28"/>
        </w:rPr>
        <w:t>
      "14.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bookmarkEnd w:id="664"/>
    <w:bookmarkStart w:name="z713" w:id="665"/>
    <w:p>
      <w:pPr>
        <w:spacing w:after="0"/>
        <w:ind w:left="0"/>
        <w:jc w:val="both"/>
      </w:pPr>
      <w:r>
        <w:rPr>
          <w:rFonts w:ascii="Times New Roman"/>
          <w:b w:val="false"/>
          <w:i w:val="false"/>
          <w:color w:val="000000"/>
          <w:sz w:val="28"/>
        </w:rPr>
        <w:t>
      15. Контактные телефоны Единого контакт-центра: 1414, 8-800-080-7777.";</w:t>
      </w:r>
    </w:p>
    <w:bookmarkEnd w:id="665"/>
    <w:bookmarkStart w:name="z714" w:id="666"/>
    <w:p>
      <w:pPr>
        <w:spacing w:after="0"/>
        <w:ind w:left="0"/>
        <w:jc w:val="both"/>
      </w:pPr>
      <w:r>
        <w:rPr>
          <w:rFonts w:ascii="Times New Roman"/>
          <w:b w:val="false"/>
          <w:i w:val="false"/>
          <w:color w:val="000000"/>
          <w:sz w:val="28"/>
        </w:rPr>
        <w:t xml:space="preserve">
      заявку на изготовление учетно-контрольных марок на алкогольную продукцию или акцизных марок на табачные изделия, производимые на территории Республики Казахстан согласно </w:t>
      </w:r>
      <w:r>
        <w:rPr>
          <w:rFonts w:ascii="Times New Roman"/>
          <w:b w:val="false"/>
          <w:i w:val="false"/>
          <w:color w:val="000000"/>
          <w:sz w:val="28"/>
        </w:rPr>
        <w:t>приложению 1</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bookmarkEnd w:id="666"/>
    <w:bookmarkStart w:name="z715" w:id="667"/>
    <w:p>
      <w:pPr>
        <w:spacing w:after="0"/>
        <w:ind w:left="0"/>
        <w:jc w:val="both"/>
      </w:pPr>
      <w:r>
        <w:rPr>
          <w:rFonts w:ascii="Times New Roman"/>
          <w:b w:val="false"/>
          <w:i w:val="false"/>
          <w:color w:val="000000"/>
          <w:sz w:val="28"/>
        </w:rPr>
        <w:t xml:space="preserve">
      заявку на изготовление учетно-контрольных марок на алкогольную продукцию или акцизных марок на табачные изделия, импортируемых на территорию Республики Казахстан согласно </w:t>
      </w:r>
      <w:r>
        <w:rPr>
          <w:rFonts w:ascii="Times New Roman"/>
          <w:b w:val="false"/>
          <w:i w:val="false"/>
          <w:color w:val="000000"/>
          <w:sz w:val="28"/>
        </w:rPr>
        <w:t>приложению 2</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приказу;</w:t>
      </w:r>
    </w:p>
    <w:bookmarkEnd w:id="667"/>
    <w:bookmarkStart w:name="z716" w:id="668"/>
    <w:p>
      <w:pPr>
        <w:spacing w:after="0"/>
        <w:ind w:left="0"/>
        <w:jc w:val="both"/>
      </w:pPr>
      <w:r>
        <w:rPr>
          <w:rFonts w:ascii="Times New Roman"/>
          <w:b w:val="false"/>
          <w:i w:val="false"/>
          <w:color w:val="000000"/>
          <w:sz w:val="28"/>
        </w:rPr>
        <w:t xml:space="preserve">
      заявление для нанесения штрих-кода на учетно-контрольные марки, согласно </w:t>
      </w:r>
      <w:r>
        <w:rPr>
          <w:rFonts w:ascii="Times New Roman"/>
          <w:b w:val="false"/>
          <w:i w:val="false"/>
          <w:color w:val="000000"/>
          <w:sz w:val="28"/>
        </w:rPr>
        <w:t>приложению 3</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w:t>
      </w:r>
    </w:p>
    <w:bookmarkEnd w:id="668"/>
    <w:bookmarkStart w:name="z717" w:id="669"/>
    <w:p>
      <w:pPr>
        <w:spacing w:after="0"/>
        <w:ind w:left="0"/>
        <w:jc w:val="both"/>
      </w:pPr>
      <w:r>
        <w:rPr>
          <w:rFonts w:ascii="Times New Roman"/>
          <w:b w:val="false"/>
          <w:i w:val="false"/>
          <w:color w:val="000000"/>
          <w:sz w:val="28"/>
        </w:rPr>
        <w:t xml:space="preserve">
      заявление на получение учетно-контрольных марок или акцизных марок, согласно </w:t>
      </w:r>
      <w:r>
        <w:rPr>
          <w:rFonts w:ascii="Times New Roman"/>
          <w:b w:val="false"/>
          <w:i w:val="false"/>
          <w:color w:val="000000"/>
          <w:sz w:val="28"/>
        </w:rPr>
        <w:t>приложению 4</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bookmarkEnd w:id="669"/>
    <w:bookmarkStart w:name="z718" w:id="67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акцизных марок на табачные изделия", утвержденном указанном приказом:</w:t>
      </w:r>
    </w:p>
    <w:bookmarkEnd w:id="670"/>
    <w:bookmarkStart w:name="z719" w:id="671"/>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671"/>
    <w:bookmarkStart w:name="z720" w:id="672"/>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6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10</w:t>
      </w:r>
      <w:r>
        <w:rPr>
          <w:rFonts w:ascii="Times New Roman"/>
          <w:b w:val="false"/>
          <w:i w:val="false"/>
          <w:color w:val="000000"/>
          <w:sz w:val="28"/>
        </w:rPr>
        <w:t xml:space="preserve"> изложить в следующей редакции:</w:t>
      </w:r>
    </w:p>
    <w:bookmarkStart w:name="z722" w:id="673"/>
    <w:p>
      <w:pPr>
        <w:spacing w:after="0"/>
        <w:ind w:left="0"/>
        <w:jc w:val="both"/>
      </w:pPr>
      <w:r>
        <w:rPr>
          <w:rFonts w:ascii="Times New Roman"/>
          <w:b w:val="false"/>
          <w:i w:val="false"/>
          <w:color w:val="000000"/>
          <w:sz w:val="28"/>
        </w:rPr>
        <w:t xml:space="preserve">
      "10.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12</w:t>
      </w:r>
      <w:r>
        <w:rPr>
          <w:rFonts w:ascii="Times New Roman"/>
          <w:b w:val="false"/>
          <w:i w:val="false"/>
          <w:color w:val="000000"/>
          <w:sz w:val="28"/>
        </w:rPr>
        <w:t xml:space="preserve"> настоящего стандарта государственной услуги.</w:t>
      </w:r>
    </w:p>
    <w:bookmarkEnd w:id="673"/>
    <w:bookmarkStart w:name="z723" w:id="674"/>
    <w:p>
      <w:pPr>
        <w:spacing w:after="0"/>
        <w:ind w:left="0"/>
        <w:jc w:val="both"/>
      </w:pPr>
      <w:r>
        <w:rPr>
          <w:rFonts w:ascii="Times New Roman"/>
          <w:b w:val="false"/>
          <w:i w:val="false"/>
          <w:color w:val="000000"/>
          <w:sz w:val="28"/>
        </w:rPr>
        <w:t>
      В жалобе услугополучателя указываются:</w:t>
      </w:r>
    </w:p>
    <w:bookmarkEnd w:id="674"/>
    <w:bookmarkStart w:name="z724" w:id="675"/>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675"/>
    <w:bookmarkStart w:name="z725" w:id="676"/>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676"/>
    <w:bookmarkStart w:name="z726" w:id="677"/>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677"/>
    <w:bookmarkStart w:name="z727" w:id="678"/>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678"/>
    <w:bookmarkStart w:name="z728" w:id="679"/>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679"/>
    <w:bookmarkStart w:name="z729" w:id="680"/>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680"/>
    <w:bookmarkStart w:name="z730" w:id="681"/>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681"/>
    <w:bookmarkStart w:name="z731" w:id="682"/>
    <w:p>
      <w:pPr>
        <w:spacing w:after="0"/>
        <w:ind w:left="0"/>
        <w:jc w:val="both"/>
      </w:pPr>
      <w:r>
        <w:rPr>
          <w:rFonts w:ascii="Times New Roman"/>
          <w:b w:val="false"/>
          <w:i w:val="false"/>
          <w:color w:val="000000"/>
          <w:sz w:val="28"/>
        </w:rPr>
        <w:t>
      Работник Государственной корпорации:</w:t>
      </w:r>
    </w:p>
    <w:bookmarkEnd w:id="682"/>
    <w:bookmarkStart w:name="z732" w:id="683"/>
    <w:p>
      <w:pPr>
        <w:spacing w:after="0"/>
        <w:ind w:left="0"/>
        <w:jc w:val="both"/>
      </w:pPr>
      <w:r>
        <w:rPr>
          <w:rFonts w:ascii="Times New Roman"/>
          <w:b w:val="false"/>
          <w:i w:val="false"/>
          <w:color w:val="000000"/>
          <w:sz w:val="28"/>
        </w:rPr>
        <w:t>
      осуществляет идентификацию услугополучателя;</w:t>
      </w:r>
    </w:p>
    <w:bookmarkEnd w:id="683"/>
    <w:bookmarkStart w:name="z733" w:id="684"/>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684"/>
    <w:bookmarkStart w:name="z734" w:id="685"/>
    <w:p>
      <w:pPr>
        <w:spacing w:after="0"/>
        <w:ind w:left="0"/>
        <w:jc w:val="both"/>
      </w:pPr>
      <w:r>
        <w:rPr>
          <w:rFonts w:ascii="Times New Roman"/>
          <w:b w:val="false"/>
          <w:i w:val="false"/>
          <w:color w:val="000000"/>
          <w:sz w:val="28"/>
        </w:rPr>
        <w:t>
      разъясняет основные правила подачи видеообращения;</w:t>
      </w:r>
    </w:p>
    <w:bookmarkEnd w:id="685"/>
    <w:bookmarkStart w:name="z735" w:id="686"/>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686"/>
    <w:bookmarkStart w:name="z736" w:id="687"/>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687"/>
    <w:bookmarkStart w:name="z737" w:id="688"/>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688"/>
    <w:bookmarkStart w:name="z738" w:id="689"/>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689"/>
    <w:bookmarkStart w:name="z739" w:id="690"/>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6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12</w:t>
      </w:r>
      <w:r>
        <w:rPr>
          <w:rFonts w:ascii="Times New Roman"/>
          <w:b w:val="false"/>
          <w:i w:val="false"/>
          <w:color w:val="000000"/>
          <w:sz w:val="28"/>
        </w:rPr>
        <w:t xml:space="preserve"> изложить в следующей редакции:</w:t>
      </w:r>
    </w:p>
    <w:bookmarkStart w:name="z741" w:id="691"/>
    <w:p>
      <w:pPr>
        <w:spacing w:after="0"/>
        <w:ind w:left="0"/>
        <w:jc w:val="both"/>
      </w:pPr>
      <w:r>
        <w:rPr>
          <w:rFonts w:ascii="Times New Roman"/>
          <w:b w:val="false"/>
          <w:i w:val="false"/>
          <w:color w:val="000000"/>
          <w:sz w:val="28"/>
        </w:rPr>
        <w:t>
      "12. Адреса мест оказания государственной услуги размещены на интернет-ресурсах услугодателя – www.kgd.gov.kz, www.minfin.gov.kz.";</w:t>
      </w:r>
    </w:p>
    <w:bookmarkEnd w:id="6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14</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изложить в следующей редакции:</w:t>
      </w:r>
    </w:p>
    <w:bookmarkStart w:name="z743" w:id="692"/>
    <w:p>
      <w:pPr>
        <w:spacing w:after="0"/>
        <w:ind w:left="0"/>
        <w:jc w:val="both"/>
      </w:pPr>
      <w:r>
        <w:rPr>
          <w:rFonts w:ascii="Times New Roman"/>
          <w:b w:val="false"/>
          <w:i w:val="false"/>
          <w:color w:val="000000"/>
          <w:sz w:val="28"/>
        </w:rPr>
        <w:t>
      "14.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bookmarkEnd w:id="692"/>
    <w:bookmarkStart w:name="z744" w:id="693"/>
    <w:p>
      <w:pPr>
        <w:spacing w:after="0"/>
        <w:ind w:left="0"/>
        <w:jc w:val="both"/>
      </w:pPr>
      <w:r>
        <w:rPr>
          <w:rFonts w:ascii="Times New Roman"/>
          <w:b w:val="false"/>
          <w:i w:val="false"/>
          <w:color w:val="000000"/>
          <w:sz w:val="28"/>
        </w:rPr>
        <w:t>
      15. Контактные телефоны Единого контакт-центра: 1414, 8-800-080-7777.";</w:t>
      </w:r>
    </w:p>
    <w:bookmarkEnd w:id="693"/>
    <w:bookmarkStart w:name="z745" w:id="694"/>
    <w:p>
      <w:pPr>
        <w:spacing w:after="0"/>
        <w:ind w:left="0"/>
        <w:jc w:val="both"/>
      </w:pPr>
      <w:r>
        <w:rPr>
          <w:rFonts w:ascii="Times New Roman"/>
          <w:b w:val="false"/>
          <w:i w:val="false"/>
          <w:color w:val="000000"/>
          <w:sz w:val="28"/>
        </w:rPr>
        <w:t xml:space="preserve">
      заявку на изготовление учетно-контрольных марок на алкогольную продукцию или акцизных марок на табачные изделия, производимые на территории Республики Казахстан согласно </w:t>
      </w:r>
      <w:r>
        <w:rPr>
          <w:rFonts w:ascii="Times New Roman"/>
          <w:b w:val="false"/>
          <w:i w:val="false"/>
          <w:color w:val="000000"/>
          <w:sz w:val="28"/>
        </w:rPr>
        <w:t>приложению 1</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bookmarkEnd w:id="694"/>
    <w:bookmarkStart w:name="z746" w:id="695"/>
    <w:p>
      <w:pPr>
        <w:spacing w:after="0"/>
        <w:ind w:left="0"/>
        <w:jc w:val="both"/>
      </w:pPr>
      <w:r>
        <w:rPr>
          <w:rFonts w:ascii="Times New Roman"/>
          <w:b w:val="false"/>
          <w:i w:val="false"/>
          <w:color w:val="000000"/>
          <w:sz w:val="28"/>
        </w:rPr>
        <w:t xml:space="preserve">
      заявку на изготовление учетно-контрольных марок на алкогольную продукцию или акцизных марок на табачные изделия, импортируемых на территорию Республики Казахстан согласно </w:t>
      </w:r>
      <w:r>
        <w:rPr>
          <w:rFonts w:ascii="Times New Roman"/>
          <w:b w:val="false"/>
          <w:i w:val="false"/>
          <w:color w:val="000000"/>
          <w:sz w:val="28"/>
        </w:rPr>
        <w:t>приложению 2</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w:t>
      </w:r>
    </w:p>
    <w:bookmarkEnd w:id="695"/>
    <w:bookmarkStart w:name="z747" w:id="696"/>
    <w:p>
      <w:pPr>
        <w:spacing w:after="0"/>
        <w:ind w:left="0"/>
        <w:jc w:val="both"/>
      </w:pPr>
      <w:r>
        <w:rPr>
          <w:rFonts w:ascii="Times New Roman"/>
          <w:b w:val="false"/>
          <w:i w:val="false"/>
          <w:color w:val="000000"/>
          <w:sz w:val="28"/>
        </w:rPr>
        <w:t xml:space="preserve">
      заявление для нанесения штрих-кода на учетно-контрольные марки согласно </w:t>
      </w:r>
      <w:r>
        <w:rPr>
          <w:rFonts w:ascii="Times New Roman"/>
          <w:b w:val="false"/>
          <w:i w:val="false"/>
          <w:color w:val="000000"/>
          <w:sz w:val="28"/>
        </w:rPr>
        <w:t>приложению 3</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w:t>
      </w:r>
    </w:p>
    <w:bookmarkEnd w:id="696"/>
    <w:bookmarkStart w:name="z748" w:id="697"/>
    <w:p>
      <w:pPr>
        <w:spacing w:after="0"/>
        <w:ind w:left="0"/>
        <w:jc w:val="both"/>
      </w:pPr>
      <w:r>
        <w:rPr>
          <w:rFonts w:ascii="Times New Roman"/>
          <w:b w:val="false"/>
          <w:i w:val="false"/>
          <w:color w:val="000000"/>
          <w:sz w:val="28"/>
        </w:rPr>
        <w:t xml:space="preserve">
      заявление на получение учетно-контрольных марок или акцизных марок согласно приложению 4 к указанному стандарту государственной услуги изложить в редакции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bookmarkEnd w:id="6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"Приостановление (продление, возобновление) представления налоговой отчетности", утвержденный указанным приказом, изложить в редакции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w:t>
      </w:r>
    </w:p>
    <w:bookmarkStart w:name="z750" w:id="69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"Внесение новых моделей контрольно-кассовых машин в Государственный реестр контрольно-кассовых машин", утвержденном указанным приказом:</w:t>
      </w:r>
    </w:p>
    <w:bookmarkEnd w:id="698"/>
    <w:bookmarkStart w:name="z751" w:id="699"/>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699"/>
    <w:bookmarkStart w:name="z752" w:id="700"/>
    <w:p>
      <w:pPr>
        <w:spacing w:after="0"/>
        <w:ind w:left="0"/>
        <w:jc w:val="both"/>
      </w:pPr>
      <w:r>
        <w:rPr>
          <w:rFonts w:ascii="Times New Roman"/>
          <w:b w:val="false"/>
          <w:i w:val="false"/>
          <w:color w:val="000000"/>
          <w:sz w:val="28"/>
        </w:rPr>
        <w:t>
      "1) включение (отказ во включении) модели контрольно-кассовой машины (далее – ККМ) в государственный реестр ККМ – в течение 10 (десяти) рабочих дней со дня принятия налогового заявления;";</w:t>
      </w:r>
    </w:p>
    <w:bookmarkEnd w:id="700"/>
    <w:bookmarkStart w:name="z753" w:id="701"/>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701"/>
    <w:bookmarkStart w:name="z754" w:id="702"/>
    <w:p>
      <w:pPr>
        <w:spacing w:after="0"/>
        <w:ind w:left="0"/>
        <w:jc w:val="both"/>
      </w:pPr>
      <w:r>
        <w:rPr>
          <w:rFonts w:ascii="Times New Roman"/>
          <w:b w:val="false"/>
          <w:i w:val="false"/>
          <w:color w:val="000000"/>
          <w:sz w:val="28"/>
        </w:rPr>
        <w:t>
      "1) внесение модели ККМ в государственный реестр ККМ;";</w:t>
      </w:r>
    </w:p>
    <w:bookmarkEnd w:id="702"/>
    <w:bookmarkStart w:name="z755" w:id="70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пункте 9</w:t>
      </w:r>
      <w:r>
        <w:rPr>
          <w:rFonts w:ascii="Times New Roman"/>
          <w:b w:val="false"/>
          <w:i w:val="false"/>
          <w:color w:val="000000"/>
          <w:sz w:val="28"/>
        </w:rPr>
        <w:t>:</w:t>
      </w:r>
    </w:p>
    <w:bookmarkEnd w:id="703"/>
    <w:bookmarkStart w:name="z756" w:id="704"/>
    <w:p>
      <w:pPr>
        <w:spacing w:after="0"/>
        <w:ind w:left="0"/>
        <w:jc w:val="both"/>
      </w:pPr>
      <w:r>
        <w:rPr>
          <w:rFonts w:ascii="Times New Roman"/>
          <w:b w:val="false"/>
          <w:i w:val="false"/>
          <w:color w:val="000000"/>
          <w:sz w:val="28"/>
        </w:rPr>
        <w:t>
      подпункт 2) изложить в следующей редакции:</w:t>
      </w:r>
    </w:p>
    <w:bookmarkEnd w:id="704"/>
    <w:bookmarkStart w:name="z757" w:id="705"/>
    <w:p>
      <w:pPr>
        <w:spacing w:after="0"/>
        <w:ind w:left="0"/>
        <w:jc w:val="both"/>
      </w:pPr>
      <w:r>
        <w:rPr>
          <w:rFonts w:ascii="Times New Roman"/>
          <w:b w:val="false"/>
          <w:i w:val="false"/>
          <w:color w:val="000000"/>
          <w:sz w:val="28"/>
        </w:rPr>
        <w:t>
      "2) эталонный образец модели ККМ и следующие материалы, характеризующие технические, функциональные и эксплуатационные характеристики модели ККМ:</w:t>
      </w:r>
    </w:p>
    <w:bookmarkEnd w:id="705"/>
    <w:bookmarkStart w:name="z758" w:id="706"/>
    <w:p>
      <w:pPr>
        <w:spacing w:after="0"/>
        <w:ind w:left="0"/>
        <w:jc w:val="both"/>
      </w:pPr>
      <w:r>
        <w:rPr>
          <w:rFonts w:ascii="Times New Roman"/>
          <w:b w:val="false"/>
          <w:i w:val="false"/>
          <w:color w:val="000000"/>
          <w:sz w:val="28"/>
        </w:rPr>
        <w:t>
      паспорт завода-изготовителя;</w:t>
      </w:r>
    </w:p>
    <w:bookmarkEnd w:id="706"/>
    <w:bookmarkStart w:name="z759" w:id="707"/>
    <w:p>
      <w:pPr>
        <w:spacing w:after="0"/>
        <w:ind w:left="0"/>
        <w:jc w:val="both"/>
      </w:pPr>
      <w:r>
        <w:rPr>
          <w:rFonts w:ascii="Times New Roman"/>
          <w:b w:val="false"/>
          <w:i w:val="false"/>
          <w:color w:val="000000"/>
          <w:sz w:val="28"/>
        </w:rPr>
        <w:t>
      техническая документация завода-изготовителя;</w:t>
      </w:r>
    </w:p>
    <w:bookmarkEnd w:id="707"/>
    <w:bookmarkStart w:name="z760" w:id="708"/>
    <w:p>
      <w:pPr>
        <w:spacing w:after="0"/>
        <w:ind w:left="0"/>
        <w:jc w:val="both"/>
      </w:pPr>
      <w:r>
        <w:rPr>
          <w:rFonts w:ascii="Times New Roman"/>
          <w:b w:val="false"/>
          <w:i w:val="false"/>
          <w:color w:val="000000"/>
          <w:sz w:val="28"/>
        </w:rPr>
        <w:t>
      руководство по эксплуатации ККМ на бумажном и электронном носителях;</w:t>
      </w:r>
    </w:p>
    <w:bookmarkEnd w:id="708"/>
    <w:bookmarkStart w:name="z761" w:id="709"/>
    <w:p>
      <w:pPr>
        <w:spacing w:after="0"/>
        <w:ind w:left="0"/>
        <w:jc w:val="both"/>
      </w:pPr>
      <w:r>
        <w:rPr>
          <w:rFonts w:ascii="Times New Roman"/>
          <w:b w:val="false"/>
          <w:i w:val="false"/>
          <w:color w:val="000000"/>
          <w:sz w:val="28"/>
        </w:rPr>
        <w:t>
      руководство для должностного лица органа государственных доходов на бумажном и электронном носителях, содержащее подробное описание действий должностного лица органа государственных доходов при установке фискального режима, перерегистрации ККМ, снятии фискальных отчетов, отчета о текущем состоянии кассы (Х-отчет), а также введении информации для печати в контрольном чеке;</w:t>
      </w:r>
    </w:p>
    <w:bookmarkEnd w:id="709"/>
    <w:bookmarkStart w:name="z762" w:id="710"/>
    <w:p>
      <w:pPr>
        <w:spacing w:after="0"/>
        <w:ind w:left="0"/>
        <w:jc w:val="both"/>
      </w:pPr>
      <w:r>
        <w:rPr>
          <w:rFonts w:ascii="Times New Roman"/>
          <w:b w:val="false"/>
          <w:i w:val="false"/>
          <w:color w:val="000000"/>
          <w:sz w:val="28"/>
        </w:rPr>
        <w:t>
      гарантийное обязательство завода-изготовителя по технической поддержке модели ККМ;</w:t>
      </w:r>
    </w:p>
    <w:bookmarkEnd w:id="710"/>
    <w:bookmarkStart w:name="z763" w:id="711"/>
    <w:p>
      <w:pPr>
        <w:spacing w:after="0"/>
        <w:ind w:left="0"/>
        <w:jc w:val="both"/>
      </w:pPr>
      <w:r>
        <w:rPr>
          <w:rFonts w:ascii="Times New Roman"/>
          <w:b w:val="false"/>
          <w:i w:val="false"/>
          <w:color w:val="000000"/>
          <w:sz w:val="28"/>
        </w:rPr>
        <w:t>
      сведения о соответствии технических характеристик модели ККМ, указанных в документации завода-изготовителя, основным техническим требованиям установленной формы;</w:t>
      </w:r>
    </w:p>
    <w:bookmarkEnd w:id="711"/>
    <w:bookmarkStart w:name="z764" w:id="712"/>
    <w:p>
      <w:pPr>
        <w:spacing w:after="0"/>
        <w:ind w:left="0"/>
        <w:jc w:val="both"/>
      </w:pPr>
      <w:r>
        <w:rPr>
          <w:rFonts w:ascii="Times New Roman"/>
          <w:b w:val="false"/>
          <w:i w:val="false"/>
          <w:color w:val="000000"/>
          <w:sz w:val="28"/>
        </w:rPr>
        <w:t>
      нотариально засвидетельствованная копия сертификата соответствия модели ККМ;";</w:t>
      </w:r>
    </w:p>
    <w:bookmarkEnd w:id="712"/>
    <w:bookmarkStart w:name="z765" w:id="713"/>
    <w:p>
      <w:pPr>
        <w:spacing w:after="0"/>
        <w:ind w:left="0"/>
        <w:jc w:val="both"/>
      </w:pPr>
      <w:r>
        <w:rPr>
          <w:rFonts w:ascii="Times New Roman"/>
          <w:b w:val="false"/>
          <w:i w:val="false"/>
          <w:color w:val="000000"/>
          <w:sz w:val="28"/>
        </w:rPr>
        <w:t>
      подпункт 4) исключить;</w:t>
      </w:r>
    </w:p>
    <w:bookmarkEnd w:id="7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767" w:id="714"/>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13</w:t>
      </w:r>
      <w:r>
        <w:rPr>
          <w:rFonts w:ascii="Times New Roman"/>
          <w:b w:val="false"/>
          <w:i w:val="false"/>
          <w:color w:val="000000"/>
          <w:sz w:val="28"/>
        </w:rPr>
        <w:t xml:space="preserve"> настоящего стандарта государственной услуги.</w:t>
      </w:r>
    </w:p>
    <w:bookmarkEnd w:id="714"/>
    <w:bookmarkStart w:name="z768" w:id="715"/>
    <w:p>
      <w:pPr>
        <w:spacing w:after="0"/>
        <w:ind w:left="0"/>
        <w:jc w:val="both"/>
      </w:pPr>
      <w:r>
        <w:rPr>
          <w:rFonts w:ascii="Times New Roman"/>
          <w:b w:val="false"/>
          <w:i w:val="false"/>
          <w:color w:val="000000"/>
          <w:sz w:val="28"/>
        </w:rPr>
        <w:t>
      В жалобе услугополучателя указываются:</w:t>
      </w:r>
    </w:p>
    <w:bookmarkEnd w:id="715"/>
    <w:bookmarkStart w:name="z769" w:id="716"/>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716"/>
    <w:bookmarkStart w:name="z770" w:id="717"/>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717"/>
    <w:bookmarkStart w:name="z771" w:id="718"/>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718"/>
    <w:bookmarkStart w:name="z772" w:id="719"/>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719"/>
    <w:bookmarkStart w:name="z773" w:id="720"/>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720"/>
    <w:bookmarkStart w:name="z774" w:id="721"/>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721"/>
    <w:bookmarkStart w:name="z775" w:id="722"/>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722"/>
    <w:bookmarkStart w:name="z776" w:id="723"/>
    <w:p>
      <w:pPr>
        <w:spacing w:after="0"/>
        <w:ind w:left="0"/>
        <w:jc w:val="both"/>
      </w:pPr>
      <w:r>
        <w:rPr>
          <w:rFonts w:ascii="Times New Roman"/>
          <w:b w:val="false"/>
          <w:i w:val="false"/>
          <w:color w:val="000000"/>
          <w:sz w:val="28"/>
        </w:rPr>
        <w:t>
      Работник Государственной корпорации:</w:t>
      </w:r>
    </w:p>
    <w:bookmarkEnd w:id="723"/>
    <w:bookmarkStart w:name="z777" w:id="724"/>
    <w:p>
      <w:pPr>
        <w:spacing w:after="0"/>
        <w:ind w:left="0"/>
        <w:jc w:val="both"/>
      </w:pPr>
      <w:r>
        <w:rPr>
          <w:rFonts w:ascii="Times New Roman"/>
          <w:b w:val="false"/>
          <w:i w:val="false"/>
          <w:color w:val="000000"/>
          <w:sz w:val="28"/>
        </w:rPr>
        <w:t>
      осуществляет идентификацию услугополучателя;</w:t>
      </w:r>
    </w:p>
    <w:bookmarkEnd w:id="724"/>
    <w:bookmarkStart w:name="z778" w:id="725"/>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725"/>
    <w:bookmarkStart w:name="z779" w:id="726"/>
    <w:p>
      <w:pPr>
        <w:spacing w:after="0"/>
        <w:ind w:left="0"/>
        <w:jc w:val="both"/>
      </w:pPr>
      <w:r>
        <w:rPr>
          <w:rFonts w:ascii="Times New Roman"/>
          <w:b w:val="false"/>
          <w:i w:val="false"/>
          <w:color w:val="000000"/>
          <w:sz w:val="28"/>
        </w:rPr>
        <w:t>
      разъясняет основные правила подачи видеообращения;</w:t>
      </w:r>
    </w:p>
    <w:bookmarkEnd w:id="726"/>
    <w:bookmarkStart w:name="z780" w:id="727"/>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727"/>
    <w:bookmarkStart w:name="z781" w:id="728"/>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728"/>
    <w:bookmarkStart w:name="z782" w:id="729"/>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729"/>
    <w:bookmarkStart w:name="z783" w:id="730"/>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730"/>
    <w:bookmarkStart w:name="z784" w:id="731"/>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7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изложить в следующей редакции:</w:t>
      </w:r>
    </w:p>
    <w:bookmarkStart w:name="z786" w:id="732"/>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732"/>
    <w:bookmarkStart w:name="z787" w:id="733"/>
    <w:p>
      <w:pPr>
        <w:spacing w:after="0"/>
        <w:ind w:left="0"/>
        <w:jc w:val="both"/>
      </w:pPr>
      <w:r>
        <w:rPr>
          <w:rFonts w:ascii="Times New Roman"/>
          <w:b w:val="false"/>
          <w:i w:val="false"/>
          <w:color w:val="000000"/>
          <w:sz w:val="28"/>
        </w:rPr>
        <w:t>
      14.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bookmarkEnd w:id="733"/>
    <w:bookmarkStart w:name="z788" w:id="734"/>
    <w:p>
      <w:pPr>
        <w:spacing w:after="0"/>
        <w:ind w:left="0"/>
        <w:jc w:val="both"/>
      </w:pPr>
      <w:r>
        <w:rPr>
          <w:rFonts w:ascii="Times New Roman"/>
          <w:b w:val="false"/>
          <w:i w:val="false"/>
          <w:color w:val="000000"/>
          <w:sz w:val="28"/>
        </w:rPr>
        <w:t>
      15. Контактные телефоны Единого контакт-центра: 8-800-080-7777, 1414.";</w:t>
      </w:r>
    </w:p>
    <w:bookmarkEnd w:id="734"/>
    <w:bookmarkStart w:name="z789" w:id="735"/>
    <w:p>
      <w:pPr>
        <w:spacing w:after="0"/>
        <w:ind w:left="0"/>
        <w:jc w:val="both"/>
      </w:pPr>
      <w:r>
        <w:rPr>
          <w:rFonts w:ascii="Times New Roman"/>
          <w:b w:val="false"/>
          <w:i w:val="false"/>
          <w:color w:val="000000"/>
          <w:sz w:val="28"/>
        </w:rPr>
        <w:t xml:space="preserve">
      налоговое заявление о включении модели контрольно-кассовой машины в государственный реестр согласно приложению к указанному стандарту государственной услуги изложить в редакции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w:t>
      </w:r>
    </w:p>
    <w:bookmarkEnd w:id="735"/>
    <w:bookmarkStart w:name="z790" w:id="73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"Прием налоговой отчетности", утвержденном указанным приказом:</w:t>
      </w:r>
    </w:p>
    <w:bookmarkEnd w:id="736"/>
    <w:bookmarkStart w:name="z791" w:id="737"/>
    <w:p>
      <w:pPr>
        <w:spacing w:after="0"/>
        <w:ind w:left="0"/>
        <w:jc w:val="both"/>
      </w:pPr>
      <w:r>
        <w:rPr>
          <w:rFonts w:ascii="Times New Roman"/>
          <w:b w:val="false"/>
          <w:i w:val="false"/>
          <w:color w:val="000000"/>
          <w:sz w:val="28"/>
        </w:rPr>
        <w:t>
      в заголовок вносится изменение на казахском языке, заголовок на русском языке не меняется;</w:t>
      </w:r>
    </w:p>
    <w:bookmarkEnd w:id="737"/>
    <w:bookmarkStart w:name="z792" w:id="73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 1</w:t>
      </w:r>
      <w:r>
        <w:rPr>
          <w:rFonts w:ascii="Times New Roman"/>
          <w:b w:val="false"/>
          <w:i w:val="false"/>
          <w:color w:val="000000"/>
          <w:sz w:val="28"/>
        </w:rPr>
        <w:t xml:space="preserve"> вносится изменение на казахском языке, текст на русском языке не меняется;</w:t>
      </w:r>
    </w:p>
    <w:bookmarkEnd w:id="738"/>
    <w:bookmarkStart w:name="z793" w:id="739"/>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739"/>
    <w:bookmarkStart w:name="z794" w:id="740"/>
    <w:p>
      <w:pPr>
        <w:spacing w:after="0"/>
        <w:ind w:left="0"/>
        <w:jc w:val="both"/>
      </w:pPr>
      <w:r>
        <w:rPr>
          <w:rFonts w:ascii="Times New Roman"/>
          <w:b w:val="false"/>
          <w:i w:val="false"/>
          <w:color w:val="000000"/>
          <w:sz w:val="28"/>
        </w:rPr>
        <w:t>
      "1) прием налоговой отчетности, представленной услугодателю на бумажном носителе в явочном порядке – в течение 10 минут с момента ее подачи;</w:t>
      </w:r>
    </w:p>
    <w:bookmarkEnd w:id="740"/>
    <w:bookmarkStart w:name="z795" w:id="741"/>
    <w:p>
      <w:pPr>
        <w:spacing w:after="0"/>
        <w:ind w:left="0"/>
        <w:jc w:val="both"/>
      </w:pPr>
      <w:r>
        <w:rPr>
          <w:rFonts w:ascii="Times New Roman"/>
          <w:b w:val="false"/>
          <w:i w:val="false"/>
          <w:color w:val="000000"/>
          <w:sz w:val="28"/>
        </w:rPr>
        <w:t>
      прием налоговой отчетности, представленной через Государственную корпорацию на бумажном носителе в явочном порядке – в течение 10 минут с момента ее подачи;</w:t>
      </w:r>
    </w:p>
    <w:bookmarkEnd w:id="741"/>
    <w:bookmarkStart w:name="z796" w:id="742"/>
    <w:p>
      <w:pPr>
        <w:spacing w:after="0"/>
        <w:ind w:left="0"/>
        <w:jc w:val="both"/>
      </w:pPr>
      <w:r>
        <w:rPr>
          <w:rFonts w:ascii="Times New Roman"/>
          <w:b w:val="false"/>
          <w:i w:val="false"/>
          <w:color w:val="000000"/>
          <w:sz w:val="28"/>
        </w:rPr>
        <w:t>
      прием налоговой отчетности в электронном виде – не позднее 1 (одного) рабочего дня с момента ее принятия системой приема налоговой отчетности услугодателя;";</w:t>
      </w:r>
    </w:p>
    <w:bookmarkEnd w:id="742"/>
    <w:bookmarkStart w:name="z797" w:id="743"/>
    <w:p>
      <w:pPr>
        <w:spacing w:after="0"/>
        <w:ind w:left="0"/>
        <w:jc w:val="both"/>
      </w:pPr>
      <w:r>
        <w:rPr>
          <w:rFonts w:ascii="Times New Roman"/>
          <w:b w:val="false"/>
          <w:i w:val="false"/>
          <w:color w:val="000000"/>
          <w:sz w:val="28"/>
        </w:rPr>
        <w:t xml:space="preserve">
      абзац второй </w:t>
      </w:r>
      <w:r>
        <w:rPr>
          <w:rFonts w:ascii="Times New Roman"/>
          <w:b w:val="false"/>
          <w:i w:val="false"/>
          <w:color w:val="000000"/>
          <w:sz w:val="28"/>
        </w:rPr>
        <w:t>пункта 9</w:t>
      </w:r>
      <w:r>
        <w:rPr>
          <w:rFonts w:ascii="Times New Roman"/>
          <w:b w:val="false"/>
          <w:i w:val="false"/>
          <w:color w:val="000000"/>
          <w:sz w:val="28"/>
        </w:rPr>
        <w:t xml:space="preserve"> изложить в следующей редакции:</w:t>
      </w:r>
    </w:p>
    <w:bookmarkEnd w:id="743"/>
    <w:bookmarkStart w:name="z798" w:id="744"/>
    <w:p>
      <w:pPr>
        <w:spacing w:after="0"/>
        <w:ind w:left="0"/>
        <w:jc w:val="both"/>
      </w:pPr>
      <w:r>
        <w:rPr>
          <w:rFonts w:ascii="Times New Roman"/>
          <w:b w:val="false"/>
          <w:i w:val="false"/>
          <w:color w:val="000000"/>
          <w:sz w:val="28"/>
        </w:rPr>
        <w:t>
      "к услугодателю (в явочном порядке или по почте) или в Государственную корпорацию:";</w:t>
      </w:r>
    </w:p>
    <w:bookmarkEnd w:id="7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10</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изложить в следующей редакции:</w:t>
      </w:r>
    </w:p>
    <w:bookmarkStart w:name="z800" w:id="745"/>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являются случаи, если:</w:t>
      </w:r>
    </w:p>
    <w:bookmarkEnd w:id="745"/>
    <w:bookmarkStart w:name="z801" w:id="746"/>
    <w:p>
      <w:pPr>
        <w:spacing w:after="0"/>
        <w:ind w:left="0"/>
        <w:jc w:val="both"/>
      </w:pPr>
      <w:r>
        <w:rPr>
          <w:rFonts w:ascii="Times New Roman"/>
          <w:b w:val="false"/>
          <w:i w:val="false"/>
          <w:color w:val="000000"/>
          <w:sz w:val="28"/>
        </w:rPr>
        <w:t>
      1) налоговые формы не соответствуют установленным уполномоченным органом формам;</w:t>
      </w:r>
    </w:p>
    <w:bookmarkEnd w:id="746"/>
    <w:bookmarkStart w:name="z802" w:id="747"/>
    <w:p>
      <w:pPr>
        <w:spacing w:after="0"/>
        <w:ind w:left="0"/>
        <w:jc w:val="both"/>
      </w:pPr>
      <w:r>
        <w:rPr>
          <w:rFonts w:ascii="Times New Roman"/>
          <w:b w:val="false"/>
          <w:i w:val="false"/>
          <w:color w:val="000000"/>
          <w:sz w:val="28"/>
        </w:rPr>
        <w:t>
      2) в налоговой форме:</w:t>
      </w:r>
    </w:p>
    <w:bookmarkEnd w:id="747"/>
    <w:bookmarkStart w:name="z803" w:id="748"/>
    <w:p>
      <w:pPr>
        <w:spacing w:after="0"/>
        <w:ind w:left="0"/>
        <w:jc w:val="both"/>
      </w:pPr>
      <w:r>
        <w:rPr>
          <w:rFonts w:ascii="Times New Roman"/>
          <w:b w:val="false"/>
          <w:i w:val="false"/>
          <w:color w:val="000000"/>
          <w:sz w:val="28"/>
        </w:rPr>
        <w:t>
      не указан код налогового органа;</w:t>
      </w:r>
    </w:p>
    <w:bookmarkEnd w:id="748"/>
    <w:bookmarkStart w:name="z804" w:id="749"/>
    <w:p>
      <w:pPr>
        <w:spacing w:after="0"/>
        <w:ind w:left="0"/>
        <w:jc w:val="both"/>
      </w:pPr>
      <w:r>
        <w:rPr>
          <w:rFonts w:ascii="Times New Roman"/>
          <w:b w:val="false"/>
          <w:i w:val="false"/>
          <w:color w:val="000000"/>
          <w:sz w:val="28"/>
        </w:rPr>
        <w:t>
      не указан или неверно указан идентификационный номер налогоплательщика (налогового агента);</w:t>
      </w:r>
    </w:p>
    <w:bookmarkEnd w:id="749"/>
    <w:bookmarkStart w:name="z805" w:id="750"/>
    <w:p>
      <w:pPr>
        <w:spacing w:after="0"/>
        <w:ind w:left="0"/>
        <w:jc w:val="both"/>
      </w:pPr>
      <w:r>
        <w:rPr>
          <w:rFonts w:ascii="Times New Roman"/>
          <w:b w:val="false"/>
          <w:i w:val="false"/>
          <w:color w:val="000000"/>
          <w:sz w:val="28"/>
        </w:rPr>
        <w:t>
      не указан налоговый период;</w:t>
      </w:r>
    </w:p>
    <w:bookmarkEnd w:id="750"/>
    <w:bookmarkStart w:name="z806" w:id="751"/>
    <w:p>
      <w:pPr>
        <w:spacing w:after="0"/>
        <w:ind w:left="0"/>
        <w:jc w:val="both"/>
      </w:pPr>
      <w:r>
        <w:rPr>
          <w:rFonts w:ascii="Times New Roman"/>
          <w:b w:val="false"/>
          <w:i w:val="false"/>
          <w:color w:val="000000"/>
          <w:sz w:val="28"/>
        </w:rPr>
        <w:t xml:space="preserve">
      не указан вид налоговой отчетности; </w:t>
      </w:r>
    </w:p>
    <w:bookmarkEnd w:id="751"/>
    <w:bookmarkStart w:name="z807" w:id="752"/>
    <w:p>
      <w:pPr>
        <w:spacing w:after="0"/>
        <w:ind w:left="0"/>
        <w:jc w:val="both"/>
      </w:pPr>
      <w:r>
        <w:rPr>
          <w:rFonts w:ascii="Times New Roman"/>
          <w:b w:val="false"/>
          <w:i w:val="false"/>
          <w:color w:val="000000"/>
          <w:sz w:val="28"/>
        </w:rPr>
        <w:t>
      3) налоговая отчетность:</w:t>
      </w:r>
    </w:p>
    <w:bookmarkEnd w:id="752"/>
    <w:bookmarkStart w:name="z808" w:id="753"/>
    <w:p>
      <w:pPr>
        <w:spacing w:after="0"/>
        <w:ind w:left="0"/>
        <w:jc w:val="both"/>
      </w:pPr>
      <w:r>
        <w:rPr>
          <w:rFonts w:ascii="Times New Roman"/>
          <w:b w:val="false"/>
          <w:i w:val="false"/>
          <w:color w:val="000000"/>
          <w:sz w:val="28"/>
        </w:rPr>
        <w:t>
      не подписана и (или) не заверена печатью со своим наименованием;</w:t>
      </w:r>
    </w:p>
    <w:bookmarkEnd w:id="753"/>
    <w:bookmarkStart w:name="z809" w:id="754"/>
    <w:p>
      <w:pPr>
        <w:spacing w:after="0"/>
        <w:ind w:left="0"/>
        <w:jc w:val="both"/>
      </w:pPr>
      <w:r>
        <w:rPr>
          <w:rFonts w:ascii="Times New Roman"/>
          <w:b w:val="false"/>
          <w:i w:val="false"/>
          <w:color w:val="000000"/>
          <w:sz w:val="28"/>
        </w:rPr>
        <w:t>
      имеет статус обработки "Отказ в обработке" при непринятии системой приема и обработки налоговой отчетности форматно-логического контроля;</w:t>
      </w:r>
    </w:p>
    <w:bookmarkEnd w:id="754"/>
    <w:bookmarkStart w:name="z810" w:id="755"/>
    <w:p>
      <w:pPr>
        <w:spacing w:after="0"/>
        <w:ind w:left="0"/>
        <w:jc w:val="both"/>
      </w:pPr>
      <w:r>
        <w:rPr>
          <w:rFonts w:ascii="Times New Roman"/>
          <w:b w:val="false"/>
          <w:i w:val="false"/>
          <w:color w:val="000000"/>
          <w:sz w:val="28"/>
        </w:rPr>
        <w:t xml:space="preserve">
      нарушены требования </w:t>
      </w:r>
      <w:r>
        <w:rPr>
          <w:rFonts w:ascii="Times New Roman"/>
          <w:b w:val="false"/>
          <w:i w:val="false"/>
          <w:color w:val="000000"/>
          <w:sz w:val="28"/>
        </w:rPr>
        <w:t>пункта 1</w:t>
      </w:r>
      <w:r>
        <w:rPr>
          <w:rFonts w:ascii="Times New Roman"/>
          <w:b w:val="false"/>
          <w:i w:val="false"/>
          <w:color w:val="000000"/>
          <w:sz w:val="28"/>
        </w:rPr>
        <w:t xml:space="preserve"> статьи 212 Кодекса Республики Казахстан от 25 декабря 2017 года "О налогах и других обязательных платежах в бюджет" (Налоговый кодекс) относительно способа представления налоговой отчетности в случае продления срока представления налоговой отчетности;</w:t>
      </w:r>
    </w:p>
    <w:bookmarkEnd w:id="755"/>
    <w:bookmarkStart w:name="z811" w:id="756"/>
    <w:p>
      <w:pPr>
        <w:spacing w:after="0"/>
        <w:ind w:left="0"/>
        <w:jc w:val="both"/>
      </w:pPr>
      <w:r>
        <w:rPr>
          <w:rFonts w:ascii="Times New Roman"/>
          <w:b w:val="false"/>
          <w:i w:val="false"/>
          <w:color w:val="000000"/>
          <w:sz w:val="28"/>
        </w:rPr>
        <w:t>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bookmarkEnd w:id="756"/>
    <w:bookmarkStart w:name="z812" w:id="757"/>
    <w:p>
      <w:pPr>
        <w:spacing w:after="0"/>
        <w:ind w:left="0"/>
        <w:jc w:val="both"/>
      </w:pPr>
      <w:r>
        <w:rPr>
          <w:rFonts w:ascii="Times New Roman"/>
          <w:b w:val="false"/>
          <w:i w:val="false"/>
          <w:color w:val="000000"/>
          <w:sz w:val="28"/>
        </w:rPr>
        <w:t>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bookmarkEnd w:id="757"/>
    <w:bookmarkStart w:name="z813" w:id="758"/>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к настоящему стандарту государственной услуги.</w:t>
      </w:r>
    </w:p>
    <w:bookmarkEnd w:id="758"/>
    <w:bookmarkStart w:name="z814" w:id="759"/>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759"/>
    <w:bookmarkStart w:name="z815" w:id="760"/>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bookmarkEnd w:id="760"/>
    <w:bookmarkStart w:name="z816" w:id="761"/>
    <w:p>
      <w:pPr>
        <w:spacing w:after="0"/>
        <w:ind w:left="0"/>
        <w:jc w:val="both"/>
      </w:pPr>
      <w:r>
        <w:rPr>
          <w:rFonts w:ascii="Times New Roman"/>
          <w:b w:val="false"/>
          <w:i w:val="false"/>
          <w:color w:val="000000"/>
          <w:sz w:val="28"/>
        </w:rPr>
        <w:t>
      В жалобе услугополучателя указываются:</w:t>
      </w:r>
    </w:p>
    <w:bookmarkEnd w:id="761"/>
    <w:bookmarkStart w:name="z817" w:id="762"/>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762"/>
    <w:bookmarkStart w:name="z818" w:id="763"/>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763"/>
    <w:bookmarkStart w:name="z819" w:id="764"/>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764"/>
    <w:bookmarkStart w:name="z820" w:id="765"/>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765"/>
    <w:bookmarkStart w:name="z821" w:id="766"/>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766"/>
    <w:bookmarkStart w:name="z822" w:id="767"/>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767"/>
    <w:bookmarkStart w:name="z823" w:id="768"/>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768"/>
    <w:bookmarkStart w:name="z824" w:id="769"/>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769"/>
    <w:bookmarkStart w:name="z825" w:id="770"/>
    <w:p>
      <w:pPr>
        <w:spacing w:after="0"/>
        <w:ind w:left="0"/>
        <w:jc w:val="both"/>
      </w:pPr>
      <w:r>
        <w:rPr>
          <w:rFonts w:ascii="Times New Roman"/>
          <w:b w:val="false"/>
          <w:i w:val="false"/>
          <w:color w:val="000000"/>
          <w:sz w:val="28"/>
        </w:rPr>
        <w:t>
      Работник Государственной корпорации:</w:t>
      </w:r>
    </w:p>
    <w:bookmarkEnd w:id="770"/>
    <w:bookmarkStart w:name="z826" w:id="771"/>
    <w:p>
      <w:pPr>
        <w:spacing w:after="0"/>
        <w:ind w:left="0"/>
        <w:jc w:val="both"/>
      </w:pPr>
      <w:r>
        <w:rPr>
          <w:rFonts w:ascii="Times New Roman"/>
          <w:b w:val="false"/>
          <w:i w:val="false"/>
          <w:color w:val="000000"/>
          <w:sz w:val="28"/>
        </w:rPr>
        <w:t>
      осуществляет идентификацию услугополучателя;</w:t>
      </w:r>
    </w:p>
    <w:bookmarkEnd w:id="771"/>
    <w:bookmarkStart w:name="z827" w:id="772"/>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772"/>
    <w:bookmarkStart w:name="z828" w:id="773"/>
    <w:p>
      <w:pPr>
        <w:spacing w:after="0"/>
        <w:ind w:left="0"/>
        <w:jc w:val="both"/>
      </w:pPr>
      <w:r>
        <w:rPr>
          <w:rFonts w:ascii="Times New Roman"/>
          <w:b w:val="false"/>
          <w:i w:val="false"/>
          <w:color w:val="000000"/>
          <w:sz w:val="28"/>
        </w:rPr>
        <w:t>
      разъясняет основные правила подачи видеообращения;</w:t>
      </w:r>
    </w:p>
    <w:bookmarkEnd w:id="773"/>
    <w:bookmarkStart w:name="z829" w:id="774"/>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774"/>
    <w:bookmarkStart w:name="z830" w:id="775"/>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775"/>
    <w:bookmarkStart w:name="z831" w:id="776"/>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776"/>
    <w:bookmarkStart w:name="z832" w:id="777"/>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777"/>
    <w:bookmarkStart w:name="z833" w:id="778"/>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7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14</w:t>
      </w:r>
      <w:r>
        <w:rPr>
          <w:rFonts w:ascii="Times New Roman"/>
          <w:b w:val="false"/>
          <w:i w:val="false"/>
          <w:color w:val="000000"/>
          <w:sz w:val="28"/>
        </w:rPr>
        <w:t xml:space="preserve"> изложить в следующей редакции:</w:t>
      </w:r>
    </w:p>
    <w:bookmarkStart w:name="z835" w:id="779"/>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779"/>
    <w:bookmarkStart w:name="z836" w:id="780"/>
    <w:p>
      <w:pPr>
        <w:spacing w:after="0"/>
        <w:ind w:left="0"/>
        <w:jc w:val="both"/>
      </w:pPr>
      <w:r>
        <w:rPr>
          <w:rFonts w:ascii="Times New Roman"/>
          <w:b w:val="false"/>
          <w:i w:val="false"/>
          <w:color w:val="000000"/>
          <w:sz w:val="28"/>
        </w:rPr>
        <w:t>
      услугодателя – www.kgd.gov.kz, www.minfin.gov.kz;</w:t>
      </w:r>
    </w:p>
    <w:bookmarkEnd w:id="780"/>
    <w:bookmarkStart w:name="z837" w:id="781"/>
    <w:p>
      <w:pPr>
        <w:spacing w:after="0"/>
        <w:ind w:left="0"/>
        <w:jc w:val="both"/>
      </w:pPr>
      <w:r>
        <w:rPr>
          <w:rFonts w:ascii="Times New Roman"/>
          <w:b w:val="false"/>
          <w:i w:val="false"/>
          <w:color w:val="000000"/>
          <w:sz w:val="28"/>
        </w:rPr>
        <w:t>
      Государственной корпорации – www.gov4c.kz.";</w:t>
      </w:r>
    </w:p>
    <w:bookmarkEnd w:id="78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изложить в следующей редакции:</w:t>
      </w:r>
    </w:p>
    <w:bookmarkStart w:name="z839" w:id="782"/>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СОНО, а также Единого контакт-центра.</w:t>
      </w:r>
    </w:p>
    <w:bookmarkEnd w:id="782"/>
    <w:bookmarkStart w:name="z840" w:id="783"/>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783"/>
    <w:bookmarkStart w:name="z841" w:id="78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"Отзыв налоговой отчетности", утвержденном указанным приказом:</w:t>
      </w:r>
    </w:p>
    <w:bookmarkEnd w:id="784"/>
    <w:bookmarkStart w:name="z842" w:id="785"/>
    <w:p>
      <w:pPr>
        <w:spacing w:after="0"/>
        <w:ind w:left="0"/>
        <w:jc w:val="both"/>
      </w:pPr>
      <w:r>
        <w:rPr>
          <w:rFonts w:ascii="Times New Roman"/>
          <w:b w:val="false"/>
          <w:i w:val="false"/>
          <w:color w:val="000000"/>
          <w:sz w:val="28"/>
        </w:rPr>
        <w:t>
      в заголовок вносится изменение на казахском языке, заголовок на русском языке не меняется;</w:t>
      </w:r>
    </w:p>
    <w:bookmarkEnd w:id="785"/>
    <w:bookmarkStart w:name="z843" w:id="78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 1</w:t>
      </w:r>
      <w:r>
        <w:rPr>
          <w:rFonts w:ascii="Times New Roman"/>
          <w:b w:val="false"/>
          <w:i w:val="false"/>
          <w:color w:val="000000"/>
          <w:sz w:val="28"/>
        </w:rPr>
        <w:t xml:space="preserve"> вносится изменение на казахском языке, текст на русском языке не меняется;</w:t>
      </w:r>
    </w:p>
    <w:bookmarkEnd w:id="786"/>
    <w:bookmarkStart w:name="z844" w:id="787"/>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787"/>
    <w:bookmarkStart w:name="z845" w:id="788"/>
    <w:p>
      <w:pPr>
        <w:spacing w:after="0"/>
        <w:ind w:left="0"/>
        <w:jc w:val="both"/>
      </w:pPr>
      <w:r>
        <w:rPr>
          <w:rFonts w:ascii="Times New Roman"/>
          <w:b w:val="false"/>
          <w:i w:val="false"/>
          <w:color w:val="000000"/>
          <w:sz w:val="28"/>
        </w:rPr>
        <w:t>
      "1) сведения об отзыве налоговой отчетности опубликованного на интернет-ресурсе уполномоченного органа;";</w:t>
      </w:r>
    </w:p>
    <w:bookmarkEnd w:id="7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изложить в следующей редакции:</w:t>
      </w:r>
    </w:p>
    <w:bookmarkStart w:name="z847" w:id="789"/>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789"/>
    <w:bookmarkStart w:name="z848" w:id="790"/>
    <w:p>
      <w:pPr>
        <w:spacing w:after="0"/>
        <w:ind w:left="0"/>
        <w:jc w:val="both"/>
      </w:pPr>
      <w:r>
        <w:rPr>
          <w:rFonts w:ascii="Times New Roman"/>
          <w:b w:val="false"/>
          <w:i w:val="false"/>
          <w:color w:val="000000"/>
          <w:sz w:val="28"/>
        </w:rPr>
        <w:t xml:space="preserve">
      к услугодателю (в явочном порядке или по почте) или в Государственную корпорацию: </w:t>
      </w:r>
    </w:p>
    <w:bookmarkEnd w:id="790"/>
    <w:bookmarkStart w:name="z849" w:id="791"/>
    <w:p>
      <w:pPr>
        <w:spacing w:after="0"/>
        <w:ind w:left="0"/>
        <w:jc w:val="both"/>
      </w:pPr>
      <w:r>
        <w:rPr>
          <w:rFonts w:ascii="Times New Roman"/>
          <w:b w:val="false"/>
          <w:i w:val="false"/>
          <w:color w:val="000000"/>
          <w:sz w:val="28"/>
        </w:rPr>
        <w:t>
      1) налоговое заявление налогоплательщика (налогового агента) об отзыве налоговой отчетности (далее – налоговое заявление) согласно приложению к настоящему стандарту государственной услуги;</w:t>
      </w:r>
    </w:p>
    <w:bookmarkEnd w:id="791"/>
    <w:bookmarkStart w:name="z850" w:id="792"/>
    <w:p>
      <w:pPr>
        <w:spacing w:after="0"/>
        <w:ind w:left="0"/>
        <w:jc w:val="both"/>
      </w:pPr>
      <w:r>
        <w:rPr>
          <w:rFonts w:ascii="Times New Roman"/>
          <w:b w:val="false"/>
          <w:i w:val="false"/>
          <w:color w:val="000000"/>
          <w:sz w:val="28"/>
        </w:rPr>
        <w:t xml:space="preserve">
      2) налоговую отчетность – в случае отзыва налоговой отчетности методом удаления, представленной с нарушением условий </w:t>
      </w:r>
      <w:r>
        <w:rPr>
          <w:rFonts w:ascii="Times New Roman"/>
          <w:b w:val="false"/>
          <w:i w:val="false"/>
          <w:color w:val="000000"/>
          <w:sz w:val="28"/>
        </w:rPr>
        <w:t>пункта 2</w:t>
      </w:r>
      <w:r>
        <w:rPr>
          <w:rFonts w:ascii="Times New Roman"/>
          <w:b w:val="false"/>
          <w:i w:val="false"/>
          <w:color w:val="000000"/>
          <w:sz w:val="28"/>
        </w:rPr>
        <w:t xml:space="preserve"> статьи 208 Кодекса Республики Казахстан от 25 декабря 2017 года "О налогах и других обязательных платежах в бюджет (Налоговый кодекс)". </w:t>
      </w:r>
    </w:p>
    <w:bookmarkEnd w:id="792"/>
    <w:bookmarkStart w:name="z851" w:id="793"/>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793"/>
    <w:bookmarkStart w:name="z852" w:id="794"/>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794"/>
    <w:bookmarkStart w:name="z853" w:id="795"/>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795"/>
    <w:bookmarkStart w:name="z854" w:id="796"/>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796"/>
    <w:bookmarkStart w:name="z855" w:id="797"/>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797"/>
    <w:bookmarkStart w:name="z856" w:id="798"/>
    <w:p>
      <w:pPr>
        <w:spacing w:after="0"/>
        <w:ind w:left="0"/>
        <w:jc w:val="both"/>
      </w:pPr>
      <w:r>
        <w:rPr>
          <w:rFonts w:ascii="Times New Roman"/>
          <w:b w:val="false"/>
          <w:i w:val="false"/>
          <w:color w:val="000000"/>
          <w:sz w:val="28"/>
        </w:rPr>
        <w:t xml:space="preserve">
      на портал: </w:t>
      </w:r>
    </w:p>
    <w:bookmarkEnd w:id="798"/>
    <w:bookmarkStart w:name="z857" w:id="799"/>
    <w:p>
      <w:pPr>
        <w:spacing w:after="0"/>
        <w:ind w:left="0"/>
        <w:jc w:val="both"/>
      </w:pPr>
      <w:r>
        <w:rPr>
          <w:rFonts w:ascii="Times New Roman"/>
          <w:b w:val="false"/>
          <w:i w:val="false"/>
          <w:color w:val="000000"/>
          <w:sz w:val="28"/>
        </w:rPr>
        <w:t>
      1) налоговое заявление в форме электронного документа, удостоверенного ЭЦП услугополучателя согласно приложению к настоящему стандарту государственной услуги;</w:t>
      </w:r>
    </w:p>
    <w:bookmarkEnd w:id="799"/>
    <w:bookmarkStart w:name="z858" w:id="800"/>
    <w:p>
      <w:pPr>
        <w:spacing w:after="0"/>
        <w:ind w:left="0"/>
        <w:jc w:val="both"/>
      </w:pPr>
      <w:r>
        <w:rPr>
          <w:rFonts w:ascii="Times New Roman"/>
          <w:b w:val="false"/>
          <w:i w:val="false"/>
          <w:color w:val="000000"/>
          <w:sz w:val="28"/>
        </w:rPr>
        <w:t xml:space="preserve">
      2) налоговую отчетность – в случае отзыва налоговой отчетности методом удаления, представленной с нарушением условий </w:t>
      </w:r>
      <w:r>
        <w:rPr>
          <w:rFonts w:ascii="Times New Roman"/>
          <w:b w:val="false"/>
          <w:i w:val="false"/>
          <w:color w:val="000000"/>
          <w:sz w:val="28"/>
        </w:rPr>
        <w:t>пункта 2</w:t>
      </w:r>
      <w:r>
        <w:rPr>
          <w:rFonts w:ascii="Times New Roman"/>
          <w:b w:val="false"/>
          <w:i w:val="false"/>
          <w:color w:val="000000"/>
          <w:sz w:val="28"/>
        </w:rPr>
        <w:t xml:space="preserve"> статьи 208 Налогового кодекса.</w:t>
      </w:r>
    </w:p>
    <w:bookmarkEnd w:id="800"/>
    <w:bookmarkStart w:name="z859" w:id="801"/>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801"/>
    <w:bookmarkStart w:name="z860" w:id="802"/>
    <w:p>
      <w:pPr>
        <w:spacing w:after="0"/>
        <w:ind w:left="0"/>
        <w:jc w:val="both"/>
      </w:pPr>
      <w:r>
        <w:rPr>
          <w:rFonts w:ascii="Times New Roman"/>
          <w:b w:val="false"/>
          <w:i w:val="false"/>
          <w:color w:val="000000"/>
          <w:sz w:val="28"/>
        </w:rPr>
        <w:t>
      При обращении на портал или СОНО, услугополучатель получает электронное уведомление/ подтверждение о принятии или не принятии пакета документов.</w:t>
      </w:r>
    </w:p>
    <w:bookmarkEnd w:id="802"/>
    <w:bookmarkStart w:name="z861" w:id="803"/>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End w:id="803"/>
    <w:bookmarkStart w:name="z862" w:id="804"/>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804"/>
    <w:bookmarkStart w:name="z863" w:id="805"/>
    <w:p>
      <w:pPr>
        <w:spacing w:after="0"/>
        <w:ind w:left="0"/>
        <w:jc w:val="both"/>
      </w:pPr>
      <w:r>
        <w:rPr>
          <w:rFonts w:ascii="Times New Roman"/>
          <w:b w:val="false"/>
          <w:i w:val="false"/>
          <w:color w:val="000000"/>
          <w:sz w:val="28"/>
        </w:rPr>
        <w:t>
      10. Основанием для отказа в оказании государственной услуги являются случаи отзыва услугополучателем представленной налоговой отчетности:</w:t>
      </w:r>
    </w:p>
    <w:bookmarkEnd w:id="805"/>
    <w:bookmarkStart w:name="z864" w:id="806"/>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bookmarkEnd w:id="806"/>
    <w:bookmarkStart w:name="z865" w:id="807"/>
    <w:p>
      <w:pPr>
        <w:spacing w:after="0"/>
        <w:ind w:left="0"/>
        <w:jc w:val="both"/>
      </w:pPr>
      <w:r>
        <w:rPr>
          <w:rFonts w:ascii="Times New Roman"/>
          <w:b w:val="false"/>
          <w:i w:val="false"/>
          <w:color w:val="000000"/>
          <w:sz w:val="28"/>
        </w:rPr>
        <w:t xml:space="preserve">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bookmarkEnd w:id="807"/>
    <w:bookmarkStart w:name="z866" w:id="808"/>
    <w:p>
      <w:pPr>
        <w:spacing w:after="0"/>
        <w:ind w:left="0"/>
        <w:jc w:val="both"/>
      </w:pPr>
      <w:r>
        <w:rPr>
          <w:rFonts w:ascii="Times New Roman"/>
          <w:b w:val="false"/>
          <w:i w:val="false"/>
          <w:color w:val="000000"/>
          <w:sz w:val="28"/>
        </w:rPr>
        <w:t xml:space="preserve">
      3) по уведомлениям об устранении нарушений, выявленных налоговым органом по результатам камерального контроля. </w:t>
      </w:r>
    </w:p>
    <w:bookmarkEnd w:id="808"/>
    <w:bookmarkStart w:name="z867" w:id="809"/>
    <w:p>
      <w:pPr>
        <w:spacing w:after="0"/>
        <w:ind w:left="0"/>
        <w:jc w:val="both"/>
      </w:pPr>
      <w:r>
        <w:rPr>
          <w:rFonts w:ascii="Times New Roman"/>
          <w:b w:val="false"/>
          <w:i w:val="false"/>
          <w:color w:val="000000"/>
          <w:sz w:val="28"/>
        </w:rPr>
        <w:t>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к настоящему стандарту государственной услуги.</w:t>
      </w:r>
    </w:p>
    <w:bookmarkEnd w:id="809"/>
    <w:bookmarkStart w:name="z868" w:id="810"/>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810"/>
    <w:bookmarkStart w:name="z869" w:id="811"/>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811"/>
    <w:bookmarkStart w:name="z870" w:id="812"/>
    <w:p>
      <w:pPr>
        <w:spacing w:after="0"/>
        <w:ind w:left="0"/>
        <w:jc w:val="both"/>
      </w:pPr>
      <w:r>
        <w:rPr>
          <w:rFonts w:ascii="Times New Roman"/>
          <w:b w:val="false"/>
          <w:i w:val="false"/>
          <w:color w:val="000000"/>
          <w:sz w:val="28"/>
        </w:rPr>
        <w:t>
      В жалобе услугополучателя указываются:</w:t>
      </w:r>
    </w:p>
    <w:bookmarkEnd w:id="812"/>
    <w:bookmarkStart w:name="z871" w:id="813"/>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813"/>
    <w:bookmarkStart w:name="z872" w:id="814"/>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814"/>
    <w:bookmarkStart w:name="z873" w:id="815"/>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815"/>
    <w:bookmarkStart w:name="z874" w:id="816"/>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816"/>
    <w:bookmarkStart w:name="z875" w:id="817"/>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817"/>
    <w:bookmarkStart w:name="z876" w:id="818"/>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818"/>
    <w:bookmarkStart w:name="z877" w:id="819"/>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819"/>
    <w:bookmarkStart w:name="z878" w:id="820"/>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820"/>
    <w:bookmarkStart w:name="z879" w:id="821"/>
    <w:p>
      <w:pPr>
        <w:spacing w:after="0"/>
        <w:ind w:left="0"/>
        <w:jc w:val="both"/>
      </w:pPr>
      <w:r>
        <w:rPr>
          <w:rFonts w:ascii="Times New Roman"/>
          <w:b w:val="false"/>
          <w:i w:val="false"/>
          <w:color w:val="000000"/>
          <w:sz w:val="28"/>
        </w:rPr>
        <w:t>
      Работник Государственной корпорации:</w:t>
      </w:r>
    </w:p>
    <w:bookmarkEnd w:id="821"/>
    <w:bookmarkStart w:name="z880" w:id="822"/>
    <w:p>
      <w:pPr>
        <w:spacing w:after="0"/>
        <w:ind w:left="0"/>
        <w:jc w:val="both"/>
      </w:pPr>
      <w:r>
        <w:rPr>
          <w:rFonts w:ascii="Times New Roman"/>
          <w:b w:val="false"/>
          <w:i w:val="false"/>
          <w:color w:val="000000"/>
          <w:sz w:val="28"/>
        </w:rPr>
        <w:t>
      осуществляет идентификацию услугополучателя;</w:t>
      </w:r>
    </w:p>
    <w:bookmarkEnd w:id="822"/>
    <w:bookmarkStart w:name="z881" w:id="823"/>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823"/>
    <w:bookmarkStart w:name="z882" w:id="824"/>
    <w:p>
      <w:pPr>
        <w:spacing w:after="0"/>
        <w:ind w:left="0"/>
        <w:jc w:val="both"/>
      </w:pPr>
      <w:r>
        <w:rPr>
          <w:rFonts w:ascii="Times New Roman"/>
          <w:b w:val="false"/>
          <w:i w:val="false"/>
          <w:color w:val="000000"/>
          <w:sz w:val="28"/>
        </w:rPr>
        <w:t>
      разъясняет основные правила подачи видеообращения;</w:t>
      </w:r>
    </w:p>
    <w:bookmarkEnd w:id="824"/>
    <w:bookmarkStart w:name="z883" w:id="825"/>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825"/>
    <w:bookmarkStart w:name="z884" w:id="826"/>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826"/>
    <w:bookmarkStart w:name="z885" w:id="827"/>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827"/>
    <w:bookmarkStart w:name="z886" w:id="828"/>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828"/>
    <w:bookmarkStart w:name="z887" w:id="829"/>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8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14</w:t>
      </w:r>
      <w:r>
        <w:rPr>
          <w:rFonts w:ascii="Times New Roman"/>
          <w:b w:val="false"/>
          <w:i w:val="false"/>
          <w:color w:val="000000"/>
          <w:sz w:val="28"/>
        </w:rPr>
        <w:t xml:space="preserve"> изложить в следующей редакции:</w:t>
      </w:r>
    </w:p>
    <w:bookmarkStart w:name="z889" w:id="830"/>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830"/>
    <w:bookmarkStart w:name="z890" w:id="831"/>
    <w:p>
      <w:pPr>
        <w:spacing w:after="0"/>
        <w:ind w:left="0"/>
        <w:jc w:val="both"/>
      </w:pPr>
      <w:r>
        <w:rPr>
          <w:rFonts w:ascii="Times New Roman"/>
          <w:b w:val="false"/>
          <w:i w:val="false"/>
          <w:color w:val="000000"/>
          <w:sz w:val="28"/>
        </w:rPr>
        <w:t>
      услугодателя – www.kgd.gov.kz, www.minfin.gov.kz;</w:t>
      </w:r>
    </w:p>
    <w:bookmarkEnd w:id="831"/>
    <w:bookmarkStart w:name="z891" w:id="832"/>
    <w:p>
      <w:pPr>
        <w:spacing w:after="0"/>
        <w:ind w:left="0"/>
        <w:jc w:val="both"/>
      </w:pPr>
      <w:r>
        <w:rPr>
          <w:rFonts w:ascii="Times New Roman"/>
          <w:b w:val="false"/>
          <w:i w:val="false"/>
          <w:color w:val="000000"/>
          <w:sz w:val="28"/>
        </w:rPr>
        <w:t>
      Государственной корпорации – www.gov4c.kz.";</w:t>
      </w:r>
    </w:p>
    <w:bookmarkEnd w:id="8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изложить в следующей редакции:</w:t>
      </w:r>
    </w:p>
    <w:bookmarkStart w:name="z893" w:id="833"/>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833"/>
    <w:bookmarkStart w:name="z894" w:id="834"/>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834"/>
    <w:bookmarkStart w:name="z895" w:id="835"/>
    <w:p>
      <w:pPr>
        <w:spacing w:after="0"/>
        <w:ind w:left="0"/>
        <w:jc w:val="both"/>
      </w:pPr>
      <w:r>
        <w:rPr>
          <w:rFonts w:ascii="Times New Roman"/>
          <w:b w:val="false"/>
          <w:i w:val="false"/>
          <w:color w:val="000000"/>
          <w:sz w:val="28"/>
        </w:rPr>
        <w:t xml:space="preserve">
      налоговое заявление налогоплательщика (налогового агента) об отзыве налоговой отчетности согласно </w:t>
      </w:r>
      <w:r>
        <w:rPr>
          <w:rFonts w:ascii="Times New Roman"/>
          <w:b w:val="false"/>
          <w:i w:val="false"/>
          <w:color w:val="000000"/>
          <w:sz w:val="28"/>
        </w:rPr>
        <w:t>приложению</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bookmarkEnd w:id="8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"Проведение зачетов и возвратов уплаченных сумм налогов, других обязательных платежей в бюджет, пени, штрафов", утвержденный указанным приказом, изложить в редакции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"Возврат налога на добавленную стоимость из бюджета", утвержденный указанным приказом, изложить в редакции согласно </w:t>
      </w:r>
      <w:r>
        <w:rPr>
          <w:rFonts w:ascii="Times New Roman"/>
          <w:b w:val="false"/>
          <w:i w:val="false"/>
          <w:color w:val="000000"/>
          <w:sz w:val="28"/>
        </w:rPr>
        <w:t>приложению 3</w:t>
      </w:r>
      <w:r>
        <w:rPr>
          <w:rFonts w:ascii="Times New Roman"/>
          <w:b w:val="false"/>
          <w:i w:val="false"/>
          <w:color w:val="000000"/>
          <w:sz w:val="28"/>
        </w:rPr>
        <w:t>0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"Возврат подоходного налога, удержанного у источника выплаты", утвержденный указанным приказом, изложить в редакции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"Изменение сроков исполнения налогового обязательства по уплате налогов и (или) пеней", утвержденный указанным приказом, изложить в редакции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"Прием налоговых форм при экспорте (импорте) товаров в рамках Таможенного союза", утвержденный указанным приказом, изложить в редакции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"Постановка и снятие с учета контрольно-кассовых машин (ККМ)", утвержденный указанным приказом, изложить в редакции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настоящему приказу;</w:t>
      </w:r>
    </w:p>
    <w:bookmarkStart w:name="z902" w:id="83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 утвержденном указанным приказом:</w:t>
      </w:r>
    </w:p>
    <w:bookmarkEnd w:id="8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bookmarkStart w:name="z904" w:id="837"/>
    <w:p>
      <w:pPr>
        <w:spacing w:after="0"/>
        <w:ind w:left="0"/>
        <w:jc w:val="both"/>
      </w:pPr>
      <w:r>
        <w:rPr>
          <w:rFonts w:ascii="Times New Roman"/>
          <w:b w:val="false"/>
          <w:i w:val="false"/>
          <w:color w:val="000000"/>
          <w:sz w:val="28"/>
        </w:rPr>
        <w:t xml:space="preserve">
      "4. Сроки оказания государственной услуги: </w:t>
      </w:r>
    </w:p>
    <w:bookmarkEnd w:id="837"/>
    <w:bookmarkStart w:name="z905" w:id="838"/>
    <w:p>
      <w:pPr>
        <w:spacing w:after="0"/>
        <w:ind w:left="0"/>
        <w:jc w:val="both"/>
      </w:pPr>
      <w:r>
        <w:rPr>
          <w:rFonts w:ascii="Times New Roman"/>
          <w:b w:val="false"/>
          <w:i w:val="false"/>
          <w:color w:val="000000"/>
          <w:sz w:val="28"/>
        </w:rPr>
        <w:t>
      1) выдача решения Комиссии о сдаче (не сдаче) квалификационного экзамена – не позднее 2 (двух) рабочих дней со дня прохождения квалификационного экзамена.</w:t>
      </w:r>
    </w:p>
    <w:bookmarkEnd w:id="838"/>
    <w:bookmarkStart w:name="z906" w:id="839"/>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bookmarkEnd w:id="839"/>
    <w:bookmarkStart w:name="z907" w:id="840"/>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bookmarkEnd w:id="840"/>
    <w:bookmarkStart w:name="z908" w:id="841"/>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End w:id="8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bookmarkStart w:name="z910" w:id="842"/>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842"/>
    <w:bookmarkStart w:name="z911" w:id="843"/>
    <w:p>
      <w:pPr>
        <w:spacing w:after="0"/>
        <w:ind w:left="0"/>
        <w:jc w:val="both"/>
      </w:pPr>
      <w:r>
        <w:rPr>
          <w:rFonts w:ascii="Times New Roman"/>
          <w:b w:val="false"/>
          <w:i w:val="false"/>
          <w:color w:val="000000"/>
          <w:sz w:val="28"/>
        </w:rPr>
        <w:t>
      к услугодателю или в Государственную корпорацию:</w:t>
      </w:r>
    </w:p>
    <w:bookmarkEnd w:id="843"/>
    <w:bookmarkStart w:name="z912" w:id="844"/>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844"/>
    <w:bookmarkStart w:name="z913" w:id="845"/>
    <w:p>
      <w:pPr>
        <w:spacing w:after="0"/>
        <w:ind w:left="0"/>
        <w:jc w:val="both"/>
      </w:pPr>
      <w:r>
        <w:rPr>
          <w:rFonts w:ascii="Times New Roman"/>
          <w:b w:val="false"/>
          <w:i w:val="false"/>
          <w:color w:val="000000"/>
          <w:sz w:val="28"/>
        </w:rPr>
        <w:t>
      копия диплома о высшем юридическом или экономическом образовании с предоставлением оригинала для сверки либо нотариально засвидетельствованная копия;</w:t>
      </w:r>
    </w:p>
    <w:bookmarkEnd w:id="845"/>
    <w:bookmarkStart w:name="z914" w:id="846"/>
    <w:p>
      <w:pPr>
        <w:spacing w:after="0"/>
        <w:ind w:left="0"/>
        <w:jc w:val="both"/>
      </w:pPr>
      <w:r>
        <w:rPr>
          <w:rFonts w:ascii="Times New Roman"/>
          <w:b w:val="false"/>
          <w:i w:val="false"/>
          <w:color w:val="000000"/>
          <w:sz w:val="28"/>
        </w:rPr>
        <w:t>
      копии документов, подтверждающих наличие опыта работы не менее 3 (трех) лет в экономической, финансовой или юридической сферах деятельности с предоставлением оригиналов для сверки либо нотариально засвидетельствованные копии;</w:t>
      </w:r>
    </w:p>
    <w:bookmarkEnd w:id="846"/>
    <w:bookmarkStart w:name="z915" w:id="847"/>
    <w:p>
      <w:pPr>
        <w:spacing w:after="0"/>
        <w:ind w:left="0"/>
        <w:jc w:val="both"/>
      </w:pPr>
      <w:r>
        <w:rPr>
          <w:rFonts w:ascii="Times New Roman"/>
          <w:b w:val="false"/>
          <w:i w:val="false"/>
          <w:color w:val="000000"/>
          <w:sz w:val="28"/>
        </w:rPr>
        <w:t>
      медицинские справки, выданные наркологическим и психиатрическим диспансерами по месту жительства, не ранее чем за 1 (один) месяц до их представления либо нотариально засвидетельствованные копии.</w:t>
      </w:r>
    </w:p>
    <w:bookmarkEnd w:id="847"/>
    <w:bookmarkStart w:name="z916" w:id="848"/>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848"/>
    <w:bookmarkStart w:name="z917" w:id="849"/>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849"/>
    <w:bookmarkStart w:name="z918" w:id="850"/>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End w:id="850"/>
    <w:bookmarkStart w:name="z919" w:id="851"/>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bookmarkEnd w:id="851"/>
    <w:bookmarkStart w:name="z920" w:id="852"/>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bookmarkEnd w:id="852"/>
    <w:bookmarkStart w:name="z921" w:id="853"/>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bookmarkEnd w:id="853"/>
    <w:bookmarkStart w:name="z922" w:id="854"/>
    <w:p>
      <w:pPr>
        <w:spacing w:after="0"/>
        <w:ind w:left="0"/>
        <w:jc w:val="both"/>
      </w:pPr>
      <w:r>
        <w:rPr>
          <w:rFonts w:ascii="Times New Roman"/>
          <w:b w:val="false"/>
          <w:i w:val="false"/>
          <w:color w:val="000000"/>
          <w:sz w:val="28"/>
        </w:rPr>
        <w:t>
      Государственная корпорация обеспечивает хранение результата государственной услуги в течение 1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854"/>
    <w:bookmarkStart w:name="z923" w:id="855"/>
    <w:p>
      <w:pPr>
        <w:spacing w:after="0"/>
        <w:ind w:left="0"/>
        <w:jc w:val="both"/>
      </w:pPr>
      <w:r>
        <w:rPr>
          <w:rFonts w:ascii="Times New Roman"/>
          <w:b w:val="false"/>
          <w:i w:val="false"/>
          <w:color w:val="000000"/>
          <w:sz w:val="28"/>
        </w:rPr>
        <w:t>
      на портал:</w:t>
      </w:r>
    </w:p>
    <w:bookmarkEnd w:id="855"/>
    <w:bookmarkStart w:name="z924" w:id="856"/>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856"/>
    <w:bookmarkStart w:name="z925" w:id="857"/>
    <w:p>
      <w:pPr>
        <w:spacing w:after="0"/>
        <w:ind w:left="0"/>
        <w:jc w:val="both"/>
      </w:pPr>
      <w:r>
        <w:rPr>
          <w:rFonts w:ascii="Times New Roman"/>
          <w:b w:val="false"/>
          <w:i w:val="false"/>
          <w:color w:val="000000"/>
          <w:sz w:val="28"/>
        </w:rPr>
        <w:t>
      электронная копия диплома о высшем юридическом или экономическом образовании;</w:t>
      </w:r>
    </w:p>
    <w:bookmarkEnd w:id="857"/>
    <w:bookmarkStart w:name="z926" w:id="858"/>
    <w:p>
      <w:pPr>
        <w:spacing w:after="0"/>
        <w:ind w:left="0"/>
        <w:jc w:val="both"/>
      </w:pPr>
      <w:r>
        <w:rPr>
          <w:rFonts w:ascii="Times New Roman"/>
          <w:b w:val="false"/>
          <w:i w:val="false"/>
          <w:color w:val="000000"/>
          <w:sz w:val="28"/>
        </w:rPr>
        <w:t>
      электронные копии документов, подтверждающих наличие опыта работы не менее трех лет в экономической, финансовой или юридической сферах деятельности;</w:t>
      </w:r>
    </w:p>
    <w:bookmarkEnd w:id="858"/>
    <w:bookmarkStart w:name="z927" w:id="859"/>
    <w:p>
      <w:pPr>
        <w:spacing w:after="0"/>
        <w:ind w:left="0"/>
        <w:jc w:val="both"/>
      </w:pPr>
      <w:r>
        <w:rPr>
          <w:rFonts w:ascii="Times New Roman"/>
          <w:b w:val="false"/>
          <w:i w:val="false"/>
          <w:color w:val="000000"/>
          <w:sz w:val="28"/>
        </w:rPr>
        <w:t>
      электронные копии медицинских справок, выданных наркологическим и психиатрическим диспансерами по месту жительства, не ранее чем за 1 (один) месяц до их представления.</w:t>
      </w:r>
    </w:p>
    <w:bookmarkEnd w:id="859"/>
    <w:bookmarkStart w:name="z928" w:id="860"/>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bookmarkEnd w:id="860"/>
    <w:bookmarkStart w:name="z929" w:id="861"/>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8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931" w:id="862"/>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862"/>
    <w:bookmarkStart w:name="z932" w:id="863"/>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863"/>
    <w:bookmarkStart w:name="z933" w:id="864"/>
    <w:p>
      <w:pPr>
        <w:spacing w:after="0"/>
        <w:ind w:left="0"/>
        <w:jc w:val="both"/>
      </w:pPr>
      <w:r>
        <w:rPr>
          <w:rFonts w:ascii="Times New Roman"/>
          <w:b w:val="false"/>
          <w:i w:val="false"/>
          <w:color w:val="000000"/>
          <w:sz w:val="28"/>
        </w:rPr>
        <w:t>
      В жалобе услугополучателя указываются:</w:t>
      </w:r>
    </w:p>
    <w:bookmarkEnd w:id="864"/>
    <w:bookmarkStart w:name="z934" w:id="865"/>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865"/>
    <w:bookmarkStart w:name="z935" w:id="866"/>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866"/>
    <w:bookmarkStart w:name="z936" w:id="867"/>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867"/>
    <w:bookmarkStart w:name="z937" w:id="868"/>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868"/>
    <w:bookmarkStart w:name="z938" w:id="869"/>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869"/>
    <w:bookmarkStart w:name="z939" w:id="870"/>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870"/>
    <w:bookmarkStart w:name="z940" w:id="871"/>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871"/>
    <w:bookmarkStart w:name="z941" w:id="872"/>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872"/>
    <w:bookmarkStart w:name="z942" w:id="873"/>
    <w:p>
      <w:pPr>
        <w:spacing w:after="0"/>
        <w:ind w:left="0"/>
        <w:jc w:val="both"/>
      </w:pPr>
      <w:r>
        <w:rPr>
          <w:rFonts w:ascii="Times New Roman"/>
          <w:b w:val="false"/>
          <w:i w:val="false"/>
          <w:color w:val="000000"/>
          <w:sz w:val="28"/>
        </w:rPr>
        <w:t>
      Работник Государственной корпорации:</w:t>
      </w:r>
    </w:p>
    <w:bookmarkEnd w:id="873"/>
    <w:bookmarkStart w:name="z943" w:id="874"/>
    <w:p>
      <w:pPr>
        <w:spacing w:after="0"/>
        <w:ind w:left="0"/>
        <w:jc w:val="both"/>
      </w:pPr>
      <w:r>
        <w:rPr>
          <w:rFonts w:ascii="Times New Roman"/>
          <w:b w:val="false"/>
          <w:i w:val="false"/>
          <w:color w:val="000000"/>
          <w:sz w:val="28"/>
        </w:rPr>
        <w:t>
      осуществляет идентификацию услугополучателя;</w:t>
      </w:r>
    </w:p>
    <w:bookmarkEnd w:id="874"/>
    <w:bookmarkStart w:name="z944" w:id="875"/>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875"/>
    <w:bookmarkStart w:name="z945" w:id="876"/>
    <w:p>
      <w:pPr>
        <w:spacing w:after="0"/>
        <w:ind w:left="0"/>
        <w:jc w:val="both"/>
      </w:pPr>
      <w:r>
        <w:rPr>
          <w:rFonts w:ascii="Times New Roman"/>
          <w:b w:val="false"/>
          <w:i w:val="false"/>
          <w:color w:val="000000"/>
          <w:sz w:val="28"/>
        </w:rPr>
        <w:t>
      разъясняет основные правила подачи видеообращения;</w:t>
      </w:r>
    </w:p>
    <w:bookmarkEnd w:id="876"/>
    <w:bookmarkStart w:name="z946" w:id="877"/>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877"/>
    <w:bookmarkStart w:name="z947" w:id="878"/>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878"/>
    <w:bookmarkStart w:name="z948" w:id="879"/>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879"/>
    <w:bookmarkStart w:name="z949" w:id="880"/>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880"/>
    <w:bookmarkStart w:name="z950" w:id="881"/>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88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изложить в следующей редакции:</w:t>
      </w:r>
    </w:p>
    <w:bookmarkStart w:name="z952" w:id="882"/>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882"/>
    <w:bookmarkStart w:name="z953" w:id="883"/>
    <w:p>
      <w:pPr>
        <w:spacing w:after="0"/>
        <w:ind w:left="0"/>
        <w:jc w:val="both"/>
      </w:pPr>
      <w:r>
        <w:rPr>
          <w:rFonts w:ascii="Times New Roman"/>
          <w:b w:val="false"/>
          <w:i w:val="false"/>
          <w:color w:val="000000"/>
          <w:sz w:val="28"/>
        </w:rPr>
        <w:t>
      услугодателя – www.kgd.gov.kz, www.minfin.gov.kz;</w:t>
      </w:r>
    </w:p>
    <w:bookmarkEnd w:id="883"/>
    <w:bookmarkStart w:name="z954" w:id="884"/>
    <w:p>
      <w:pPr>
        <w:spacing w:after="0"/>
        <w:ind w:left="0"/>
        <w:jc w:val="both"/>
      </w:pPr>
      <w:r>
        <w:rPr>
          <w:rFonts w:ascii="Times New Roman"/>
          <w:b w:val="false"/>
          <w:i w:val="false"/>
          <w:color w:val="000000"/>
          <w:sz w:val="28"/>
        </w:rPr>
        <w:t>
      Государственной корпорации – www.gov4c.kz.";</w:t>
      </w:r>
    </w:p>
    <w:bookmarkEnd w:id="884"/>
    <w:bookmarkStart w:name="z955" w:id="885"/>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ЭЦП.</w:t>
      </w:r>
    </w:p>
    <w:bookmarkEnd w:id="885"/>
    <w:bookmarkStart w:name="z956" w:id="886"/>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886"/>
    <w:bookmarkStart w:name="z957" w:id="887"/>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887"/>
    <w:bookmarkStart w:name="z958" w:id="88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утвержденном указанным приказом:</w:t>
      </w:r>
    </w:p>
    <w:bookmarkEnd w:id="888"/>
    <w:bookmarkStart w:name="z959" w:id="889"/>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889"/>
    <w:bookmarkStart w:name="z960" w:id="890"/>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 20 (двадцать) рабочих дней.</w:t>
      </w:r>
    </w:p>
    <w:bookmarkEnd w:id="890"/>
    <w:bookmarkStart w:name="z961" w:id="891"/>
    <w:p>
      <w:pPr>
        <w:spacing w:after="0"/>
        <w:ind w:left="0"/>
        <w:jc w:val="both"/>
      </w:pPr>
      <w:r>
        <w:rPr>
          <w:rFonts w:ascii="Times New Roman"/>
          <w:b w:val="false"/>
          <w:i w:val="false"/>
          <w:color w:val="000000"/>
          <w:sz w:val="28"/>
        </w:rPr>
        <w:t>
      В целях проверки достоверности представленных услугополучателем документов и сведений услугодатель продлевает срок рассмотрения заявления, до 20 (двадцати) рабочих дней;";</w:t>
      </w:r>
    </w:p>
    <w:bookmarkEnd w:id="8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6</w:t>
      </w:r>
      <w:r>
        <w:rPr>
          <w:rFonts w:ascii="Times New Roman"/>
          <w:b w:val="false"/>
          <w:i w:val="false"/>
          <w:color w:val="000000"/>
          <w:sz w:val="28"/>
        </w:rPr>
        <w:t xml:space="preserve"> изложить в следующей редакции:</w:t>
      </w:r>
    </w:p>
    <w:bookmarkStart w:name="z963" w:id="892"/>
    <w:p>
      <w:pPr>
        <w:spacing w:after="0"/>
        <w:ind w:left="0"/>
        <w:jc w:val="both"/>
      </w:pPr>
      <w:r>
        <w:rPr>
          <w:rFonts w:ascii="Times New Roman"/>
          <w:b w:val="false"/>
          <w:i w:val="false"/>
          <w:color w:val="000000"/>
          <w:sz w:val="28"/>
        </w:rPr>
        <w:t xml:space="preserve">
      "6. Результатом оказания государственной услуги является – выдача решения о включении объектов авторских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оформленное приказом руководителя услугодателя либо лица, его замещающего,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892"/>
    <w:bookmarkStart w:name="z964" w:id="89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8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изложить в следующей редакции:</w:t>
      </w:r>
    </w:p>
    <w:bookmarkStart w:name="z966" w:id="894"/>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или иного лица, представляющего интересы услугополучателя:</w:t>
      </w:r>
    </w:p>
    <w:bookmarkEnd w:id="894"/>
    <w:bookmarkStart w:name="z967" w:id="895"/>
    <w:p>
      <w:pPr>
        <w:spacing w:after="0"/>
        <w:ind w:left="0"/>
        <w:jc w:val="both"/>
      </w:pPr>
      <w:r>
        <w:rPr>
          <w:rFonts w:ascii="Times New Roman"/>
          <w:b w:val="false"/>
          <w:i w:val="false"/>
          <w:color w:val="000000"/>
          <w:sz w:val="28"/>
        </w:rPr>
        <w:t>
      1) заявление о защите прав на объекты интеллектуальной собственности по форме, согласно приложению к настоящему стандарту государственной услуги;</w:t>
      </w:r>
    </w:p>
    <w:bookmarkEnd w:id="895"/>
    <w:bookmarkStart w:name="z968" w:id="896"/>
    <w:p>
      <w:pPr>
        <w:spacing w:after="0"/>
        <w:ind w:left="0"/>
        <w:jc w:val="both"/>
      </w:pPr>
      <w:r>
        <w:rPr>
          <w:rFonts w:ascii="Times New Roman"/>
          <w:b w:val="false"/>
          <w:i w:val="false"/>
          <w:color w:val="000000"/>
          <w:sz w:val="28"/>
        </w:rPr>
        <w:t xml:space="preserve">
      2) 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 </w:t>
      </w:r>
    </w:p>
    <w:bookmarkEnd w:id="896"/>
    <w:bookmarkStart w:name="z969" w:id="897"/>
    <w:p>
      <w:pPr>
        <w:spacing w:after="0"/>
        <w:ind w:left="0"/>
        <w:jc w:val="both"/>
      </w:pPr>
      <w:r>
        <w:rPr>
          <w:rFonts w:ascii="Times New Roman"/>
          <w:b w:val="false"/>
          <w:i w:val="false"/>
          <w:color w:val="000000"/>
          <w:sz w:val="28"/>
        </w:rPr>
        <w:t>
      3) доверенность, выданная правообладателем лицу, представляющему его интересы;</w:t>
      </w:r>
    </w:p>
    <w:bookmarkEnd w:id="897"/>
    <w:bookmarkStart w:name="z970" w:id="898"/>
    <w:p>
      <w:pPr>
        <w:spacing w:after="0"/>
        <w:ind w:left="0"/>
        <w:jc w:val="both"/>
      </w:pPr>
      <w:r>
        <w:rPr>
          <w:rFonts w:ascii="Times New Roman"/>
          <w:b w:val="false"/>
          <w:i w:val="false"/>
          <w:color w:val="000000"/>
          <w:sz w:val="28"/>
        </w:rPr>
        <w:t xml:space="preserve">
      4) изображения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 </w:t>
      </w:r>
    </w:p>
    <w:bookmarkEnd w:id="898"/>
    <w:bookmarkStart w:name="z971" w:id="899"/>
    <w:p>
      <w:pPr>
        <w:spacing w:after="0"/>
        <w:ind w:left="0"/>
        <w:jc w:val="both"/>
      </w:pPr>
      <w:r>
        <w:rPr>
          <w:rFonts w:ascii="Times New Roman"/>
          <w:b w:val="false"/>
          <w:i w:val="false"/>
          <w:color w:val="000000"/>
          <w:sz w:val="28"/>
        </w:rPr>
        <w:t>
      5) обязательство правообладателя или иного лица, представляющего интересы правообладателя, о возмещении имущественного вреда декларанту и иным лицам, который может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прав на объекты интеллектуальной собственности, – в случаях, если будет установлено, что товары не являются товарами с нарушением прав на объекты интеллектуальной собственности;</w:t>
      </w:r>
    </w:p>
    <w:bookmarkEnd w:id="899"/>
    <w:bookmarkStart w:name="z972" w:id="900"/>
    <w:p>
      <w:pPr>
        <w:spacing w:after="0"/>
        <w:ind w:left="0"/>
        <w:jc w:val="both"/>
      </w:pPr>
      <w:r>
        <w:rPr>
          <w:rFonts w:ascii="Times New Roman"/>
          <w:b w:val="false"/>
          <w:i w:val="false"/>
          <w:color w:val="000000"/>
          <w:sz w:val="28"/>
        </w:rPr>
        <w:t>
      6) договор страхования ответственности заявителя за причинение вреда другим лицам.</w:t>
      </w:r>
    </w:p>
    <w:bookmarkEnd w:id="900"/>
    <w:bookmarkStart w:name="z973" w:id="901"/>
    <w:p>
      <w:pPr>
        <w:spacing w:after="0"/>
        <w:ind w:left="0"/>
        <w:jc w:val="both"/>
      </w:pPr>
      <w:r>
        <w:rPr>
          <w:rFonts w:ascii="Times New Roman"/>
          <w:b w:val="false"/>
          <w:i w:val="false"/>
          <w:color w:val="000000"/>
          <w:sz w:val="28"/>
        </w:rPr>
        <w:t>
      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p>
    <w:bookmarkEnd w:id="901"/>
    <w:bookmarkStart w:name="z974" w:id="902"/>
    <w:p>
      <w:pPr>
        <w:spacing w:after="0"/>
        <w:ind w:left="0"/>
        <w:jc w:val="both"/>
      </w:pPr>
      <w:r>
        <w:rPr>
          <w:rFonts w:ascii="Times New Roman"/>
          <w:b w:val="false"/>
          <w:i w:val="false"/>
          <w:color w:val="000000"/>
          <w:sz w:val="28"/>
        </w:rPr>
        <w:t>
      Услугополучатель или иное лицо, представляющее интересы услугополучателя вправе прилагать к заявлению также образцы товаров, содержащих объекты интеллектуальной собственности, и товаров, содержащих признаки нарушения прав на объекты интеллектуальной собственности, позволяющие услугодателю выявлять товары с нарушением прав на объекты интеллектуальной собственности.</w:t>
      </w:r>
    </w:p>
    <w:bookmarkEnd w:id="902"/>
    <w:bookmarkStart w:name="z975" w:id="903"/>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903"/>
    <w:bookmarkStart w:name="z976" w:id="904"/>
    <w:p>
      <w:pPr>
        <w:spacing w:after="0"/>
        <w:ind w:left="0"/>
        <w:jc w:val="both"/>
      </w:pPr>
      <w:r>
        <w:rPr>
          <w:rFonts w:ascii="Times New Roman"/>
          <w:b w:val="false"/>
          <w:i w:val="false"/>
          <w:color w:val="000000"/>
          <w:sz w:val="28"/>
        </w:rPr>
        <w:t>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bookmarkEnd w:id="904"/>
    <w:bookmarkStart w:name="z977" w:id="905"/>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w:t>
      </w:r>
    </w:p>
    <w:bookmarkEnd w:id="905"/>
    <w:bookmarkStart w:name="z978" w:id="906"/>
    <w:p>
      <w:pPr>
        <w:spacing w:after="0"/>
        <w:ind w:left="0"/>
        <w:jc w:val="both"/>
      </w:pPr>
      <w:r>
        <w:rPr>
          <w:rFonts w:ascii="Times New Roman"/>
          <w:b w:val="false"/>
          <w:i w:val="false"/>
          <w:color w:val="000000"/>
          <w:sz w:val="28"/>
        </w:rPr>
        <w:t xml:space="preserve">
      1) представление услугополучателем неполных или недостоверных сведений,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bookmarkEnd w:id="906"/>
    <w:bookmarkStart w:name="z979" w:id="907"/>
    <w:p>
      <w:pPr>
        <w:spacing w:after="0"/>
        <w:ind w:left="0"/>
        <w:jc w:val="both"/>
      </w:pPr>
      <w:r>
        <w:rPr>
          <w:rFonts w:ascii="Times New Roman"/>
          <w:b w:val="false"/>
          <w:i w:val="false"/>
          <w:color w:val="000000"/>
          <w:sz w:val="28"/>
        </w:rPr>
        <w:t xml:space="preserve">
      2) непредставление услугополучателем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bookmarkEnd w:id="907"/>
    <w:bookmarkStart w:name="z980" w:id="908"/>
    <w:p>
      <w:pPr>
        <w:spacing w:after="0"/>
        <w:ind w:left="0"/>
        <w:jc w:val="both"/>
      </w:pPr>
      <w:r>
        <w:rPr>
          <w:rFonts w:ascii="Times New Roman"/>
          <w:b w:val="false"/>
          <w:i w:val="false"/>
          <w:color w:val="000000"/>
          <w:sz w:val="28"/>
        </w:rPr>
        <w:t>
      3) непредставление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w:t>
      </w:r>
    </w:p>
    <w:bookmarkEnd w:id="908"/>
    <w:bookmarkStart w:name="z981" w:id="909"/>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13</w:t>
      </w:r>
      <w:r>
        <w:rPr>
          <w:rFonts w:ascii="Times New Roman"/>
          <w:b w:val="false"/>
          <w:i w:val="false"/>
          <w:color w:val="000000"/>
          <w:sz w:val="28"/>
        </w:rPr>
        <w:t xml:space="preserve"> настоящего стандарта государственной услуги.</w:t>
      </w:r>
    </w:p>
    <w:bookmarkEnd w:id="909"/>
    <w:bookmarkStart w:name="z982" w:id="910"/>
    <w:p>
      <w:pPr>
        <w:spacing w:after="0"/>
        <w:ind w:left="0"/>
        <w:jc w:val="both"/>
      </w:pPr>
      <w:r>
        <w:rPr>
          <w:rFonts w:ascii="Times New Roman"/>
          <w:b w:val="false"/>
          <w:i w:val="false"/>
          <w:color w:val="000000"/>
          <w:sz w:val="28"/>
        </w:rPr>
        <w:t>
      В жалобе услугополучателя указываются:</w:t>
      </w:r>
    </w:p>
    <w:bookmarkEnd w:id="910"/>
    <w:bookmarkStart w:name="z983" w:id="911"/>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911"/>
    <w:bookmarkStart w:name="z984" w:id="912"/>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912"/>
    <w:bookmarkStart w:name="z985" w:id="913"/>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913"/>
    <w:bookmarkStart w:name="z986" w:id="914"/>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914"/>
    <w:bookmarkStart w:name="z987" w:id="915"/>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915"/>
    <w:bookmarkStart w:name="z988" w:id="916"/>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916"/>
    <w:bookmarkStart w:name="z989" w:id="917"/>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917"/>
    <w:bookmarkStart w:name="z990" w:id="918"/>
    <w:p>
      <w:pPr>
        <w:spacing w:after="0"/>
        <w:ind w:left="0"/>
        <w:jc w:val="both"/>
      </w:pPr>
      <w:r>
        <w:rPr>
          <w:rFonts w:ascii="Times New Roman"/>
          <w:b w:val="false"/>
          <w:i w:val="false"/>
          <w:color w:val="000000"/>
          <w:sz w:val="28"/>
        </w:rPr>
        <w:t>
      Работник Государственной корпорации:</w:t>
      </w:r>
    </w:p>
    <w:bookmarkEnd w:id="918"/>
    <w:bookmarkStart w:name="z991" w:id="919"/>
    <w:p>
      <w:pPr>
        <w:spacing w:after="0"/>
        <w:ind w:left="0"/>
        <w:jc w:val="both"/>
      </w:pPr>
      <w:r>
        <w:rPr>
          <w:rFonts w:ascii="Times New Roman"/>
          <w:b w:val="false"/>
          <w:i w:val="false"/>
          <w:color w:val="000000"/>
          <w:sz w:val="28"/>
        </w:rPr>
        <w:t>
      осуществляет идентификацию услугополучателя;</w:t>
      </w:r>
    </w:p>
    <w:bookmarkEnd w:id="919"/>
    <w:bookmarkStart w:name="z992" w:id="920"/>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920"/>
    <w:bookmarkStart w:name="z993" w:id="921"/>
    <w:p>
      <w:pPr>
        <w:spacing w:after="0"/>
        <w:ind w:left="0"/>
        <w:jc w:val="both"/>
      </w:pPr>
      <w:r>
        <w:rPr>
          <w:rFonts w:ascii="Times New Roman"/>
          <w:b w:val="false"/>
          <w:i w:val="false"/>
          <w:color w:val="000000"/>
          <w:sz w:val="28"/>
        </w:rPr>
        <w:t>
      разъясняет основные правила подачи видеообращения;</w:t>
      </w:r>
    </w:p>
    <w:bookmarkEnd w:id="921"/>
    <w:bookmarkStart w:name="z994" w:id="922"/>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922"/>
    <w:bookmarkStart w:name="z995" w:id="923"/>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923"/>
    <w:bookmarkStart w:name="z996" w:id="924"/>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924"/>
    <w:bookmarkStart w:name="z997" w:id="925"/>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925"/>
    <w:bookmarkStart w:name="z998" w:id="926"/>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9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изложить в следующей редакции:</w:t>
      </w:r>
    </w:p>
    <w:bookmarkStart w:name="z1000" w:id="927"/>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927"/>
    <w:bookmarkStart w:name="z1001" w:id="928"/>
    <w:p>
      <w:pPr>
        <w:spacing w:after="0"/>
        <w:ind w:left="0"/>
        <w:jc w:val="both"/>
      </w:pPr>
      <w:r>
        <w:rPr>
          <w:rFonts w:ascii="Times New Roman"/>
          <w:b w:val="false"/>
          <w:i w:val="false"/>
          <w:color w:val="000000"/>
          <w:sz w:val="28"/>
        </w:rPr>
        <w:t>
      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928"/>
    <w:bookmarkStart w:name="z1002" w:id="929"/>
    <w:p>
      <w:pPr>
        <w:spacing w:after="0"/>
        <w:ind w:left="0"/>
        <w:jc w:val="both"/>
      </w:pPr>
      <w:r>
        <w:rPr>
          <w:rFonts w:ascii="Times New Roman"/>
          <w:b w:val="false"/>
          <w:i w:val="false"/>
          <w:color w:val="000000"/>
          <w:sz w:val="28"/>
        </w:rPr>
        <w:t>
      15. Контактные телефоны единого контакт-центра: 1414, 8-800-080-7777.";</w:t>
      </w:r>
    </w:p>
    <w:bookmarkEnd w:id="929"/>
    <w:bookmarkStart w:name="z1003" w:id="930"/>
    <w:p>
      <w:pPr>
        <w:spacing w:after="0"/>
        <w:ind w:left="0"/>
        <w:jc w:val="both"/>
      </w:pPr>
      <w:r>
        <w:rPr>
          <w:rFonts w:ascii="Times New Roman"/>
          <w:b w:val="false"/>
          <w:i w:val="false"/>
          <w:color w:val="000000"/>
          <w:sz w:val="28"/>
        </w:rPr>
        <w:t xml:space="preserve">
      заявление о защите прав на объекты интеллектуальной собственности согласно приложению к указанному стандарту государственной услуги изложить в редакции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настоящему приказу; </w:t>
      </w:r>
    </w:p>
    <w:bookmarkEnd w:id="9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"Присвоение статуса уполномоченного экономического оператора", утвержденный указанным приказом, изложить в редакции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настоящему приказу;</w:t>
      </w:r>
    </w:p>
    <w:bookmarkStart w:name="z1005" w:id="93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"Включение в реестр таможенных представителей", утвержденном указанным приказом:</w:t>
      </w:r>
    </w:p>
    <w:bookmarkEnd w:id="931"/>
    <w:bookmarkStart w:name="z1006" w:id="932"/>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932"/>
    <w:bookmarkStart w:name="z1007" w:id="933"/>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и на портал – 10 (десять) рабочих дней;";</w:t>
      </w:r>
    </w:p>
    <w:bookmarkEnd w:id="933"/>
    <w:bookmarkStart w:name="z1008" w:id="934"/>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934"/>
    <w:bookmarkStart w:name="z1009" w:id="935"/>
    <w:p>
      <w:pPr>
        <w:spacing w:after="0"/>
        <w:ind w:left="0"/>
        <w:jc w:val="both"/>
      </w:pPr>
      <w:r>
        <w:rPr>
          <w:rFonts w:ascii="Times New Roman"/>
          <w:b w:val="false"/>
          <w:i w:val="false"/>
          <w:color w:val="000000"/>
          <w:sz w:val="28"/>
        </w:rPr>
        <w:t xml:space="preserve">
      "6. Результатом оказания государственной услуги является – решение о включении в реестр таможенных представителей, оформленное приказом руководителя (лица, его замещающего), либо заместителя руководителя услугодателя с уведомлением, либо мотивированный ответ (уведомление)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9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bookmarkStart w:name="z1011" w:id="936"/>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936"/>
    <w:bookmarkStart w:name="z1012" w:id="937"/>
    <w:p>
      <w:pPr>
        <w:spacing w:after="0"/>
        <w:ind w:left="0"/>
        <w:jc w:val="both"/>
      </w:pPr>
      <w:r>
        <w:rPr>
          <w:rFonts w:ascii="Times New Roman"/>
          <w:b w:val="false"/>
          <w:i w:val="false"/>
          <w:color w:val="000000"/>
          <w:sz w:val="28"/>
        </w:rPr>
        <w:t>
      к услугодателю:</w:t>
      </w:r>
    </w:p>
    <w:bookmarkEnd w:id="937"/>
    <w:bookmarkStart w:name="z1013" w:id="938"/>
    <w:p>
      <w:pPr>
        <w:spacing w:after="0"/>
        <w:ind w:left="0"/>
        <w:jc w:val="both"/>
      </w:pPr>
      <w:r>
        <w:rPr>
          <w:rFonts w:ascii="Times New Roman"/>
          <w:b w:val="false"/>
          <w:i w:val="false"/>
          <w:color w:val="000000"/>
          <w:sz w:val="28"/>
        </w:rPr>
        <w:t>
      1) заявление о включении в реестр таможенных представителей, согласно приложению к настоящему стандарту государственной услуги;</w:t>
      </w:r>
    </w:p>
    <w:bookmarkEnd w:id="938"/>
    <w:bookmarkStart w:name="z1014" w:id="939"/>
    <w:p>
      <w:pPr>
        <w:spacing w:after="0"/>
        <w:ind w:left="0"/>
        <w:jc w:val="both"/>
      </w:pPr>
      <w:r>
        <w:rPr>
          <w:rFonts w:ascii="Times New Roman"/>
          <w:b w:val="false"/>
          <w:i w:val="false"/>
          <w:color w:val="000000"/>
          <w:sz w:val="28"/>
        </w:rPr>
        <w:t>
      2) сведения о регистрации обеспечения исполнения обязанностей юридического лица;</w:t>
      </w:r>
    </w:p>
    <w:bookmarkEnd w:id="939"/>
    <w:bookmarkStart w:name="z1015" w:id="940"/>
    <w:p>
      <w:pPr>
        <w:spacing w:after="0"/>
        <w:ind w:left="0"/>
        <w:jc w:val="both"/>
      </w:pPr>
      <w:r>
        <w:rPr>
          <w:rFonts w:ascii="Times New Roman"/>
          <w:b w:val="false"/>
          <w:i w:val="false"/>
          <w:color w:val="000000"/>
          <w:sz w:val="28"/>
        </w:rPr>
        <w:t>
      3) договор страхования гражданско-правовой ответственности.</w:t>
      </w:r>
    </w:p>
    <w:bookmarkEnd w:id="940"/>
    <w:bookmarkStart w:name="z1016" w:id="941"/>
    <w:p>
      <w:pPr>
        <w:spacing w:after="0"/>
        <w:ind w:left="0"/>
        <w:jc w:val="both"/>
      </w:pPr>
      <w:r>
        <w:rPr>
          <w:rFonts w:ascii="Times New Roman"/>
          <w:b w:val="false"/>
          <w:i w:val="false"/>
          <w:color w:val="000000"/>
          <w:sz w:val="28"/>
        </w:rPr>
        <w:t>
      через портал:</w:t>
      </w:r>
    </w:p>
    <w:bookmarkEnd w:id="941"/>
    <w:bookmarkStart w:name="z1017" w:id="942"/>
    <w:p>
      <w:pPr>
        <w:spacing w:after="0"/>
        <w:ind w:left="0"/>
        <w:jc w:val="both"/>
      </w:pPr>
      <w:r>
        <w:rPr>
          <w:rFonts w:ascii="Times New Roman"/>
          <w:b w:val="false"/>
          <w:i w:val="false"/>
          <w:color w:val="000000"/>
          <w:sz w:val="28"/>
        </w:rPr>
        <w:t>
      1) заявление в форме электронного документа, подписанного ЭЦП;</w:t>
      </w:r>
    </w:p>
    <w:bookmarkEnd w:id="942"/>
    <w:bookmarkStart w:name="z1018" w:id="943"/>
    <w:p>
      <w:pPr>
        <w:spacing w:after="0"/>
        <w:ind w:left="0"/>
        <w:jc w:val="both"/>
      </w:pPr>
      <w:r>
        <w:rPr>
          <w:rFonts w:ascii="Times New Roman"/>
          <w:b w:val="false"/>
          <w:i w:val="false"/>
          <w:color w:val="000000"/>
          <w:sz w:val="28"/>
        </w:rPr>
        <w:t>
      2) электронная сведения о регистрации обеспечения исполнения обязанностей юридического лица;</w:t>
      </w:r>
    </w:p>
    <w:bookmarkEnd w:id="943"/>
    <w:bookmarkStart w:name="z1019" w:id="944"/>
    <w:p>
      <w:pPr>
        <w:spacing w:after="0"/>
        <w:ind w:left="0"/>
        <w:jc w:val="both"/>
      </w:pPr>
      <w:r>
        <w:rPr>
          <w:rFonts w:ascii="Times New Roman"/>
          <w:b w:val="false"/>
          <w:i w:val="false"/>
          <w:color w:val="000000"/>
          <w:sz w:val="28"/>
        </w:rPr>
        <w:t>
      3) электронная копия договора страхования гражданско-правовой ответственности.</w:t>
      </w:r>
    </w:p>
    <w:bookmarkEnd w:id="944"/>
    <w:bookmarkStart w:name="z1020" w:id="945"/>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945"/>
    <w:bookmarkStart w:name="z1021" w:id="946"/>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946"/>
    <w:bookmarkStart w:name="z1022" w:id="947"/>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947"/>
    <w:bookmarkStart w:name="z1023" w:id="948"/>
    <w:p>
      <w:pPr>
        <w:spacing w:after="0"/>
        <w:ind w:left="0"/>
        <w:jc w:val="both"/>
      </w:pPr>
      <w:r>
        <w:rPr>
          <w:rFonts w:ascii="Times New Roman"/>
          <w:b w:val="false"/>
          <w:i w:val="false"/>
          <w:color w:val="000000"/>
          <w:sz w:val="28"/>
        </w:rPr>
        <w:t>
      При сдаче услугополучателем всех необходимых документов:</w:t>
      </w:r>
    </w:p>
    <w:bookmarkEnd w:id="948"/>
    <w:bookmarkStart w:name="z1024" w:id="949"/>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bookmarkEnd w:id="949"/>
    <w:bookmarkStart w:name="z1025" w:id="950"/>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950"/>
    <w:bookmarkStart w:name="z1026" w:id="951"/>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951"/>
    <w:bookmarkStart w:name="z1027" w:id="952"/>
    <w:p>
      <w:pPr>
        <w:spacing w:after="0"/>
        <w:ind w:left="0"/>
        <w:jc w:val="both"/>
      </w:pPr>
      <w:r>
        <w:rPr>
          <w:rFonts w:ascii="Times New Roman"/>
          <w:b w:val="false"/>
          <w:i w:val="false"/>
          <w:color w:val="000000"/>
          <w:sz w:val="28"/>
        </w:rPr>
        <w:t>
      "1) несоответствие услугополучателя следующим требованиям:</w:t>
      </w:r>
    </w:p>
    <w:bookmarkEnd w:id="952"/>
    <w:bookmarkStart w:name="z1028" w:id="953"/>
    <w:p>
      <w:pPr>
        <w:spacing w:after="0"/>
        <w:ind w:left="0"/>
        <w:jc w:val="both"/>
      </w:pPr>
      <w:r>
        <w:rPr>
          <w:rFonts w:ascii="Times New Roman"/>
          <w:b w:val="false"/>
          <w:i w:val="false"/>
          <w:color w:val="000000"/>
          <w:sz w:val="28"/>
        </w:rPr>
        <w:t>
      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устанавливаемую договором страхования;</w:t>
      </w:r>
    </w:p>
    <w:bookmarkEnd w:id="953"/>
    <w:bookmarkStart w:name="z1029" w:id="954"/>
    <w:p>
      <w:pPr>
        <w:spacing w:after="0"/>
        <w:ind w:left="0"/>
        <w:jc w:val="both"/>
      </w:pPr>
      <w:r>
        <w:rPr>
          <w:rFonts w:ascii="Times New Roman"/>
          <w:b w:val="false"/>
          <w:i w:val="false"/>
          <w:color w:val="000000"/>
          <w:sz w:val="28"/>
        </w:rPr>
        <w:t>
      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курса валют;</w:t>
      </w:r>
    </w:p>
    <w:bookmarkEnd w:id="954"/>
    <w:bookmarkStart w:name="z1030" w:id="955"/>
    <w:p>
      <w:pPr>
        <w:spacing w:after="0"/>
        <w:ind w:left="0"/>
        <w:jc w:val="both"/>
      </w:pPr>
      <w:r>
        <w:rPr>
          <w:rFonts w:ascii="Times New Roman"/>
          <w:b w:val="false"/>
          <w:i w:val="false"/>
          <w:color w:val="000000"/>
          <w:sz w:val="28"/>
        </w:rPr>
        <w:t xml:space="preserve">
      отсутствие на день обращения к услугодателю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bookmarkEnd w:id="955"/>
    <w:bookmarkStart w:name="z1031" w:id="956"/>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bookmarkEnd w:id="9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1033" w:id="957"/>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957"/>
    <w:bookmarkStart w:name="z1034" w:id="958"/>
    <w:p>
      <w:pPr>
        <w:spacing w:after="0"/>
        <w:ind w:left="0"/>
        <w:jc w:val="both"/>
      </w:pPr>
      <w:r>
        <w:rPr>
          <w:rFonts w:ascii="Times New Roman"/>
          <w:b w:val="false"/>
          <w:i w:val="false"/>
          <w:color w:val="000000"/>
          <w:sz w:val="28"/>
        </w:rPr>
        <w:t>
      В жалобе услугополучателя указываются:</w:t>
      </w:r>
    </w:p>
    <w:bookmarkEnd w:id="958"/>
    <w:bookmarkStart w:name="z1035" w:id="959"/>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959"/>
    <w:bookmarkStart w:name="z1036" w:id="960"/>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960"/>
    <w:bookmarkStart w:name="z1037" w:id="961"/>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961"/>
    <w:bookmarkStart w:name="z1038" w:id="962"/>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962"/>
    <w:bookmarkStart w:name="z1039" w:id="963"/>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963"/>
    <w:bookmarkStart w:name="z1040" w:id="964"/>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964"/>
    <w:bookmarkStart w:name="z1041" w:id="965"/>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965"/>
    <w:bookmarkStart w:name="z1042" w:id="966"/>
    <w:p>
      <w:pPr>
        <w:spacing w:after="0"/>
        <w:ind w:left="0"/>
        <w:jc w:val="both"/>
      </w:pPr>
      <w:r>
        <w:rPr>
          <w:rFonts w:ascii="Times New Roman"/>
          <w:b w:val="false"/>
          <w:i w:val="false"/>
          <w:color w:val="000000"/>
          <w:sz w:val="28"/>
        </w:rPr>
        <w:t>
      Работник Государственной корпорации:</w:t>
      </w:r>
    </w:p>
    <w:bookmarkEnd w:id="966"/>
    <w:bookmarkStart w:name="z1043" w:id="967"/>
    <w:p>
      <w:pPr>
        <w:spacing w:after="0"/>
        <w:ind w:left="0"/>
        <w:jc w:val="both"/>
      </w:pPr>
      <w:r>
        <w:rPr>
          <w:rFonts w:ascii="Times New Roman"/>
          <w:b w:val="false"/>
          <w:i w:val="false"/>
          <w:color w:val="000000"/>
          <w:sz w:val="28"/>
        </w:rPr>
        <w:t>
      осуществляет идентификацию услугополучателя;</w:t>
      </w:r>
    </w:p>
    <w:bookmarkEnd w:id="967"/>
    <w:bookmarkStart w:name="z1044" w:id="968"/>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968"/>
    <w:bookmarkStart w:name="z1045" w:id="969"/>
    <w:p>
      <w:pPr>
        <w:spacing w:after="0"/>
        <w:ind w:left="0"/>
        <w:jc w:val="both"/>
      </w:pPr>
      <w:r>
        <w:rPr>
          <w:rFonts w:ascii="Times New Roman"/>
          <w:b w:val="false"/>
          <w:i w:val="false"/>
          <w:color w:val="000000"/>
          <w:sz w:val="28"/>
        </w:rPr>
        <w:t>
      разъясняет основные правила подачи видеообращения;</w:t>
      </w:r>
    </w:p>
    <w:bookmarkEnd w:id="969"/>
    <w:bookmarkStart w:name="z1046" w:id="970"/>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970"/>
    <w:bookmarkStart w:name="z1047" w:id="971"/>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971"/>
    <w:bookmarkStart w:name="z1048" w:id="972"/>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972"/>
    <w:bookmarkStart w:name="z1049" w:id="973"/>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973"/>
    <w:bookmarkStart w:name="z1050" w:id="974"/>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9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bookmarkStart w:name="z1052" w:id="975"/>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9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изложить в следующей редакции:</w:t>
      </w:r>
    </w:p>
    <w:bookmarkStart w:name="z1054" w:id="976"/>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портале, Единого контакт-центра.</w:t>
      </w:r>
    </w:p>
    <w:bookmarkEnd w:id="976"/>
    <w:bookmarkStart w:name="z1055" w:id="977"/>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977"/>
    <w:bookmarkStart w:name="z1056" w:id="978"/>
    <w:p>
      <w:pPr>
        <w:spacing w:after="0"/>
        <w:ind w:left="0"/>
        <w:jc w:val="both"/>
      </w:pPr>
      <w:r>
        <w:rPr>
          <w:rFonts w:ascii="Times New Roman"/>
          <w:b w:val="false"/>
          <w:i w:val="false"/>
          <w:color w:val="000000"/>
          <w:sz w:val="28"/>
        </w:rPr>
        <w:t xml:space="preserve">
      заявление о включении в реестр таможенных представителей согласно приложению к стандарту государственной услуги "Включение в реестр таможенных представителей" изложить в редакции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настоящему приказу; </w:t>
      </w:r>
    </w:p>
    <w:bookmarkEnd w:id="978"/>
    <w:bookmarkStart w:name="z1057" w:id="97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"Включение в реестр таможенных перевозчиков", утвержденном указанным приказом:</w:t>
      </w:r>
    </w:p>
    <w:bookmarkEnd w:id="979"/>
    <w:bookmarkStart w:name="z1058" w:id="980"/>
    <w:p>
      <w:pPr>
        <w:spacing w:after="0"/>
        <w:ind w:left="0"/>
        <w:jc w:val="both"/>
      </w:pPr>
      <w:r>
        <w:rPr>
          <w:rFonts w:ascii="Times New Roman"/>
          <w:b w:val="false"/>
          <w:i w:val="false"/>
          <w:color w:val="000000"/>
          <w:sz w:val="28"/>
        </w:rPr>
        <w:t>
      в заголовок вносится изменение на казахском языке, заголовок на русском языке не меняется;</w:t>
      </w:r>
    </w:p>
    <w:bookmarkEnd w:id="980"/>
    <w:bookmarkStart w:name="z1059" w:id="98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 1</w:t>
      </w:r>
      <w:r>
        <w:rPr>
          <w:rFonts w:ascii="Times New Roman"/>
          <w:b w:val="false"/>
          <w:i w:val="false"/>
          <w:color w:val="000000"/>
          <w:sz w:val="28"/>
        </w:rPr>
        <w:t xml:space="preserve"> вносится изменение на казахском языке, текст на русском языке не меняется;</w:t>
      </w:r>
    </w:p>
    <w:bookmarkEnd w:id="981"/>
    <w:bookmarkStart w:name="z1060" w:id="982"/>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982"/>
    <w:bookmarkStart w:name="z1061" w:id="983"/>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МФ по областям, городам Астане, Алматы и Шымкент (далее – услугодатель).";</w:t>
      </w:r>
    </w:p>
    <w:bookmarkEnd w:id="983"/>
    <w:bookmarkStart w:name="z1062" w:id="984"/>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984"/>
    <w:bookmarkStart w:name="z1063" w:id="985"/>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и на портал – 10 (десять) рабочих дней;";</w:t>
      </w:r>
    </w:p>
    <w:bookmarkEnd w:id="985"/>
    <w:bookmarkStart w:name="z1064" w:id="986"/>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986"/>
    <w:bookmarkStart w:name="z1065" w:id="987"/>
    <w:p>
      <w:pPr>
        <w:spacing w:after="0"/>
        <w:ind w:left="0"/>
        <w:jc w:val="both"/>
      </w:pPr>
      <w:r>
        <w:rPr>
          <w:rFonts w:ascii="Times New Roman"/>
          <w:b w:val="false"/>
          <w:i w:val="false"/>
          <w:color w:val="000000"/>
          <w:sz w:val="28"/>
        </w:rPr>
        <w:t xml:space="preserve">
      "6. Результатом оказания государственной услуги является – решение о включении в реестр таможенных перевозчиков, оформленное приказом руководителя либо лица, его замещающего, либо заместителя руководителя услугодателя, с уведомлением, либо мотивированный ответ (уведомление)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9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bookmarkStart w:name="z1067" w:id="988"/>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988"/>
    <w:bookmarkStart w:name="z1068" w:id="989"/>
    <w:p>
      <w:pPr>
        <w:spacing w:after="0"/>
        <w:ind w:left="0"/>
        <w:jc w:val="both"/>
      </w:pPr>
      <w:r>
        <w:rPr>
          <w:rFonts w:ascii="Times New Roman"/>
          <w:b w:val="false"/>
          <w:i w:val="false"/>
          <w:color w:val="000000"/>
          <w:sz w:val="28"/>
        </w:rPr>
        <w:t>
      к услугодателю:</w:t>
      </w:r>
    </w:p>
    <w:bookmarkEnd w:id="989"/>
    <w:bookmarkStart w:name="z1069" w:id="990"/>
    <w:p>
      <w:pPr>
        <w:spacing w:after="0"/>
        <w:ind w:left="0"/>
        <w:jc w:val="both"/>
      </w:pPr>
      <w:r>
        <w:rPr>
          <w:rFonts w:ascii="Times New Roman"/>
          <w:b w:val="false"/>
          <w:i w:val="false"/>
          <w:color w:val="000000"/>
          <w:sz w:val="28"/>
        </w:rPr>
        <w:t>
      1) заявление о включении в реестр таможенных перевозчиков, согласно приложению к настоящему стандарту государственной услуги;</w:t>
      </w:r>
    </w:p>
    <w:bookmarkEnd w:id="990"/>
    <w:bookmarkStart w:name="z1070" w:id="991"/>
    <w:p>
      <w:pPr>
        <w:spacing w:after="0"/>
        <w:ind w:left="0"/>
        <w:jc w:val="both"/>
      </w:pPr>
      <w:r>
        <w:rPr>
          <w:rFonts w:ascii="Times New Roman"/>
          <w:b w:val="false"/>
          <w:i w:val="false"/>
          <w:color w:val="000000"/>
          <w:sz w:val="28"/>
        </w:rPr>
        <w:t>
      2) сведения о регистрации обеспечения исполнения обязанностей юридического лица, осуществляющего деятельность в сфере таможенного дела;</w:t>
      </w:r>
    </w:p>
    <w:bookmarkEnd w:id="991"/>
    <w:bookmarkStart w:name="z1071" w:id="992"/>
    <w:p>
      <w:pPr>
        <w:spacing w:after="0"/>
        <w:ind w:left="0"/>
        <w:jc w:val="both"/>
      </w:pPr>
      <w:r>
        <w:rPr>
          <w:rFonts w:ascii="Times New Roman"/>
          <w:b w:val="false"/>
          <w:i w:val="false"/>
          <w:color w:val="000000"/>
          <w:sz w:val="28"/>
        </w:rPr>
        <w:t>
      3) нотариально засвидетельствованные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p>
    <w:bookmarkEnd w:id="992"/>
    <w:bookmarkStart w:name="z1072" w:id="993"/>
    <w:p>
      <w:pPr>
        <w:spacing w:after="0"/>
        <w:ind w:left="0"/>
        <w:jc w:val="both"/>
      </w:pPr>
      <w:r>
        <w:rPr>
          <w:rFonts w:ascii="Times New Roman"/>
          <w:b w:val="false"/>
          <w:i w:val="false"/>
          <w:color w:val="000000"/>
          <w:sz w:val="28"/>
        </w:rPr>
        <w:t>
      4) копии свидетельств о допущении транспортных средств международной перевозки для перевозки товаров под таможенными пломбами и печатями;</w:t>
      </w:r>
    </w:p>
    <w:bookmarkEnd w:id="993"/>
    <w:bookmarkStart w:name="z1073" w:id="994"/>
    <w:p>
      <w:pPr>
        <w:spacing w:after="0"/>
        <w:ind w:left="0"/>
        <w:jc w:val="both"/>
      </w:pPr>
      <w:r>
        <w:rPr>
          <w:rFonts w:ascii="Times New Roman"/>
          <w:b w:val="false"/>
          <w:i w:val="false"/>
          <w:color w:val="000000"/>
          <w:sz w:val="28"/>
        </w:rPr>
        <w:t>
      5)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w:t>
      </w:r>
    </w:p>
    <w:bookmarkEnd w:id="994"/>
    <w:bookmarkStart w:name="z1074" w:id="995"/>
    <w:p>
      <w:pPr>
        <w:spacing w:after="0"/>
        <w:ind w:left="0"/>
        <w:jc w:val="both"/>
      </w:pPr>
      <w:r>
        <w:rPr>
          <w:rFonts w:ascii="Times New Roman"/>
          <w:b w:val="false"/>
          <w:i w:val="false"/>
          <w:color w:val="000000"/>
          <w:sz w:val="28"/>
        </w:rPr>
        <w:t>
      через портал:</w:t>
      </w:r>
    </w:p>
    <w:bookmarkEnd w:id="995"/>
    <w:bookmarkStart w:name="z1075" w:id="996"/>
    <w:p>
      <w:pPr>
        <w:spacing w:after="0"/>
        <w:ind w:left="0"/>
        <w:jc w:val="both"/>
      </w:pPr>
      <w:r>
        <w:rPr>
          <w:rFonts w:ascii="Times New Roman"/>
          <w:b w:val="false"/>
          <w:i w:val="false"/>
          <w:color w:val="000000"/>
          <w:sz w:val="28"/>
        </w:rPr>
        <w:t>
      1) заявление в форме электронного документа, подписанное ЭЦП;</w:t>
      </w:r>
    </w:p>
    <w:bookmarkEnd w:id="996"/>
    <w:bookmarkStart w:name="z1076" w:id="997"/>
    <w:p>
      <w:pPr>
        <w:spacing w:after="0"/>
        <w:ind w:left="0"/>
        <w:jc w:val="both"/>
      </w:pPr>
      <w:r>
        <w:rPr>
          <w:rFonts w:ascii="Times New Roman"/>
          <w:b w:val="false"/>
          <w:i w:val="false"/>
          <w:color w:val="000000"/>
          <w:sz w:val="28"/>
        </w:rPr>
        <w:t>
      2) электронная сведения о регистрации обеспечения исполнения обязанностей юридического лица, осуществляющего деятельность в сфере таможенного дела;</w:t>
      </w:r>
    </w:p>
    <w:bookmarkEnd w:id="997"/>
    <w:bookmarkStart w:name="z1077" w:id="998"/>
    <w:p>
      <w:pPr>
        <w:spacing w:after="0"/>
        <w:ind w:left="0"/>
        <w:jc w:val="both"/>
      </w:pPr>
      <w:r>
        <w:rPr>
          <w:rFonts w:ascii="Times New Roman"/>
          <w:b w:val="false"/>
          <w:i w:val="false"/>
          <w:color w:val="000000"/>
          <w:sz w:val="28"/>
        </w:rPr>
        <w:t>
      3) электронная копия нотариально засвидетельствованных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p>
    <w:bookmarkEnd w:id="998"/>
    <w:bookmarkStart w:name="z1078" w:id="999"/>
    <w:p>
      <w:pPr>
        <w:spacing w:after="0"/>
        <w:ind w:left="0"/>
        <w:jc w:val="both"/>
      </w:pPr>
      <w:r>
        <w:rPr>
          <w:rFonts w:ascii="Times New Roman"/>
          <w:b w:val="false"/>
          <w:i w:val="false"/>
          <w:color w:val="000000"/>
          <w:sz w:val="28"/>
        </w:rPr>
        <w:t>
      4) электронная копия свидетельства о допущении транспортных средств международной перевозки для перевозки товаров под таможенными пломбами и печатями;</w:t>
      </w:r>
    </w:p>
    <w:bookmarkEnd w:id="999"/>
    <w:bookmarkStart w:name="z1079" w:id="1000"/>
    <w:p>
      <w:pPr>
        <w:spacing w:after="0"/>
        <w:ind w:left="0"/>
        <w:jc w:val="both"/>
      </w:pPr>
      <w:r>
        <w:rPr>
          <w:rFonts w:ascii="Times New Roman"/>
          <w:b w:val="false"/>
          <w:i w:val="false"/>
          <w:color w:val="000000"/>
          <w:sz w:val="28"/>
        </w:rPr>
        <w:t xml:space="preserve">
      5) электронная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 </w:t>
      </w:r>
    </w:p>
    <w:bookmarkEnd w:id="1000"/>
    <w:bookmarkStart w:name="z1080" w:id="1001"/>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001"/>
    <w:bookmarkStart w:name="z1081" w:id="1002"/>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1002"/>
    <w:bookmarkStart w:name="z1082" w:id="1003"/>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1003"/>
    <w:bookmarkStart w:name="z1083" w:id="1004"/>
    <w:p>
      <w:pPr>
        <w:spacing w:after="0"/>
        <w:ind w:left="0"/>
        <w:jc w:val="both"/>
      </w:pPr>
      <w:r>
        <w:rPr>
          <w:rFonts w:ascii="Times New Roman"/>
          <w:b w:val="false"/>
          <w:i w:val="false"/>
          <w:color w:val="000000"/>
          <w:sz w:val="28"/>
        </w:rPr>
        <w:t>
      При сдаче услугополучателем всех необходимых документов:</w:t>
      </w:r>
    </w:p>
    <w:bookmarkEnd w:id="1004"/>
    <w:bookmarkStart w:name="z1084" w:id="1005"/>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bookmarkEnd w:id="1005"/>
    <w:bookmarkStart w:name="z1085" w:id="1006"/>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1006"/>
    <w:bookmarkStart w:name="z1086" w:id="1007"/>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bookmarkEnd w:id="1007"/>
    <w:bookmarkStart w:name="z1087" w:id="1008"/>
    <w:p>
      <w:pPr>
        <w:spacing w:after="0"/>
        <w:ind w:left="0"/>
        <w:jc w:val="both"/>
      </w:pPr>
      <w:r>
        <w:rPr>
          <w:rFonts w:ascii="Times New Roman"/>
          <w:b w:val="false"/>
          <w:i w:val="false"/>
          <w:color w:val="000000"/>
          <w:sz w:val="28"/>
        </w:rPr>
        <w:t>
      "1) несоответствие услугополучателя следующим требованиям:</w:t>
      </w:r>
    </w:p>
    <w:bookmarkEnd w:id="1008"/>
    <w:bookmarkStart w:name="z1088" w:id="1009"/>
    <w:p>
      <w:pPr>
        <w:spacing w:after="0"/>
        <w:ind w:left="0"/>
        <w:jc w:val="both"/>
      </w:pPr>
      <w:r>
        <w:rPr>
          <w:rFonts w:ascii="Times New Roman"/>
          <w:b w:val="false"/>
          <w:i w:val="false"/>
          <w:color w:val="000000"/>
          <w:sz w:val="28"/>
        </w:rPr>
        <w:t>
      осуществление деятельности по перевозке грузов в течение не менее двух лет на день обращения к услугодателю;</w:t>
      </w:r>
    </w:p>
    <w:bookmarkEnd w:id="1009"/>
    <w:bookmarkStart w:name="z1089" w:id="1010"/>
    <w:p>
      <w:pPr>
        <w:spacing w:after="0"/>
        <w:ind w:left="0"/>
        <w:jc w:val="both"/>
      </w:pPr>
      <w:r>
        <w:rPr>
          <w:rFonts w:ascii="Times New Roman"/>
          <w:b w:val="false"/>
          <w:i w:val="false"/>
          <w:color w:val="000000"/>
          <w:sz w:val="28"/>
        </w:rPr>
        <w:t xml:space="preserve">
      обеспечение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курса валют на день внесения такого обеспечения, а если Комиссией определен иной размер обеспечения, – в размере, определенном Комиссией согласно </w:t>
      </w:r>
      <w:r>
        <w:rPr>
          <w:rFonts w:ascii="Times New Roman"/>
          <w:b w:val="false"/>
          <w:i w:val="false"/>
          <w:color w:val="000000"/>
          <w:sz w:val="28"/>
        </w:rPr>
        <w:t>пункту 1</w:t>
      </w:r>
      <w:r>
        <w:rPr>
          <w:rFonts w:ascii="Times New Roman"/>
          <w:b w:val="false"/>
          <w:i w:val="false"/>
          <w:color w:val="000000"/>
          <w:sz w:val="28"/>
        </w:rPr>
        <w:t xml:space="preserve"> статьи 496 Кодекса Республики Казахстан от 26 декабря 2017 года "О таможенном регулировании в Республике Казахстан" (далее – Кодекс);</w:t>
      </w:r>
    </w:p>
    <w:bookmarkEnd w:id="1010"/>
    <w:bookmarkStart w:name="z1090" w:id="1011"/>
    <w:p>
      <w:pPr>
        <w:spacing w:after="0"/>
        <w:ind w:left="0"/>
        <w:jc w:val="both"/>
      </w:pPr>
      <w:r>
        <w:rPr>
          <w:rFonts w:ascii="Times New Roman"/>
          <w:b w:val="false"/>
          <w:i w:val="false"/>
          <w:color w:val="000000"/>
          <w:sz w:val="28"/>
        </w:rPr>
        <w:t>
      наличие разрешиения на осуществление деятельности по перевозке грузов, если такой вид деятельности требует наличия разрешения в соответствии с законодательством Республики Казахстан о разрешениях и уведомлениях;</w:t>
      </w:r>
    </w:p>
    <w:bookmarkEnd w:id="1011"/>
    <w:bookmarkStart w:name="z1091" w:id="1012"/>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bookmarkEnd w:id="1012"/>
    <w:bookmarkStart w:name="z1092" w:id="1013"/>
    <w:p>
      <w:pPr>
        <w:spacing w:after="0"/>
        <w:ind w:left="0"/>
        <w:jc w:val="both"/>
      </w:pPr>
      <w:r>
        <w:rPr>
          <w:rFonts w:ascii="Times New Roman"/>
          <w:b w:val="false"/>
          <w:i w:val="false"/>
          <w:color w:val="000000"/>
          <w:sz w:val="28"/>
        </w:rPr>
        <w:t xml:space="preserve">
      отсутствие на день обращения в таможенный орган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bookmarkEnd w:id="1013"/>
    <w:bookmarkStart w:name="z1093" w:id="1014"/>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в таможенный орган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523</w:t>
      </w:r>
      <w:r>
        <w:rPr>
          <w:rFonts w:ascii="Times New Roman"/>
          <w:b w:val="false"/>
          <w:i w:val="false"/>
          <w:color w:val="000000"/>
          <w:sz w:val="28"/>
        </w:rPr>
        <w:t xml:space="preserve">, </w:t>
      </w:r>
      <w:r>
        <w:rPr>
          <w:rFonts w:ascii="Times New Roman"/>
          <w:b w:val="false"/>
          <w:i w:val="false"/>
          <w:color w:val="000000"/>
          <w:sz w:val="28"/>
        </w:rPr>
        <w:t>524</w:t>
      </w: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 xml:space="preserve">, </w:t>
      </w:r>
      <w:r>
        <w:rPr>
          <w:rFonts w:ascii="Times New Roman"/>
          <w:b w:val="false"/>
          <w:i w:val="false"/>
          <w:color w:val="000000"/>
          <w:sz w:val="28"/>
        </w:rPr>
        <w:t>526</w:t>
      </w:r>
      <w:r>
        <w:rPr>
          <w:rFonts w:ascii="Times New Roman"/>
          <w:b w:val="false"/>
          <w:i w:val="false"/>
          <w:color w:val="000000"/>
          <w:sz w:val="28"/>
        </w:rPr>
        <w:t xml:space="preserve">, </w:t>
      </w:r>
      <w:r>
        <w:rPr>
          <w:rFonts w:ascii="Times New Roman"/>
          <w:b w:val="false"/>
          <w:i w:val="false"/>
          <w:color w:val="000000"/>
          <w:sz w:val="28"/>
        </w:rPr>
        <w:t>527</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529</w:t>
      </w:r>
      <w:r>
        <w:rPr>
          <w:rFonts w:ascii="Times New Roman"/>
          <w:b w:val="false"/>
          <w:i w:val="false"/>
          <w:color w:val="000000"/>
          <w:sz w:val="28"/>
        </w:rPr>
        <w:t xml:space="preserve"> и </w:t>
      </w:r>
      <w:r>
        <w:rPr>
          <w:rFonts w:ascii="Times New Roman"/>
          <w:b w:val="false"/>
          <w:i w:val="false"/>
          <w:color w:val="000000"/>
          <w:sz w:val="28"/>
        </w:rPr>
        <w:t>530</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и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 xml:space="preserve">, </w:t>
      </w:r>
      <w:r>
        <w:rPr>
          <w:rFonts w:ascii="Times New Roman"/>
          <w:b w:val="false"/>
          <w:i w:val="false"/>
          <w:color w:val="000000"/>
          <w:sz w:val="28"/>
        </w:rPr>
        <w:t>550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w:t>
      </w:r>
    </w:p>
    <w:bookmarkEnd w:id="1014"/>
    <w:bookmarkStart w:name="z1094" w:id="1015"/>
    <w:p>
      <w:pPr>
        <w:spacing w:after="0"/>
        <w:ind w:left="0"/>
        <w:jc w:val="both"/>
      </w:pPr>
      <w:r>
        <w:rPr>
          <w:rFonts w:ascii="Times New Roman"/>
          <w:b w:val="false"/>
          <w:i w:val="false"/>
          <w:color w:val="000000"/>
          <w:sz w:val="28"/>
        </w:rPr>
        <w:t xml:space="preserve">
      наличие на транспортном средстве технического средства системы спутниковой навигации или устройства вызова экстренных оперативных служб с функцией непрерывной передачи данных, позволяющих услугодателю определить место нахождения данного транспортного средства путем передачи сигнала по каналам связи. Настоящее требование не распространяется на прицепы, полуприцепы, вагоны, контейнеры и несамоходные суда. </w:t>
      </w:r>
    </w:p>
    <w:bookmarkEnd w:id="1015"/>
    <w:bookmarkStart w:name="z1095" w:id="1016"/>
    <w:p>
      <w:pPr>
        <w:spacing w:after="0"/>
        <w:ind w:left="0"/>
        <w:jc w:val="both"/>
      </w:pPr>
      <w:r>
        <w:rPr>
          <w:rFonts w:ascii="Times New Roman"/>
          <w:b w:val="false"/>
          <w:i w:val="false"/>
          <w:color w:val="000000"/>
          <w:sz w:val="28"/>
        </w:rPr>
        <w:t>
      Порядок применения технического средства системы спутниковой навигации или устройства вызова экстренных оперативных служб с функцией непрерывной передачи данных на территории Республики Казахстан и подтверждения его наличия определяется уполномоченным государственным органом в области транспорта по согласованию с уполномоченным органом согласно пункту 1 статьи 496 Кодекса;</w:t>
      </w:r>
    </w:p>
    <w:bookmarkEnd w:id="1016"/>
    <w:bookmarkStart w:name="z1096" w:id="1017"/>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bookmarkEnd w:id="10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1098" w:id="1018"/>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13</w:t>
      </w:r>
      <w:r>
        <w:rPr>
          <w:rFonts w:ascii="Times New Roman"/>
          <w:b w:val="false"/>
          <w:i w:val="false"/>
          <w:color w:val="000000"/>
          <w:sz w:val="28"/>
        </w:rPr>
        <w:t xml:space="preserve"> настоящего стандарта государственной услуги.</w:t>
      </w:r>
    </w:p>
    <w:bookmarkEnd w:id="1018"/>
    <w:bookmarkStart w:name="z1099" w:id="1019"/>
    <w:p>
      <w:pPr>
        <w:spacing w:after="0"/>
        <w:ind w:left="0"/>
        <w:jc w:val="both"/>
      </w:pPr>
      <w:r>
        <w:rPr>
          <w:rFonts w:ascii="Times New Roman"/>
          <w:b w:val="false"/>
          <w:i w:val="false"/>
          <w:color w:val="000000"/>
          <w:sz w:val="28"/>
        </w:rPr>
        <w:t>
      В жалобе услугополучателя указываются:</w:t>
      </w:r>
    </w:p>
    <w:bookmarkEnd w:id="1019"/>
    <w:bookmarkStart w:name="z1100" w:id="1020"/>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020"/>
    <w:bookmarkStart w:name="z1101" w:id="1021"/>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021"/>
    <w:bookmarkStart w:name="z1102" w:id="1022"/>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022"/>
    <w:bookmarkStart w:name="z1103" w:id="1023"/>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023"/>
    <w:bookmarkStart w:name="z1104" w:id="1024"/>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024"/>
    <w:bookmarkStart w:name="z1105" w:id="1025"/>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025"/>
    <w:bookmarkStart w:name="z1106" w:id="1026"/>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1026"/>
    <w:bookmarkStart w:name="z1107" w:id="1027"/>
    <w:p>
      <w:pPr>
        <w:spacing w:after="0"/>
        <w:ind w:left="0"/>
        <w:jc w:val="both"/>
      </w:pPr>
      <w:r>
        <w:rPr>
          <w:rFonts w:ascii="Times New Roman"/>
          <w:b w:val="false"/>
          <w:i w:val="false"/>
          <w:color w:val="000000"/>
          <w:sz w:val="28"/>
        </w:rPr>
        <w:t>
      Работник Государственной корпорации:</w:t>
      </w:r>
    </w:p>
    <w:bookmarkEnd w:id="1027"/>
    <w:bookmarkStart w:name="z1108" w:id="1028"/>
    <w:p>
      <w:pPr>
        <w:spacing w:after="0"/>
        <w:ind w:left="0"/>
        <w:jc w:val="both"/>
      </w:pPr>
      <w:r>
        <w:rPr>
          <w:rFonts w:ascii="Times New Roman"/>
          <w:b w:val="false"/>
          <w:i w:val="false"/>
          <w:color w:val="000000"/>
          <w:sz w:val="28"/>
        </w:rPr>
        <w:t>
      осуществляет идентификацию услугополучателя;</w:t>
      </w:r>
    </w:p>
    <w:bookmarkEnd w:id="1028"/>
    <w:bookmarkStart w:name="z1109" w:id="1029"/>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029"/>
    <w:bookmarkStart w:name="z1110" w:id="1030"/>
    <w:p>
      <w:pPr>
        <w:spacing w:after="0"/>
        <w:ind w:left="0"/>
        <w:jc w:val="both"/>
      </w:pPr>
      <w:r>
        <w:rPr>
          <w:rFonts w:ascii="Times New Roman"/>
          <w:b w:val="false"/>
          <w:i w:val="false"/>
          <w:color w:val="000000"/>
          <w:sz w:val="28"/>
        </w:rPr>
        <w:t>
      разъясняет основные правила подачи видеообращения;</w:t>
      </w:r>
    </w:p>
    <w:bookmarkEnd w:id="1030"/>
    <w:bookmarkStart w:name="z1111" w:id="1031"/>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031"/>
    <w:bookmarkStart w:name="z1112" w:id="1032"/>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032"/>
    <w:bookmarkStart w:name="z1113" w:id="1033"/>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033"/>
    <w:bookmarkStart w:name="z1114" w:id="1034"/>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034"/>
    <w:bookmarkStart w:name="z1115" w:id="1035"/>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0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bookmarkStart w:name="z1117" w:id="1036"/>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10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изложить в следующей редакции:</w:t>
      </w:r>
    </w:p>
    <w:bookmarkStart w:name="z1119" w:id="1037"/>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портале, Единого контакт-центра.</w:t>
      </w:r>
    </w:p>
    <w:bookmarkEnd w:id="1037"/>
    <w:bookmarkStart w:name="z1120" w:id="1038"/>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1038"/>
    <w:bookmarkStart w:name="z1121" w:id="1039"/>
    <w:p>
      <w:pPr>
        <w:spacing w:after="0"/>
        <w:ind w:left="0"/>
        <w:jc w:val="both"/>
      </w:pPr>
      <w:r>
        <w:rPr>
          <w:rFonts w:ascii="Times New Roman"/>
          <w:b w:val="false"/>
          <w:i w:val="false"/>
          <w:color w:val="000000"/>
          <w:sz w:val="28"/>
        </w:rPr>
        <w:t xml:space="preserve">
      заявление о включении в реестр таможенных перевозчиков согласно приложению к указанному стандарту государственной услуги изложить в редакции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 </w:t>
      </w:r>
    </w:p>
    <w:bookmarkEnd w:id="10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 утвержденный указанным приказом, изложить в редакции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"Принятие предварительных решений по классификации товаров", утвержденный указанным приказом, изложить в редакции согласно </w:t>
      </w:r>
      <w:r>
        <w:rPr>
          <w:rFonts w:ascii="Times New Roman"/>
          <w:b w:val="false"/>
          <w:i w:val="false"/>
          <w:color w:val="000000"/>
          <w:sz w:val="28"/>
        </w:rPr>
        <w:t>приложению 40</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утвержденный указанным приказом, изложить в редакции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"Таможенная очистка товаров", утвержденный указанным приказом, изложить в редакции согласно </w:t>
      </w:r>
      <w:r>
        <w:rPr>
          <w:rFonts w:ascii="Times New Roman"/>
          <w:b w:val="false"/>
          <w:i w:val="false"/>
          <w:color w:val="000000"/>
          <w:sz w:val="28"/>
        </w:rPr>
        <w:t>приложению 42</w:t>
      </w:r>
      <w:r>
        <w:rPr>
          <w:rFonts w:ascii="Times New Roman"/>
          <w:b w:val="false"/>
          <w:i w:val="false"/>
          <w:color w:val="000000"/>
          <w:sz w:val="28"/>
        </w:rPr>
        <w:t xml:space="preserve"> к настоящему приказу;</w:t>
      </w:r>
    </w:p>
    <w:bookmarkStart w:name="z1126" w:id="104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утвержденном указанным приказом:</w:t>
      </w:r>
    </w:p>
    <w:bookmarkEnd w:id="1040"/>
    <w:bookmarkStart w:name="z1127" w:id="1041"/>
    <w:p>
      <w:pPr>
        <w:spacing w:after="0"/>
        <w:ind w:left="0"/>
        <w:jc w:val="both"/>
      </w:pPr>
      <w:r>
        <w:rPr>
          <w:rFonts w:ascii="Times New Roman"/>
          <w:b w:val="false"/>
          <w:i w:val="false"/>
          <w:color w:val="000000"/>
          <w:sz w:val="28"/>
        </w:rPr>
        <w:t>
      в заголовок вносится изменение на казахском языке, заголовок на русском языке не меняется;</w:t>
      </w:r>
    </w:p>
    <w:bookmarkEnd w:id="1041"/>
    <w:bookmarkStart w:name="z1128" w:id="104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 1</w:t>
      </w:r>
      <w:r>
        <w:rPr>
          <w:rFonts w:ascii="Times New Roman"/>
          <w:b w:val="false"/>
          <w:i w:val="false"/>
          <w:color w:val="000000"/>
          <w:sz w:val="28"/>
        </w:rPr>
        <w:t xml:space="preserve"> вносится изменение на казахском языке, текст на русском языке не меняется;</w:t>
      </w:r>
    </w:p>
    <w:bookmarkEnd w:id="1042"/>
    <w:bookmarkStart w:name="z1129" w:id="1043"/>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043"/>
    <w:bookmarkStart w:name="z1130" w:id="1044"/>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1044"/>
    <w:bookmarkStart w:name="z1131" w:id="1045"/>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1045"/>
    <w:bookmarkStart w:name="z1132" w:id="1046"/>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 одного рабочего дня, следующего за днем регистрации указанного заявления, при представлении транспортного средства;";</w:t>
      </w:r>
    </w:p>
    <w:bookmarkEnd w:id="1046"/>
    <w:bookmarkStart w:name="z1133" w:id="1047"/>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1047"/>
    <w:bookmarkStart w:name="z1134" w:id="1048"/>
    <w:p>
      <w:pPr>
        <w:spacing w:after="0"/>
        <w:ind w:left="0"/>
        <w:jc w:val="both"/>
      </w:pPr>
      <w:r>
        <w:rPr>
          <w:rFonts w:ascii="Times New Roman"/>
          <w:b w:val="false"/>
          <w:i w:val="false"/>
          <w:color w:val="000000"/>
          <w:sz w:val="28"/>
        </w:rPr>
        <w:t xml:space="preserve">
      "6. Результатом оказания государственной услуги является – выдача и продление свидетельства о допущении транспортного средства международной перевозки к перевозке товаров под таможенными пломбами и печатями,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10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bookmarkStart w:name="z1136" w:id="1049"/>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w:t>
      </w:r>
    </w:p>
    <w:bookmarkEnd w:id="1049"/>
    <w:bookmarkStart w:name="z1137" w:id="1050"/>
    <w:p>
      <w:pPr>
        <w:spacing w:after="0"/>
        <w:ind w:left="0"/>
        <w:jc w:val="both"/>
      </w:pPr>
      <w:r>
        <w:rPr>
          <w:rFonts w:ascii="Times New Roman"/>
          <w:b w:val="false"/>
          <w:i w:val="false"/>
          <w:color w:val="000000"/>
          <w:sz w:val="28"/>
        </w:rPr>
        <w:t>
      при получении первичного свидетельства в индивидуальном порядке:</w:t>
      </w:r>
    </w:p>
    <w:bookmarkEnd w:id="1050"/>
    <w:bookmarkStart w:name="z1138" w:id="1051"/>
    <w:p>
      <w:pPr>
        <w:spacing w:after="0"/>
        <w:ind w:left="0"/>
        <w:jc w:val="both"/>
      </w:pPr>
      <w:r>
        <w:rPr>
          <w:rFonts w:ascii="Times New Roman"/>
          <w:b w:val="false"/>
          <w:i w:val="false"/>
          <w:color w:val="000000"/>
          <w:sz w:val="28"/>
        </w:rPr>
        <w:t>
      1) заявление по форме, согласно приложению 1 к настоящему стандарту и предъявление транспортного средства международной перевозки к осмотру порожним;</w:t>
      </w:r>
    </w:p>
    <w:bookmarkEnd w:id="1051"/>
    <w:bookmarkStart w:name="z1139" w:id="1052"/>
    <w:p>
      <w:pPr>
        <w:spacing w:after="0"/>
        <w:ind w:left="0"/>
        <w:jc w:val="both"/>
      </w:pPr>
      <w:r>
        <w:rPr>
          <w:rFonts w:ascii="Times New Roman"/>
          <w:b w:val="false"/>
          <w:i w:val="false"/>
          <w:color w:val="000000"/>
          <w:sz w:val="28"/>
        </w:rPr>
        <w:t>
      2) бланк свидетельства о допущении по форме, установленной решением Комиссии Таможенного союза от 22 июня 2011 года № 676 (далее – Решение) с заполненными графами 1–6 бланка;</w:t>
      </w:r>
    </w:p>
    <w:bookmarkEnd w:id="1052"/>
    <w:bookmarkStart w:name="z1140" w:id="1053"/>
    <w:p>
      <w:pPr>
        <w:spacing w:after="0"/>
        <w:ind w:left="0"/>
        <w:jc w:val="both"/>
      </w:pPr>
      <w:r>
        <w:rPr>
          <w:rFonts w:ascii="Times New Roman"/>
          <w:b w:val="false"/>
          <w:i w:val="false"/>
          <w:color w:val="000000"/>
          <w:sz w:val="28"/>
        </w:rPr>
        <w:t>
      3) чертежи, фотографии и подробное описание конструкции автомобильного транспортного средства, прицепа, полуприцепа;</w:t>
      </w:r>
    </w:p>
    <w:bookmarkEnd w:id="1053"/>
    <w:bookmarkStart w:name="z1141" w:id="1054"/>
    <w:p>
      <w:pPr>
        <w:spacing w:after="0"/>
        <w:ind w:left="0"/>
        <w:jc w:val="both"/>
      </w:pPr>
      <w:r>
        <w:rPr>
          <w:rFonts w:ascii="Times New Roman"/>
          <w:b w:val="false"/>
          <w:i w:val="false"/>
          <w:color w:val="000000"/>
          <w:sz w:val="28"/>
        </w:rPr>
        <w:t>
      4) 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p>
    <w:bookmarkEnd w:id="1054"/>
    <w:bookmarkStart w:name="z1142" w:id="1055"/>
    <w:p>
      <w:pPr>
        <w:spacing w:after="0"/>
        <w:ind w:left="0"/>
        <w:jc w:val="both"/>
      </w:pPr>
      <w:r>
        <w:rPr>
          <w:rFonts w:ascii="Times New Roman"/>
          <w:b w:val="false"/>
          <w:i w:val="false"/>
          <w:color w:val="000000"/>
          <w:sz w:val="28"/>
        </w:rPr>
        <w:t>
      5) оригинал и ксерокопия свидетельства о регистрации автомобильного транспортного средства, прицепа, полуприцепа.</w:t>
      </w:r>
    </w:p>
    <w:bookmarkEnd w:id="1055"/>
    <w:bookmarkStart w:name="z1143" w:id="1056"/>
    <w:p>
      <w:pPr>
        <w:spacing w:after="0"/>
        <w:ind w:left="0"/>
        <w:jc w:val="both"/>
      </w:pPr>
      <w:r>
        <w:rPr>
          <w:rFonts w:ascii="Times New Roman"/>
          <w:b w:val="false"/>
          <w:i w:val="false"/>
          <w:color w:val="000000"/>
          <w:sz w:val="28"/>
        </w:rPr>
        <w:t>
      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p>
    <w:bookmarkEnd w:id="1056"/>
    <w:bookmarkStart w:name="z1144" w:id="1057"/>
    <w:p>
      <w:pPr>
        <w:spacing w:after="0"/>
        <w:ind w:left="0"/>
        <w:jc w:val="both"/>
      </w:pPr>
      <w:r>
        <w:rPr>
          <w:rFonts w:ascii="Times New Roman"/>
          <w:b w:val="false"/>
          <w:i w:val="false"/>
          <w:color w:val="000000"/>
          <w:sz w:val="28"/>
        </w:rPr>
        <w:t>
      при продлении свидетельства:</w:t>
      </w:r>
    </w:p>
    <w:bookmarkEnd w:id="1057"/>
    <w:bookmarkStart w:name="z1145" w:id="1058"/>
    <w:p>
      <w:pPr>
        <w:spacing w:after="0"/>
        <w:ind w:left="0"/>
        <w:jc w:val="both"/>
      </w:pPr>
      <w:r>
        <w:rPr>
          <w:rFonts w:ascii="Times New Roman"/>
          <w:b w:val="false"/>
          <w:i w:val="false"/>
          <w:color w:val="000000"/>
          <w:sz w:val="28"/>
        </w:rPr>
        <w:t>
      1) заявление по форме, согласно приложению 2 к настоящему стандарту, и предъявление транспортного средства международной перевозки к осмотру порожним;</w:t>
      </w:r>
    </w:p>
    <w:bookmarkEnd w:id="1058"/>
    <w:bookmarkStart w:name="z1146" w:id="1059"/>
    <w:p>
      <w:pPr>
        <w:spacing w:after="0"/>
        <w:ind w:left="0"/>
        <w:jc w:val="both"/>
      </w:pPr>
      <w:r>
        <w:rPr>
          <w:rFonts w:ascii="Times New Roman"/>
          <w:b w:val="false"/>
          <w:i w:val="false"/>
          <w:color w:val="000000"/>
          <w:sz w:val="28"/>
        </w:rPr>
        <w:t>
      2) оригинал первичного бланка свидетельства о допущении по форме, установленной Решением;</w:t>
      </w:r>
    </w:p>
    <w:bookmarkEnd w:id="1059"/>
    <w:bookmarkStart w:name="z1147" w:id="1060"/>
    <w:p>
      <w:pPr>
        <w:spacing w:after="0"/>
        <w:ind w:left="0"/>
        <w:jc w:val="both"/>
      </w:pPr>
      <w:r>
        <w:rPr>
          <w:rFonts w:ascii="Times New Roman"/>
          <w:b w:val="false"/>
          <w:i w:val="false"/>
          <w:color w:val="000000"/>
          <w:sz w:val="28"/>
        </w:rPr>
        <w:t>
      3) первичные чертежи, фотографии и подробное описание конструкции автомобильного транспортного средства, прицепа, полуприцепа;</w:t>
      </w:r>
    </w:p>
    <w:bookmarkEnd w:id="1060"/>
    <w:bookmarkStart w:name="z1148" w:id="1061"/>
    <w:p>
      <w:pPr>
        <w:spacing w:after="0"/>
        <w:ind w:left="0"/>
        <w:jc w:val="both"/>
      </w:pPr>
      <w:r>
        <w:rPr>
          <w:rFonts w:ascii="Times New Roman"/>
          <w:b w:val="false"/>
          <w:i w:val="false"/>
          <w:color w:val="000000"/>
          <w:sz w:val="28"/>
        </w:rPr>
        <w:t>
      4) 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p>
    <w:bookmarkEnd w:id="1061"/>
    <w:bookmarkStart w:name="z1149" w:id="1062"/>
    <w:p>
      <w:pPr>
        <w:spacing w:after="0"/>
        <w:ind w:left="0"/>
        <w:jc w:val="both"/>
      </w:pPr>
      <w:r>
        <w:rPr>
          <w:rFonts w:ascii="Times New Roman"/>
          <w:b w:val="false"/>
          <w:i w:val="false"/>
          <w:color w:val="000000"/>
          <w:sz w:val="28"/>
        </w:rPr>
        <w:t>
      5) оригинал и ксерокопия свидетельства о регистрации автомобильного транспортного средства, прицепа, полуприцепа.</w:t>
      </w:r>
    </w:p>
    <w:bookmarkEnd w:id="1062"/>
    <w:bookmarkStart w:name="z1150" w:id="1063"/>
    <w:p>
      <w:pPr>
        <w:spacing w:after="0"/>
        <w:ind w:left="0"/>
        <w:jc w:val="both"/>
      </w:pPr>
      <w:r>
        <w:rPr>
          <w:rFonts w:ascii="Times New Roman"/>
          <w:b w:val="false"/>
          <w:i w:val="false"/>
          <w:color w:val="000000"/>
          <w:sz w:val="28"/>
        </w:rPr>
        <w:t>
      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p>
    <w:bookmarkEnd w:id="1063"/>
    <w:bookmarkStart w:name="z1151" w:id="1064"/>
    <w:p>
      <w:pPr>
        <w:spacing w:after="0"/>
        <w:ind w:left="0"/>
        <w:jc w:val="both"/>
      </w:pPr>
      <w:r>
        <w:rPr>
          <w:rFonts w:ascii="Times New Roman"/>
          <w:b w:val="false"/>
          <w:i w:val="false"/>
          <w:color w:val="000000"/>
          <w:sz w:val="28"/>
        </w:rPr>
        <w:t>
      по типу конструкции (сериям) транспортных средств:</w:t>
      </w:r>
    </w:p>
    <w:bookmarkEnd w:id="1064"/>
    <w:bookmarkStart w:name="z1152" w:id="1065"/>
    <w:p>
      <w:pPr>
        <w:spacing w:after="0"/>
        <w:ind w:left="0"/>
        <w:jc w:val="both"/>
      </w:pPr>
      <w:r>
        <w:rPr>
          <w:rFonts w:ascii="Times New Roman"/>
          <w:b w:val="false"/>
          <w:i w:val="false"/>
          <w:color w:val="000000"/>
          <w:sz w:val="28"/>
        </w:rPr>
        <w:t>
      1) заявление по форме, согласно приложению 1 к настоящему стандарту, с указанием вида автомобильных транспортных средств, прицепов, полуприцепов его признаки и опознавательные цифры или буквы, которые услугополучатель (изготовитель) присваивает типу конструкции (серии) транспортного средства, подлежащего заблаговременному допущению к перевозке товаров под таможенными пломбами и печатями.</w:t>
      </w:r>
    </w:p>
    <w:bookmarkEnd w:id="1065"/>
    <w:bookmarkStart w:name="z1153" w:id="1066"/>
    <w:p>
      <w:pPr>
        <w:spacing w:after="0"/>
        <w:ind w:left="0"/>
        <w:jc w:val="both"/>
      </w:pPr>
      <w:r>
        <w:rPr>
          <w:rFonts w:ascii="Times New Roman"/>
          <w:b w:val="false"/>
          <w:i w:val="false"/>
          <w:color w:val="000000"/>
          <w:sz w:val="28"/>
        </w:rPr>
        <w:t>
      В заявлении услугополучатель (изготовитель) письменно обязуется:</w:t>
      </w:r>
    </w:p>
    <w:bookmarkEnd w:id="1066"/>
    <w:bookmarkStart w:name="z1154" w:id="1067"/>
    <w:p>
      <w:pPr>
        <w:spacing w:after="0"/>
        <w:ind w:left="0"/>
        <w:jc w:val="both"/>
      </w:pPr>
      <w:r>
        <w:rPr>
          <w:rFonts w:ascii="Times New Roman"/>
          <w:b w:val="false"/>
          <w:i w:val="false"/>
          <w:color w:val="000000"/>
          <w:sz w:val="28"/>
        </w:rPr>
        <w:t>
      создать условия, позволяющие услугодателю в любой момент осматривать автомобильные транспортные средства, прицепы, полуприцепы данного типа конструкции (серии) в ходе их серийного производства;</w:t>
      </w:r>
    </w:p>
    <w:bookmarkEnd w:id="1067"/>
    <w:bookmarkStart w:name="z1155" w:id="1068"/>
    <w:p>
      <w:pPr>
        <w:spacing w:after="0"/>
        <w:ind w:left="0"/>
        <w:jc w:val="both"/>
      </w:pPr>
      <w:r>
        <w:rPr>
          <w:rFonts w:ascii="Times New Roman"/>
          <w:b w:val="false"/>
          <w:i w:val="false"/>
          <w:color w:val="000000"/>
          <w:sz w:val="28"/>
        </w:rPr>
        <w:t>
      информировать услугодателя о любых изменениях в чертежах и описаниях конструкции (серии) до того, как эти изменения будут произведены;</w:t>
      </w:r>
    </w:p>
    <w:bookmarkEnd w:id="1068"/>
    <w:bookmarkStart w:name="z1156" w:id="1069"/>
    <w:p>
      <w:pPr>
        <w:spacing w:after="0"/>
        <w:ind w:left="0"/>
        <w:jc w:val="both"/>
      </w:pPr>
      <w:r>
        <w:rPr>
          <w:rFonts w:ascii="Times New Roman"/>
          <w:b w:val="false"/>
          <w:i w:val="false"/>
          <w:color w:val="000000"/>
          <w:sz w:val="28"/>
        </w:rPr>
        <w:t>
      на видном месте наносить на автомобильные транспортные средства, прицепы, полуприцепы опознавательные цифры или буквы типа конструкции (серии), а также опознавательный или заводской номер каждого серийно выпускаемого автомобильного транспортного средства, прицепа, полуприцепа данного типа (серии);</w:t>
      </w:r>
    </w:p>
    <w:bookmarkEnd w:id="1069"/>
    <w:bookmarkStart w:name="z1157" w:id="1070"/>
    <w:p>
      <w:pPr>
        <w:spacing w:after="0"/>
        <w:ind w:left="0"/>
        <w:jc w:val="both"/>
      </w:pPr>
      <w:r>
        <w:rPr>
          <w:rFonts w:ascii="Times New Roman"/>
          <w:b w:val="false"/>
          <w:i w:val="false"/>
          <w:color w:val="000000"/>
          <w:sz w:val="28"/>
        </w:rPr>
        <w:t>
      вести учет автомобильных транспортных средств, прицепов, полуприцепов, изготовленных в соответствии с допущенным типом конструкции (серии);</w:t>
      </w:r>
    </w:p>
    <w:bookmarkEnd w:id="1070"/>
    <w:bookmarkStart w:name="z1158" w:id="1071"/>
    <w:p>
      <w:pPr>
        <w:spacing w:after="0"/>
        <w:ind w:left="0"/>
        <w:jc w:val="both"/>
      </w:pPr>
      <w:r>
        <w:rPr>
          <w:rFonts w:ascii="Times New Roman"/>
          <w:b w:val="false"/>
          <w:i w:val="false"/>
          <w:color w:val="000000"/>
          <w:sz w:val="28"/>
        </w:rPr>
        <w:t>
      2) бланк свидетельства о допущении по форме, установленной Решением с заполненными графами 2–4 и 8 бланка;</w:t>
      </w:r>
    </w:p>
    <w:bookmarkEnd w:id="1071"/>
    <w:bookmarkStart w:name="z1159" w:id="1072"/>
    <w:p>
      <w:pPr>
        <w:spacing w:after="0"/>
        <w:ind w:left="0"/>
        <w:jc w:val="both"/>
      </w:pPr>
      <w:r>
        <w:rPr>
          <w:rFonts w:ascii="Times New Roman"/>
          <w:b w:val="false"/>
          <w:i w:val="false"/>
          <w:color w:val="000000"/>
          <w:sz w:val="28"/>
        </w:rPr>
        <w:t>
      3) чертежи, фотографии и подробное описание типа конструкции (серии) автомобильных транспортных средств, прицепов, полуприцепов, подлежащих заблаговременному допущению к перевозке товаров под таможенными пломбами и печатями.</w:t>
      </w:r>
    </w:p>
    <w:bookmarkEnd w:id="1072"/>
    <w:bookmarkStart w:name="z1160" w:id="1073"/>
    <w:p>
      <w:pPr>
        <w:spacing w:after="0"/>
        <w:ind w:left="0"/>
        <w:jc w:val="both"/>
      </w:pPr>
      <w:r>
        <w:rPr>
          <w:rFonts w:ascii="Times New Roman"/>
          <w:b w:val="false"/>
          <w:i w:val="false"/>
          <w:color w:val="000000"/>
          <w:sz w:val="28"/>
        </w:rPr>
        <w:t xml:space="preserve">
      Указанные копии документов, представляются с подлинниками для сверки, после чего подлинники документов возвращаются услугополучателю. </w:t>
      </w:r>
    </w:p>
    <w:bookmarkEnd w:id="1073"/>
    <w:bookmarkStart w:name="z1161" w:id="1074"/>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074"/>
    <w:bookmarkStart w:name="z1162" w:id="1075"/>
    <w:p>
      <w:pPr>
        <w:spacing w:after="0"/>
        <w:ind w:left="0"/>
        <w:jc w:val="both"/>
      </w:pPr>
      <w:r>
        <w:rPr>
          <w:rFonts w:ascii="Times New Roman"/>
          <w:b w:val="false"/>
          <w:i w:val="false"/>
          <w:color w:val="000000"/>
          <w:sz w:val="28"/>
        </w:rPr>
        <w:t>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 кет документов.</w:t>
      </w:r>
    </w:p>
    <w:bookmarkEnd w:id="1075"/>
    <w:bookmarkStart w:name="z1163" w:id="1076"/>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10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1165" w:id="1077"/>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077"/>
    <w:bookmarkStart w:name="z1166" w:id="1078"/>
    <w:p>
      <w:pPr>
        <w:spacing w:after="0"/>
        <w:ind w:left="0"/>
        <w:jc w:val="both"/>
      </w:pPr>
      <w:r>
        <w:rPr>
          <w:rFonts w:ascii="Times New Roman"/>
          <w:b w:val="false"/>
          <w:i w:val="false"/>
          <w:color w:val="000000"/>
          <w:sz w:val="28"/>
        </w:rPr>
        <w:t>
      В жалобе услугополучателя указываются:</w:t>
      </w:r>
    </w:p>
    <w:bookmarkEnd w:id="1078"/>
    <w:bookmarkStart w:name="z1167" w:id="1079"/>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079"/>
    <w:bookmarkStart w:name="z1168" w:id="1080"/>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080"/>
    <w:bookmarkStart w:name="z1169" w:id="1081"/>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081"/>
    <w:bookmarkStart w:name="z1170" w:id="1082"/>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082"/>
    <w:bookmarkStart w:name="z1171" w:id="1083"/>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083"/>
    <w:bookmarkStart w:name="z1172" w:id="1084"/>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084"/>
    <w:bookmarkStart w:name="z1173" w:id="1085"/>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1085"/>
    <w:bookmarkStart w:name="z1174" w:id="1086"/>
    <w:p>
      <w:pPr>
        <w:spacing w:after="0"/>
        <w:ind w:left="0"/>
        <w:jc w:val="both"/>
      </w:pPr>
      <w:r>
        <w:rPr>
          <w:rFonts w:ascii="Times New Roman"/>
          <w:b w:val="false"/>
          <w:i w:val="false"/>
          <w:color w:val="000000"/>
          <w:sz w:val="28"/>
        </w:rPr>
        <w:t>
      Работник Государственной корпорации:</w:t>
      </w:r>
    </w:p>
    <w:bookmarkEnd w:id="1086"/>
    <w:bookmarkStart w:name="z1175" w:id="1087"/>
    <w:p>
      <w:pPr>
        <w:spacing w:after="0"/>
        <w:ind w:left="0"/>
        <w:jc w:val="both"/>
      </w:pPr>
      <w:r>
        <w:rPr>
          <w:rFonts w:ascii="Times New Roman"/>
          <w:b w:val="false"/>
          <w:i w:val="false"/>
          <w:color w:val="000000"/>
          <w:sz w:val="28"/>
        </w:rPr>
        <w:t>
      осуществляет идентификацию услугополучателя;</w:t>
      </w:r>
    </w:p>
    <w:bookmarkEnd w:id="1087"/>
    <w:bookmarkStart w:name="z1176" w:id="1088"/>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088"/>
    <w:bookmarkStart w:name="z1177" w:id="1089"/>
    <w:p>
      <w:pPr>
        <w:spacing w:after="0"/>
        <w:ind w:left="0"/>
        <w:jc w:val="both"/>
      </w:pPr>
      <w:r>
        <w:rPr>
          <w:rFonts w:ascii="Times New Roman"/>
          <w:b w:val="false"/>
          <w:i w:val="false"/>
          <w:color w:val="000000"/>
          <w:sz w:val="28"/>
        </w:rPr>
        <w:t>
      разъясняет основные правила подачи видеообращения;</w:t>
      </w:r>
    </w:p>
    <w:bookmarkEnd w:id="1089"/>
    <w:bookmarkStart w:name="z1178" w:id="1090"/>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090"/>
    <w:bookmarkStart w:name="z1179" w:id="1091"/>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091"/>
    <w:bookmarkStart w:name="z1180" w:id="1092"/>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092"/>
    <w:bookmarkStart w:name="z1181" w:id="1093"/>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093"/>
    <w:bookmarkStart w:name="z1182" w:id="1094"/>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0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изложить в следующей редакции:</w:t>
      </w:r>
    </w:p>
    <w:bookmarkStart w:name="z1184" w:id="1095"/>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1095"/>
    <w:bookmarkStart w:name="z1185" w:id="1096"/>
    <w:p>
      <w:pPr>
        <w:spacing w:after="0"/>
        <w:ind w:left="0"/>
        <w:jc w:val="both"/>
      </w:pPr>
      <w:r>
        <w:rPr>
          <w:rFonts w:ascii="Times New Roman"/>
          <w:b w:val="false"/>
          <w:i w:val="false"/>
          <w:color w:val="000000"/>
          <w:sz w:val="28"/>
        </w:rPr>
        <w:t>
      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1096"/>
    <w:bookmarkStart w:name="z1186" w:id="1097"/>
    <w:p>
      <w:pPr>
        <w:spacing w:after="0"/>
        <w:ind w:left="0"/>
        <w:jc w:val="both"/>
      </w:pPr>
      <w:r>
        <w:rPr>
          <w:rFonts w:ascii="Times New Roman"/>
          <w:b w:val="false"/>
          <w:i w:val="false"/>
          <w:color w:val="000000"/>
          <w:sz w:val="28"/>
        </w:rPr>
        <w:t>
      15. Контактные телефоны Единого контакт-центра: 1414, 8-800-080-7777.";</w:t>
      </w:r>
    </w:p>
    <w:bookmarkEnd w:id="1097"/>
    <w:bookmarkStart w:name="z1187" w:id="1098"/>
    <w:p>
      <w:pPr>
        <w:spacing w:after="0"/>
        <w:ind w:left="0"/>
        <w:jc w:val="both"/>
      </w:pPr>
      <w:r>
        <w:rPr>
          <w:rFonts w:ascii="Times New Roman"/>
          <w:b w:val="false"/>
          <w:i w:val="false"/>
          <w:color w:val="000000"/>
          <w:sz w:val="28"/>
        </w:rPr>
        <w:t xml:space="preserve">
      дополнить заявлением по форме, согласно приложению 1 стандарт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в редакции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настоящему приказу;</w:t>
      </w:r>
    </w:p>
    <w:bookmarkEnd w:id="1098"/>
    <w:bookmarkStart w:name="z1188" w:id="1099"/>
    <w:p>
      <w:pPr>
        <w:spacing w:after="0"/>
        <w:ind w:left="0"/>
        <w:jc w:val="both"/>
      </w:pPr>
      <w:r>
        <w:rPr>
          <w:rFonts w:ascii="Times New Roman"/>
          <w:b w:val="false"/>
          <w:i w:val="false"/>
          <w:color w:val="000000"/>
          <w:sz w:val="28"/>
        </w:rPr>
        <w:t xml:space="preserve">
      дополнить заявлением по форме, согласно приложению 2 стандарт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в редакции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настоящему приказу;</w:t>
      </w:r>
    </w:p>
    <w:bookmarkEnd w:id="1099"/>
    <w:bookmarkStart w:name="z1189" w:id="110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"Включение в реестр владельцев складов временного хранения", утвержденном указанным приказом:</w:t>
      </w:r>
    </w:p>
    <w:bookmarkEnd w:id="1100"/>
    <w:bookmarkStart w:name="z1190" w:id="1101"/>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101"/>
    <w:bookmarkStart w:name="z1191" w:id="1102"/>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1102"/>
    <w:bookmarkStart w:name="z1192" w:id="1103"/>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1103"/>
    <w:bookmarkStart w:name="z1193" w:id="1104"/>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и на портал – 10 (десять) рабочих дней;";</w:t>
      </w:r>
    </w:p>
    <w:bookmarkEnd w:id="1104"/>
    <w:bookmarkStart w:name="z1194" w:id="1105"/>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1105"/>
    <w:bookmarkStart w:name="z1195" w:id="1106"/>
    <w:p>
      <w:pPr>
        <w:spacing w:after="0"/>
        <w:ind w:left="0"/>
        <w:jc w:val="both"/>
      </w:pPr>
      <w:r>
        <w:rPr>
          <w:rFonts w:ascii="Times New Roman"/>
          <w:b w:val="false"/>
          <w:i w:val="false"/>
          <w:color w:val="000000"/>
          <w:sz w:val="28"/>
        </w:rPr>
        <w:t xml:space="preserve">
      "6. Результатом оказания государственной услуги является – решение о включении в реестр владельцев складов временного хранения с уведомлением либо мотивированный ответ (уведомление)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11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изложить в следующей редакции:</w:t>
      </w:r>
    </w:p>
    <w:bookmarkStart w:name="z1197" w:id="1107"/>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1107"/>
    <w:bookmarkStart w:name="z1198" w:id="1108"/>
    <w:p>
      <w:pPr>
        <w:spacing w:after="0"/>
        <w:ind w:left="0"/>
        <w:jc w:val="both"/>
      </w:pPr>
      <w:r>
        <w:rPr>
          <w:rFonts w:ascii="Times New Roman"/>
          <w:b w:val="false"/>
          <w:i w:val="false"/>
          <w:color w:val="000000"/>
          <w:sz w:val="28"/>
        </w:rPr>
        <w:t>
      к услугодателю:</w:t>
      </w:r>
    </w:p>
    <w:bookmarkEnd w:id="1108"/>
    <w:bookmarkStart w:name="z1199" w:id="1109"/>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w:t>
      </w:r>
    </w:p>
    <w:bookmarkEnd w:id="1109"/>
    <w:bookmarkStart w:name="z1200" w:id="1110"/>
    <w:p>
      <w:pPr>
        <w:spacing w:after="0"/>
        <w:ind w:left="0"/>
        <w:jc w:val="both"/>
      </w:pPr>
      <w:r>
        <w:rPr>
          <w:rFonts w:ascii="Times New Roman"/>
          <w:b w:val="false"/>
          <w:i w:val="false"/>
          <w:color w:val="000000"/>
          <w:sz w:val="28"/>
        </w:rPr>
        <w:t>
      договор страхования гражданско-правовой ответственности владельца складов временного хранения.</w:t>
      </w:r>
    </w:p>
    <w:bookmarkEnd w:id="1110"/>
    <w:bookmarkStart w:name="z1201" w:id="1111"/>
    <w:p>
      <w:pPr>
        <w:spacing w:after="0"/>
        <w:ind w:left="0"/>
        <w:jc w:val="both"/>
      </w:pPr>
      <w:r>
        <w:rPr>
          <w:rFonts w:ascii="Times New Roman"/>
          <w:b w:val="false"/>
          <w:i w:val="false"/>
          <w:color w:val="000000"/>
          <w:sz w:val="28"/>
        </w:rPr>
        <w:t>
      на портал:</w:t>
      </w:r>
    </w:p>
    <w:bookmarkEnd w:id="1111"/>
    <w:bookmarkStart w:name="z1202" w:id="1112"/>
    <w:p>
      <w:pPr>
        <w:spacing w:after="0"/>
        <w:ind w:left="0"/>
        <w:jc w:val="both"/>
      </w:pPr>
      <w:r>
        <w:rPr>
          <w:rFonts w:ascii="Times New Roman"/>
          <w:b w:val="false"/>
          <w:i w:val="false"/>
          <w:color w:val="000000"/>
          <w:sz w:val="28"/>
        </w:rPr>
        <w:t>
      заявление в форме электронного документа, подписанное ЭЦП;</w:t>
      </w:r>
    </w:p>
    <w:bookmarkEnd w:id="1112"/>
    <w:bookmarkStart w:name="z1203" w:id="1113"/>
    <w:p>
      <w:pPr>
        <w:spacing w:after="0"/>
        <w:ind w:left="0"/>
        <w:jc w:val="both"/>
      </w:pPr>
      <w:r>
        <w:rPr>
          <w:rFonts w:ascii="Times New Roman"/>
          <w:b w:val="false"/>
          <w:i w:val="false"/>
          <w:color w:val="000000"/>
          <w:sz w:val="28"/>
        </w:rPr>
        <w:t>
      электронная копия договора страхования гражданско-правовой ответственности владельца склада временного хранения.</w:t>
      </w:r>
    </w:p>
    <w:bookmarkEnd w:id="1113"/>
    <w:bookmarkStart w:name="z1204" w:id="1114"/>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114"/>
    <w:bookmarkStart w:name="z1205" w:id="1115"/>
    <w:p>
      <w:pPr>
        <w:spacing w:after="0"/>
        <w:ind w:left="0"/>
        <w:jc w:val="both"/>
      </w:pPr>
      <w:r>
        <w:rPr>
          <w:rFonts w:ascii="Times New Roman"/>
          <w:b w:val="false"/>
          <w:i w:val="false"/>
          <w:color w:val="000000"/>
          <w:sz w:val="28"/>
        </w:rPr>
        <w:t xml:space="preserve">
      Должностное лицо услугодателя производит таможенный осмотр помещений и территорий услугополучателя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503 Кодекса.</w:t>
      </w:r>
    </w:p>
    <w:bookmarkEnd w:id="1115"/>
    <w:bookmarkStart w:name="z1206" w:id="1116"/>
    <w:p>
      <w:pPr>
        <w:spacing w:after="0"/>
        <w:ind w:left="0"/>
        <w:jc w:val="both"/>
      </w:pPr>
      <w:r>
        <w:rPr>
          <w:rFonts w:ascii="Times New Roman"/>
          <w:b w:val="false"/>
          <w:i w:val="false"/>
          <w:color w:val="000000"/>
          <w:sz w:val="28"/>
        </w:rPr>
        <w:t>
      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p>
    <w:bookmarkEnd w:id="1116"/>
    <w:bookmarkStart w:name="z1207" w:id="1117"/>
    <w:p>
      <w:pPr>
        <w:spacing w:after="0"/>
        <w:ind w:left="0"/>
        <w:jc w:val="both"/>
      </w:pPr>
      <w:r>
        <w:rPr>
          <w:rFonts w:ascii="Times New Roman"/>
          <w:b w:val="false"/>
          <w:i w:val="false"/>
          <w:color w:val="000000"/>
          <w:sz w:val="28"/>
        </w:rPr>
        <w:t>
      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w:t>
      </w:r>
    </w:p>
    <w:bookmarkEnd w:id="1117"/>
    <w:bookmarkStart w:name="z1208" w:id="1118"/>
    <w:p>
      <w:pPr>
        <w:spacing w:after="0"/>
        <w:ind w:left="0"/>
        <w:jc w:val="both"/>
      </w:pPr>
      <w:r>
        <w:rPr>
          <w:rFonts w:ascii="Times New Roman"/>
          <w:b w:val="false"/>
          <w:i w:val="false"/>
          <w:color w:val="000000"/>
          <w:sz w:val="28"/>
        </w:rPr>
        <w:t>
      2) подтверждающих наличие:</w:t>
      </w:r>
    </w:p>
    <w:bookmarkEnd w:id="1118"/>
    <w:bookmarkStart w:name="z1209" w:id="1119"/>
    <w:p>
      <w:pPr>
        <w:spacing w:after="0"/>
        <w:ind w:left="0"/>
        <w:jc w:val="both"/>
      </w:pPr>
      <w:r>
        <w:rPr>
          <w:rFonts w:ascii="Times New Roman"/>
          <w:b w:val="false"/>
          <w:i w:val="false"/>
          <w:color w:val="000000"/>
          <w:sz w:val="28"/>
        </w:rPr>
        <w:t>
      погрузочно-разгрузочных механизмов либо договора с лицом, предоставляющим услуги, связанные с использованием погрузочно-разгрузочных механизмов;</w:t>
      </w:r>
    </w:p>
    <w:bookmarkEnd w:id="1119"/>
    <w:bookmarkStart w:name="z1210" w:id="1120"/>
    <w:p>
      <w:pPr>
        <w:spacing w:after="0"/>
        <w:ind w:left="0"/>
        <w:jc w:val="both"/>
      </w:pPr>
      <w:r>
        <w:rPr>
          <w:rFonts w:ascii="Times New Roman"/>
          <w:b w:val="false"/>
          <w:i w:val="false"/>
          <w:color w:val="000000"/>
          <w:sz w:val="28"/>
        </w:rPr>
        <w:t>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bookmarkEnd w:id="1120"/>
    <w:bookmarkStart w:name="z1211" w:id="1121"/>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bookmarkEnd w:id="1121"/>
    <w:bookmarkStart w:name="z1212" w:id="1122"/>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1122"/>
    <w:bookmarkStart w:name="z1213" w:id="1123"/>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1123"/>
    <w:bookmarkStart w:name="z1214" w:id="1124"/>
    <w:p>
      <w:pPr>
        <w:spacing w:after="0"/>
        <w:ind w:left="0"/>
        <w:jc w:val="both"/>
      </w:pPr>
      <w:r>
        <w:rPr>
          <w:rFonts w:ascii="Times New Roman"/>
          <w:b w:val="false"/>
          <w:i w:val="false"/>
          <w:color w:val="000000"/>
          <w:sz w:val="28"/>
        </w:rPr>
        <w:t>
      При сдаче услугополучателем всех необходимых документов:</w:t>
      </w:r>
    </w:p>
    <w:bookmarkEnd w:id="1124"/>
    <w:bookmarkStart w:name="z1215" w:id="1125"/>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bookmarkEnd w:id="1125"/>
    <w:bookmarkStart w:name="z1216" w:id="1126"/>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w:t>
      </w:r>
    </w:p>
    <w:bookmarkEnd w:id="1126"/>
    <w:bookmarkStart w:name="z1217" w:id="1127"/>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1127"/>
    <w:bookmarkStart w:name="z1218" w:id="1128"/>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случаи:</w:t>
      </w:r>
    </w:p>
    <w:bookmarkEnd w:id="1128"/>
    <w:bookmarkStart w:name="z1219" w:id="1129"/>
    <w:p>
      <w:pPr>
        <w:spacing w:after="0"/>
        <w:ind w:left="0"/>
        <w:jc w:val="both"/>
      </w:pPr>
      <w:r>
        <w:rPr>
          <w:rFonts w:ascii="Times New Roman"/>
          <w:b w:val="false"/>
          <w:i w:val="false"/>
          <w:color w:val="000000"/>
          <w:sz w:val="28"/>
        </w:rPr>
        <w:t xml:space="preserve">
      1) непредставление всех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bookmarkEnd w:id="1129"/>
    <w:bookmarkStart w:name="z1220" w:id="1130"/>
    <w:p>
      <w:pPr>
        <w:spacing w:after="0"/>
        <w:ind w:left="0"/>
        <w:jc w:val="both"/>
      </w:pPr>
      <w:r>
        <w:rPr>
          <w:rFonts w:ascii="Times New Roman"/>
          <w:b w:val="false"/>
          <w:i w:val="false"/>
          <w:color w:val="000000"/>
          <w:sz w:val="28"/>
        </w:rPr>
        <w:t>
      2) несоответствие услугополучателя следующим требованиям:</w:t>
      </w:r>
    </w:p>
    <w:bookmarkEnd w:id="1130"/>
    <w:bookmarkStart w:name="z1221" w:id="1131"/>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и отвечающих следующим требованиям:</w:t>
      </w:r>
    </w:p>
    <w:bookmarkEnd w:id="1131"/>
    <w:bookmarkStart w:name="z1222" w:id="1132"/>
    <w:p>
      <w:pPr>
        <w:spacing w:after="0"/>
        <w:ind w:left="0"/>
        <w:jc w:val="both"/>
      </w:pPr>
      <w:r>
        <w:rPr>
          <w:rFonts w:ascii="Times New Roman"/>
          <w:b w:val="false"/>
          <w:i w:val="false"/>
          <w:color w:val="000000"/>
          <w:sz w:val="28"/>
        </w:rPr>
        <w:t>
      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 на территории склада;</w:t>
      </w:r>
    </w:p>
    <w:bookmarkEnd w:id="1132"/>
    <w:bookmarkStart w:name="z1223" w:id="1133"/>
    <w:p>
      <w:pPr>
        <w:spacing w:after="0"/>
        <w:ind w:left="0"/>
        <w:jc w:val="both"/>
      </w:pPr>
      <w:r>
        <w:rPr>
          <w:rFonts w:ascii="Times New Roman"/>
          <w:b w:val="false"/>
          <w:i w:val="false"/>
          <w:color w:val="000000"/>
          <w:sz w:val="28"/>
        </w:rPr>
        <w:t>
      подтверждение права владения, пользования и (или) распоряжения необходимыми погрузочно-разгрузочными механизмами либо наличие договора с лицом, предоставляющим услуги, связанные с использованием погрузочно-разгрузочных механизмов;</w:t>
      </w:r>
    </w:p>
    <w:bookmarkEnd w:id="1133"/>
    <w:bookmarkStart w:name="z1224" w:id="1134"/>
    <w:p>
      <w:pPr>
        <w:spacing w:after="0"/>
        <w:ind w:left="0"/>
        <w:jc w:val="both"/>
      </w:pPr>
      <w:r>
        <w:rPr>
          <w:rFonts w:ascii="Times New Roman"/>
          <w:b w:val="false"/>
          <w:i w:val="false"/>
          <w:color w:val="000000"/>
          <w:sz w:val="28"/>
        </w:rPr>
        <w:t>
      подтверждение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w:t>
      </w:r>
    </w:p>
    <w:bookmarkEnd w:id="1134"/>
    <w:bookmarkStart w:name="z1225" w:id="1135"/>
    <w:p>
      <w:pPr>
        <w:spacing w:after="0"/>
        <w:ind w:left="0"/>
        <w:jc w:val="both"/>
      </w:pPr>
      <w:r>
        <w:rPr>
          <w:rFonts w:ascii="Times New Roman"/>
          <w:b w:val="false"/>
          <w:i w:val="false"/>
          <w:color w:val="000000"/>
          <w:sz w:val="28"/>
        </w:rPr>
        <w:t>
      наличие технически исправных подъездных путей;</w:t>
      </w:r>
    </w:p>
    <w:bookmarkEnd w:id="1135"/>
    <w:bookmarkStart w:name="z1226" w:id="1136"/>
    <w:p>
      <w:pPr>
        <w:spacing w:after="0"/>
        <w:ind w:left="0"/>
        <w:jc w:val="both"/>
      </w:pPr>
      <w:r>
        <w:rPr>
          <w:rFonts w:ascii="Times New Roman"/>
          <w:b w:val="false"/>
          <w:i w:val="false"/>
          <w:color w:val="000000"/>
          <w:sz w:val="28"/>
        </w:rPr>
        <w:t>
      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 При этом место досмотра обозначается по периметру краской желтого цвета или клейкой лентой и исключать наличие непросматриваемых зон (участков) для средств видеонаблюдения;</w:t>
      </w:r>
    </w:p>
    <w:bookmarkEnd w:id="1136"/>
    <w:bookmarkStart w:name="z1227" w:id="1137"/>
    <w:p>
      <w:pPr>
        <w:spacing w:after="0"/>
        <w:ind w:left="0"/>
        <w:jc w:val="both"/>
      </w:pPr>
      <w:r>
        <w:rPr>
          <w:rFonts w:ascii="Times New Roman"/>
          <w:b w:val="false"/>
          <w:i w:val="false"/>
          <w:color w:val="000000"/>
          <w:sz w:val="28"/>
        </w:rPr>
        <w:t>
      на территории не должны быть расположены здания (строения) и сооружения, не связанные с деятельностью склада;</w:t>
      </w:r>
    </w:p>
    <w:bookmarkEnd w:id="1137"/>
    <w:bookmarkStart w:name="z1228" w:id="1138"/>
    <w:p>
      <w:pPr>
        <w:spacing w:after="0"/>
        <w:ind w:left="0"/>
        <w:jc w:val="both"/>
      </w:pPr>
      <w:r>
        <w:rPr>
          <w:rFonts w:ascii="Times New Roman"/>
          <w:b w:val="false"/>
          <w:i w:val="false"/>
          <w:color w:val="000000"/>
          <w:sz w:val="28"/>
        </w:rPr>
        <w:t xml:space="preserve">
      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обозначается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404 Кодекса и иметь бетонное, асфальтовое либо иное твердое покрытие;</w:t>
      </w:r>
    </w:p>
    <w:bookmarkEnd w:id="1138"/>
    <w:bookmarkStart w:name="z1229" w:id="1139"/>
    <w:p>
      <w:pPr>
        <w:spacing w:after="0"/>
        <w:ind w:left="0"/>
        <w:jc w:val="both"/>
      </w:pPr>
      <w:r>
        <w:rPr>
          <w:rFonts w:ascii="Times New Roman"/>
          <w:b w:val="false"/>
          <w:i w:val="false"/>
          <w:color w:val="000000"/>
          <w:sz w:val="28"/>
        </w:rPr>
        <w:t xml:space="preserve">
      наличие 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w:t>
      </w:r>
    </w:p>
    <w:bookmarkEnd w:id="1139"/>
    <w:bookmarkStart w:name="z1230" w:id="1140"/>
    <w:p>
      <w:pPr>
        <w:spacing w:after="0"/>
        <w:ind w:left="0"/>
        <w:jc w:val="both"/>
      </w:pPr>
      <w:r>
        <w:rPr>
          <w:rFonts w:ascii="Times New Roman"/>
          <w:b w:val="false"/>
          <w:i w:val="false"/>
          <w:color w:val="000000"/>
          <w:sz w:val="28"/>
        </w:rPr>
        <w:t>
      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bookmarkEnd w:id="1140"/>
    <w:bookmarkStart w:name="z1231" w:id="1141"/>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к услугодателю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w:t>
      </w:r>
    </w:p>
    <w:bookmarkEnd w:id="1141"/>
    <w:bookmarkStart w:name="z1232" w:id="1142"/>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bookmarkEnd w:id="1142"/>
    <w:bookmarkStart w:name="z1233" w:id="1143"/>
    <w:p>
      <w:pPr>
        <w:spacing w:after="0"/>
        <w:ind w:left="0"/>
        <w:jc w:val="both"/>
      </w:pPr>
      <w:r>
        <w:rPr>
          <w:rFonts w:ascii="Times New Roman"/>
          <w:b w:val="false"/>
          <w:i w:val="false"/>
          <w:color w:val="000000"/>
          <w:sz w:val="28"/>
        </w:rPr>
        <w:t>
      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 договор аренды в отношении таких сооружений, помещений (частей помещений) и (или) открытых площадок не заключен на срок не менее одного года.</w:t>
      </w:r>
    </w:p>
    <w:bookmarkEnd w:id="1143"/>
    <w:bookmarkStart w:name="z1234" w:id="1144"/>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144"/>
    <w:bookmarkStart w:name="z1235" w:id="1145"/>
    <w:p>
      <w:pPr>
        <w:spacing w:after="0"/>
        <w:ind w:left="0"/>
        <w:jc w:val="both"/>
      </w:pPr>
      <w:r>
        <w:rPr>
          <w:rFonts w:ascii="Times New Roman"/>
          <w:b w:val="false"/>
          <w:i w:val="false"/>
          <w:color w:val="000000"/>
          <w:sz w:val="28"/>
        </w:rPr>
        <w:t>
      В жалобе услугополучателя указываются:</w:t>
      </w:r>
    </w:p>
    <w:bookmarkEnd w:id="1145"/>
    <w:bookmarkStart w:name="z1236" w:id="1146"/>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146"/>
    <w:bookmarkStart w:name="z1237" w:id="1147"/>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147"/>
    <w:bookmarkStart w:name="z1238" w:id="1148"/>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148"/>
    <w:bookmarkStart w:name="z1239" w:id="1149"/>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149"/>
    <w:bookmarkStart w:name="z1240" w:id="1150"/>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150"/>
    <w:bookmarkStart w:name="z1241" w:id="1151"/>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151"/>
    <w:bookmarkStart w:name="z1242" w:id="1152"/>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1152"/>
    <w:bookmarkStart w:name="z1243" w:id="1153"/>
    <w:p>
      <w:pPr>
        <w:spacing w:after="0"/>
        <w:ind w:left="0"/>
        <w:jc w:val="both"/>
      </w:pPr>
      <w:r>
        <w:rPr>
          <w:rFonts w:ascii="Times New Roman"/>
          <w:b w:val="false"/>
          <w:i w:val="false"/>
          <w:color w:val="000000"/>
          <w:sz w:val="28"/>
        </w:rPr>
        <w:t>
      Работник Государственной корпорации:</w:t>
      </w:r>
    </w:p>
    <w:bookmarkEnd w:id="1153"/>
    <w:bookmarkStart w:name="z1244" w:id="1154"/>
    <w:p>
      <w:pPr>
        <w:spacing w:after="0"/>
        <w:ind w:left="0"/>
        <w:jc w:val="both"/>
      </w:pPr>
      <w:r>
        <w:rPr>
          <w:rFonts w:ascii="Times New Roman"/>
          <w:b w:val="false"/>
          <w:i w:val="false"/>
          <w:color w:val="000000"/>
          <w:sz w:val="28"/>
        </w:rPr>
        <w:t>
      осуществляет идентификацию услугополучателя;</w:t>
      </w:r>
    </w:p>
    <w:bookmarkEnd w:id="1154"/>
    <w:bookmarkStart w:name="z1245" w:id="1155"/>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155"/>
    <w:bookmarkStart w:name="z1246" w:id="1156"/>
    <w:p>
      <w:pPr>
        <w:spacing w:after="0"/>
        <w:ind w:left="0"/>
        <w:jc w:val="both"/>
      </w:pPr>
      <w:r>
        <w:rPr>
          <w:rFonts w:ascii="Times New Roman"/>
          <w:b w:val="false"/>
          <w:i w:val="false"/>
          <w:color w:val="000000"/>
          <w:sz w:val="28"/>
        </w:rPr>
        <w:t>
      разъясняет основные правила подачи видеообращения;</w:t>
      </w:r>
    </w:p>
    <w:bookmarkEnd w:id="1156"/>
    <w:bookmarkStart w:name="z1247" w:id="1157"/>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157"/>
    <w:bookmarkStart w:name="z1248" w:id="1158"/>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158"/>
    <w:bookmarkStart w:name="z1249" w:id="1159"/>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159"/>
    <w:bookmarkStart w:name="z1250" w:id="1160"/>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160"/>
    <w:bookmarkStart w:name="z1251" w:id="1161"/>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1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bookmarkStart w:name="z1253" w:id="1162"/>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11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изложить в следующей редакции:</w:t>
      </w:r>
    </w:p>
    <w:bookmarkStart w:name="z1255" w:id="1163"/>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1163"/>
    <w:bookmarkStart w:name="z1256" w:id="1164"/>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1164"/>
    <w:bookmarkStart w:name="z1257" w:id="1165"/>
    <w:p>
      <w:pPr>
        <w:spacing w:after="0"/>
        <w:ind w:left="0"/>
        <w:jc w:val="both"/>
      </w:pPr>
      <w:r>
        <w:rPr>
          <w:rFonts w:ascii="Times New Roman"/>
          <w:b w:val="false"/>
          <w:i w:val="false"/>
          <w:color w:val="000000"/>
          <w:sz w:val="28"/>
        </w:rPr>
        <w:t xml:space="preserve">
      заявление о включении в реестр владельцев складов временного хранения согласно приложению к указанному стандарту государственной услуги изложить в редакции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настоящему приказу; </w:t>
      </w:r>
    </w:p>
    <w:bookmarkEnd w:id="1165"/>
    <w:bookmarkStart w:name="z1258" w:id="116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"Включение в реестр владельцев таможенных складов", утвержденном указанным приказом:</w:t>
      </w:r>
    </w:p>
    <w:bookmarkEnd w:id="1166"/>
    <w:bookmarkStart w:name="z1259" w:id="1167"/>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167"/>
    <w:bookmarkStart w:name="z1260" w:id="1168"/>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1168"/>
    <w:bookmarkStart w:name="z1261" w:id="1169"/>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1169"/>
    <w:bookmarkStart w:name="z1262" w:id="1170"/>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и на портал – 10 (десять) рабочих дней;";</w:t>
      </w:r>
    </w:p>
    <w:bookmarkEnd w:id="1170"/>
    <w:bookmarkStart w:name="z1263" w:id="1171"/>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1171"/>
    <w:bookmarkStart w:name="z1264" w:id="1172"/>
    <w:p>
      <w:pPr>
        <w:spacing w:after="0"/>
        <w:ind w:left="0"/>
        <w:jc w:val="both"/>
      </w:pPr>
      <w:r>
        <w:rPr>
          <w:rFonts w:ascii="Times New Roman"/>
          <w:b w:val="false"/>
          <w:i w:val="false"/>
          <w:color w:val="000000"/>
          <w:sz w:val="28"/>
        </w:rPr>
        <w:t xml:space="preserve">
      "6. Результатом оказания государственной услуги является – решение о включении в реестр владельцев таможенных складов с уведомлением либо мотивированный ответ (уведомление)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11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изложить в следующей редакции:</w:t>
      </w:r>
    </w:p>
    <w:bookmarkStart w:name="z1266" w:id="1173"/>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1173"/>
    <w:bookmarkStart w:name="z1267" w:id="1174"/>
    <w:p>
      <w:pPr>
        <w:spacing w:after="0"/>
        <w:ind w:left="0"/>
        <w:jc w:val="both"/>
      </w:pPr>
      <w:r>
        <w:rPr>
          <w:rFonts w:ascii="Times New Roman"/>
          <w:b w:val="false"/>
          <w:i w:val="false"/>
          <w:color w:val="000000"/>
          <w:sz w:val="28"/>
        </w:rPr>
        <w:t>
      к услугодателю:</w:t>
      </w:r>
    </w:p>
    <w:bookmarkEnd w:id="1174"/>
    <w:bookmarkStart w:name="z1268" w:id="1175"/>
    <w:p>
      <w:pPr>
        <w:spacing w:after="0"/>
        <w:ind w:left="0"/>
        <w:jc w:val="both"/>
      </w:pPr>
      <w:r>
        <w:rPr>
          <w:rFonts w:ascii="Times New Roman"/>
          <w:b w:val="false"/>
          <w:i w:val="false"/>
          <w:color w:val="000000"/>
          <w:sz w:val="28"/>
        </w:rPr>
        <w:t>
      заявление о включении в реестр владельцев таможенных складов по форме, согласно приложению к настоящему стандарту государственной услуги;</w:t>
      </w:r>
    </w:p>
    <w:bookmarkEnd w:id="1175"/>
    <w:bookmarkStart w:name="z1269" w:id="1176"/>
    <w:p>
      <w:pPr>
        <w:spacing w:after="0"/>
        <w:ind w:left="0"/>
        <w:jc w:val="both"/>
      </w:pPr>
      <w:r>
        <w:rPr>
          <w:rFonts w:ascii="Times New Roman"/>
          <w:b w:val="false"/>
          <w:i w:val="false"/>
          <w:color w:val="000000"/>
          <w:sz w:val="28"/>
        </w:rPr>
        <w:t>
      договор страхования гражданско-правовой ответственности владельца таможенного склада;</w:t>
      </w:r>
    </w:p>
    <w:bookmarkEnd w:id="1176"/>
    <w:bookmarkStart w:name="z1270" w:id="1177"/>
    <w:p>
      <w:pPr>
        <w:spacing w:after="0"/>
        <w:ind w:left="0"/>
        <w:jc w:val="both"/>
      </w:pPr>
      <w:r>
        <w:rPr>
          <w:rFonts w:ascii="Times New Roman"/>
          <w:b w:val="false"/>
          <w:i w:val="false"/>
          <w:color w:val="000000"/>
          <w:sz w:val="28"/>
        </w:rPr>
        <w:t>
      на портал:</w:t>
      </w:r>
    </w:p>
    <w:bookmarkEnd w:id="1177"/>
    <w:bookmarkStart w:name="z1271" w:id="1178"/>
    <w:p>
      <w:pPr>
        <w:spacing w:after="0"/>
        <w:ind w:left="0"/>
        <w:jc w:val="both"/>
      </w:pPr>
      <w:r>
        <w:rPr>
          <w:rFonts w:ascii="Times New Roman"/>
          <w:b w:val="false"/>
          <w:i w:val="false"/>
          <w:color w:val="000000"/>
          <w:sz w:val="28"/>
        </w:rPr>
        <w:t>
      заявление в форме электронного документа, подписанное электронной цифровой подписью;</w:t>
      </w:r>
    </w:p>
    <w:bookmarkEnd w:id="1178"/>
    <w:bookmarkStart w:name="z1272" w:id="1179"/>
    <w:p>
      <w:pPr>
        <w:spacing w:after="0"/>
        <w:ind w:left="0"/>
        <w:jc w:val="both"/>
      </w:pPr>
      <w:r>
        <w:rPr>
          <w:rFonts w:ascii="Times New Roman"/>
          <w:b w:val="false"/>
          <w:i w:val="false"/>
          <w:color w:val="000000"/>
          <w:sz w:val="28"/>
        </w:rPr>
        <w:t>
      электронная копия договора страхования гражданско-правовой ответственности владельца таможенного склада.</w:t>
      </w:r>
    </w:p>
    <w:bookmarkEnd w:id="1179"/>
    <w:bookmarkStart w:name="z1273" w:id="1180"/>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180"/>
    <w:bookmarkStart w:name="z1274" w:id="1181"/>
    <w:p>
      <w:pPr>
        <w:spacing w:after="0"/>
        <w:ind w:left="0"/>
        <w:jc w:val="both"/>
      </w:pPr>
      <w:r>
        <w:rPr>
          <w:rFonts w:ascii="Times New Roman"/>
          <w:b w:val="false"/>
          <w:i w:val="false"/>
          <w:color w:val="000000"/>
          <w:sz w:val="28"/>
        </w:rPr>
        <w:t xml:space="preserve">
      Должностное лицо услугодателя производит таможенный осмотр помещений и территорий услугополучателя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510 Кодекса. </w:t>
      </w:r>
    </w:p>
    <w:bookmarkEnd w:id="1181"/>
    <w:bookmarkStart w:name="z1275" w:id="1182"/>
    <w:p>
      <w:pPr>
        <w:spacing w:after="0"/>
        <w:ind w:left="0"/>
        <w:jc w:val="both"/>
      </w:pPr>
      <w:r>
        <w:rPr>
          <w:rFonts w:ascii="Times New Roman"/>
          <w:b w:val="false"/>
          <w:i w:val="false"/>
          <w:color w:val="000000"/>
          <w:sz w:val="28"/>
        </w:rPr>
        <w:t>
      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p>
    <w:bookmarkEnd w:id="1182"/>
    <w:bookmarkStart w:name="z1276" w:id="1183"/>
    <w:p>
      <w:pPr>
        <w:spacing w:after="0"/>
        <w:ind w:left="0"/>
        <w:jc w:val="both"/>
      </w:pPr>
      <w:r>
        <w:rPr>
          <w:rFonts w:ascii="Times New Roman"/>
          <w:b w:val="false"/>
          <w:i w:val="false"/>
          <w:color w:val="000000"/>
          <w:sz w:val="28"/>
        </w:rPr>
        <w:t>
      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w:t>
      </w:r>
    </w:p>
    <w:bookmarkEnd w:id="1183"/>
    <w:bookmarkStart w:name="z1277" w:id="1184"/>
    <w:p>
      <w:pPr>
        <w:spacing w:after="0"/>
        <w:ind w:left="0"/>
        <w:jc w:val="both"/>
      </w:pPr>
      <w:r>
        <w:rPr>
          <w:rFonts w:ascii="Times New Roman"/>
          <w:b w:val="false"/>
          <w:i w:val="false"/>
          <w:color w:val="000000"/>
          <w:sz w:val="28"/>
        </w:rPr>
        <w:t>
      2) подтверждающих право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соответствующих приборов учета.</w:t>
      </w:r>
    </w:p>
    <w:bookmarkEnd w:id="1184"/>
    <w:bookmarkStart w:name="z1278" w:id="1185"/>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bookmarkEnd w:id="1185"/>
    <w:bookmarkStart w:name="z1279" w:id="1186"/>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1186"/>
    <w:bookmarkStart w:name="z1280" w:id="1187"/>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1187"/>
    <w:bookmarkStart w:name="z1281" w:id="1188"/>
    <w:p>
      <w:pPr>
        <w:spacing w:after="0"/>
        <w:ind w:left="0"/>
        <w:jc w:val="both"/>
      </w:pPr>
      <w:r>
        <w:rPr>
          <w:rFonts w:ascii="Times New Roman"/>
          <w:b w:val="false"/>
          <w:i w:val="false"/>
          <w:color w:val="000000"/>
          <w:sz w:val="28"/>
        </w:rPr>
        <w:t xml:space="preserve">
      При сдаче услугополучателем всех необходимых документов: </w:t>
      </w:r>
    </w:p>
    <w:bookmarkEnd w:id="1188"/>
    <w:bookmarkStart w:name="z1282" w:id="1189"/>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bookmarkEnd w:id="1189"/>
    <w:bookmarkStart w:name="z1283" w:id="1190"/>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w:t>
      </w:r>
    </w:p>
    <w:bookmarkEnd w:id="1190"/>
    <w:bookmarkStart w:name="z1284" w:id="1191"/>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1191"/>
    <w:bookmarkStart w:name="z1285" w:id="1192"/>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случаи:</w:t>
      </w:r>
    </w:p>
    <w:bookmarkEnd w:id="1192"/>
    <w:bookmarkStart w:name="z1286" w:id="1193"/>
    <w:p>
      <w:pPr>
        <w:spacing w:after="0"/>
        <w:ind w:left="0"/>
        <w:jc w:val="both"/>
      </w:pPr>
      <w:r>
        <w:rPr>
          <w:rFonts w:ascii="Times New Roman"/>
          <w:b w:val="false"/>
          <w:i w:val="false"/>
          <w:color w:val="000000"/>
          <w:sz w:val="28"/>
        </w:rPr>
        <w:t xml:space="preserve">
      1) непредставление всех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bookmarkEnd w:id="1193"/>
    <w:bookmarkStart w:name="z1287" w:id="1194"/>
    <w:p>
      <w:pPr>
        <w:spacing w:after="0"/>
        <w:ind w:left="0"/>
        <w:jc w:val="both"/>
      </w:pPr>
      <w:r>
        <w:rPr>
          <w:rFonts w:ascii="Times New Roman"/>
          <w:b w:val="false"/>
          <w:i w:val="false"/>
          <w:color w:val="000000"/>
          <w:sz w:val="28"/>
        </w:rPr>
        <w:t>
      2) несоответствие услугополучателя следующим требованиям:</w:t>
      </w:r>
    </w:p>
    <w:bookmarkEnd w:id="1194"/>
    <w:bookmarkStart w:name="z1288" w:id="1195"/>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и отвечающих следующим требованиям:</w:t>
      </w:r>
    </w:p>
    <w:bookmarkEnd w:id="1195"/>
    <w:bookmarkStart w:name="z1289" w:id="1196"/>
    <w:p>
      <w:pPr>
        <w:spacing w:after="0"/>
        <w:ind w:left="0"/>
        <w:jc w:val="both"/>
      </w:pPr>
      <w:r>
        <w:rPr>
          <w:rFonts w:ascii="Times New Roman"/>
          <w:b w:val="false"/>
          <w:i w:val="false"/>
          <w:color w:val="000000"/>
          <w:sz w:val="28"/>
        </w:rPr>
        <w:t>
      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30 (тридцати) календарных дней на территории склада – для складов открытого типа;</w:t>
      </w:r>
    </w:p>
    <w:bookmarkEnd w:id="1196"/>
    <w:bookmarkStart w:name="z1290" w:id="1197"/>
    <w:p>
      <w:pPr>
        <w:spacing w:after="0"/>
        <w:ind w:left="0"/>
        <w:jc w:val="both"/>
      </w:pPr>
      <w:r>
        <w:rPr>
          <w:rFonts w:ascii="Times New Roman"/>
          <w:b w:val="false"/>
          <w:i w:val="false"/>
          <w:color w:val="000000"/>
          <w:sz w:val="28"/>
        </w:rPr>
        <w:t>
      подтверждение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w:t>
      </w:r>
    </w:p>
    <w:bookmarkEnd w:id="1197"/>
    <w:bookmarkStart w:name="z1291" w:id="1198"/>
    <w:p>
      <w:pPr>
        <w:spacing w:after="0"/>
        <w:ind w:left="0"/>
        <w:jc w:val="both"/>
      </w:pPr>
      <w:r>
        <w:rPr>
          <w:rFonts w:ascii="Times New Roman"/>
          <w:b w:val="false"/>
          <w:i w:val="false"/>
          <w:color w:val="000000"/>
          <w:sz w:val="28"/>
        </w:rPr>
        <w:t>
      наличие технически исправных подъездных путей;</w:t>
      </w:r>
    </w:p>
    <w:bookmarkEnd w:id="1198"/>
    <w:bookmarkStart w:name="z1292" w:id="1199"/>
    <w:p>
      <w:pPr>
        <w:spacing w:after="0"/>
        <w:ind w:left="0"/>
        <w:jc w:val="both"/>
      </w:pPr>
      <w:r>
        <w:rPr>
          <w:rFonts w:ascii="Times New Roman"/>
          <w:b w:val="false"/>
          <w:i w:val="false"/>
          <w:color w:val="000000"/>
          <w:sz w:val="28"/>
        </w:rPr>
        <w:t>
      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 При этом место досмотра обозначается краской желтого цвета или клейкой лентой и исключать наличие непросматриваемых зон (участков) для средств видеонаблюдения;</w:t>
      </w:r>
    </w:p>
    <w:bookmarkEnd w:id="1199"/>
    <w:bookmarkStart w:name="z1293" w:id="1200"/>
    <w:p>
      <w:pPr>
        <w:spacing w:after="0"/>
        <w:ind w:left="0"/>
        <w:jc w:val="both"/>
      </w:pPr>
      <w:r>
        <w:rPr>
          <w:rFonts w:ascii="Times New Roman"/>
          <w:b w:val="false"/>
          <w:i w:val="false"/>
          <w:color w:val="000000"/>
          <w:sz w:val="28"/>
        </w:rPr>
        <w:t>
      при включении юридического лица в реестр владельцев таможенных складов:</w:t>
      </w:r>
    </w:p>
    <w:bookmarkEnd w:id="1200"/>
    <w:bookmarkStart w:name="z1294" w:id="1201"/>
    <w:p>
      <w:pPr>
        <w:spacing w:after="0"/>
        <w:ind w:left="0"/>
        <w:jc w:val="both"/>
      </w:pPr>
      <w:r>
        <w:rPr>
          <w:rFonts w:ascii="Times New Roman"/>
          <w:b w:val="false"/>
          <w:i w:val="false"/>
          <w:color w:val="000000"/>
          <w:sz w:val="28"/>
        </w:rPr>
        <w:t xml:space="preserve">
      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обозначается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404 Кодекса и иметь бетонное, асфальтовое либо иное твердое покрытие;</w:t>
      </w:r>
    </w:p>
    <w:bookmarkEnd w:id="1201"/>
    <w:bookmarkStart w:name="z1295" w:id="1202"/>
    <w:p>
      <w:pPr>
        <w:spacing w:after="0"/>
        <w:ind w:left="0"/>
        <w:jc w:val="both"/>
      </w:pPr>
      <w:r>
        <w:rPr>
          <w:rFonts w:ascii="Times New Roman"/>
          <w:b w:val="false"/>
          <w:i w:val="false"/>
          <w:color w:val="000000"/>
          <w:sz w:val="28"/>
        </w:rPr>
        <w:t>
      на территории не должны быть расположены здания (строения) и сооружения, не связанные с деятельностью склада;</w:t>
      </w:r>
    </w:p>
    <w:bookmarkEnd w:id="1202"/>
    <w:bookmarkStart w:name="z1296" w:id="1203"/>
    <w:p>
      <w:pPr>
        <w:spacing w:after="0"/>
        <w:ind w:left="0"/>
        <w:jc w:val="both"/>
      </w:pPr>
      <w:r>
        <w:rPr>
          <w:rFonts w:ascii="Times New Roman"/>
          <w:b w:val="false"/>
          <w:i w:val="false"/>
          <w:color w:val="000000"/>
          <w:sz w:val="28"/>
        </w:rPr>
        <w:t>
      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w:t>
      </w:r>
    </w:p>
    <w:bookmarkEnd w:id="1203"/>
    <w:bookmarkStart w:name="z1297" w:id="1204"/>
    <w:p>
      <w:pPr>
        <w:spacing w:after="0"/>
        <w:ind w:left="0"/>
        <w:jc w:val="both"/>
      </w:pPr>
      <w:r>
        <w:rPr>
          <w:rFonts w:ascii="Times New Roman"/>
          <w:b w:val="false"/>
          <w:i w:val="false"/>
          <w:color w:val="000000"/>
          <w:sz w:val="28"/>
        </w:rPr>
        <w:t>
      для юридических лиц, претендующих на включение в реестр владельцев таможенных складов в качестве владельцев таможенных складов открытого типа, – наличие договора страхования риска гражданской ответственности 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w:t>
      </w:r>
    </w:p>
    <w:bookmarkEnd w:id="1204"/>
    <w:bookmarkStart w:name="z1298" w:id="1205"/>
    <w:p>
      <w:pPr>
        <w:spacing w:after="0"/>
        <w:ind w:left="0"/>
        <w:jc w:val="both"/>
      </w:pPr>
      <w:r>
        <w:rPr>
          <w:rFonts w:ascii="Times New Roman"/>
          <w:b w:val="false"/>
          <w:i w:val="false"/>
          <w:color w:val="000000"/>
          <w:sz w:val="28"/>
        </w:rPr>
        <w:t>
      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bookmarkEnd w:id="1205"/>
    <w:bookmarkStart w:name="z1299" w:id="1206"/>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к услугодателю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w:t>
      </w:r>
    </w:p>
    <w:bookmarkEnd w:id="1206"/>
    <w:bookmarkStart w:name="z1300" w:id="1207"/>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bookmarkEnd w:id="1207"/>
    <w:bookmarkStart w:name="z1301" w:id="1208"/>
    <w:p>
      <w:pPr>
        <w:spacing w:after="0"/>
        <w:ind w:left="0"/>
        <w:jc w:val="both"/>
      </w:pPr>
      <w:r>
        <w:rPr>
          <w:rFonts w:ascii="Times New Roman"/>
          <w:b w:val="false"/>
          <w:i w:val="false"/>
          <w:color w:val="000000"/>
          <w:sz w:val="28"/>
        </w:rPr>
        <w:t>
      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(частей помещений) и (или) открытых площадок не заключен на срок не менее трех лет.</w:t>
      </w:r>
    </w:p>
    <w:bookmarkEnd w:id="1208"/>
    <w:bookmarkStart w:name="z1302" w:id="1209"/>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209"/>
    <w:bookmarkStart w:name="z1303" w:id="1210"/>
    <w:p>
      <w:pPr>
        <w:spacing w:after="0"/>
        <w:ind w:left="0"/>
        <w:jc w:val="both"/>
      </w:pPr>
      <w:r>
        <w:rPr>
          <w:rFonts w:ascii="Times New Roman"/>
          <w:b w:val="false"/>
          <w:i w:val="false"/>
          <w:color w:val="000000"/>
          <w:sz w:val="28"/>
        </w:rPr>
        <w:t>
      В жалобе услугополучателя указываются:</w:t>
      </w:r>
    </w:p>
    <w:bookmarkEnd w:id="1210"/>
    <w:bookmarkStart w:name="z1304" w:id="1211"/>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211"/>
    <w:bookmarkStart w:name="z1305" w:id="1212"/>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212"/>
    <w:bookmarkStart w:name="z1306" w:id="1213"/>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213"/>
    <w:bookmarkStart w:name="z1307" w:id="1214"/>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214"/>
    <w:bookmarkStart w:name="z1308" w:id="1215"/>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215"/>
    <w:bookmarkStart w:name="z1309" w:id="1216"/>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216"/>
    <w:bookmarkStart w:name="z1310" w:id="1217"/>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1217"/>
    <w:bookmarkStart w:name="z1311" w:id="1218"/>
    <w:p>
      <w:pPr>
        <w:spacing w:after="0"/>
        <w:ind w:left="0"/>
        <w:jc w:val="both"/>
      </w:pPr>
      <w:r>
        <w:rPr>
          <w:rFonts w:ascii="Times New Roman"/>
          <w:b w:val="false"/>
          <w:i w:val="false"/>
          <w:color w:val="000000"/>
          <w:sz w:val="28"/>
        </w:rPr>
        <w:t>
      Работник Государственной корпорации:</w:t>
      </w:r>
    </w:p>
    <w:bookmarkEnd w:id="1218"/>
    <w:bookmarkStart w:name="z1312" w:id="1219"/>
    <w:p>
      <w:pPr>
        <w:spacing w:after="0"/>
        <w:ind w:left="0"/>
        <w:jc w:val="both"/>
      </w:pPr>
      <w:r>
        <w:rPr>
          <w:rFonts w:ascii="Times New Roman"/>
          <w:b w:val="false"/>
          <w:i w:val="false"/>
          <w:color w:val="000000"/>
          <w:sz w:val="28"/>
        </w:rPr>
        <w:t>
      осуществляет идентификацию услугополучателя;</w:t>
      </w:r>
    </w:p>
    <w:bookmarkEnd w:id="1219"/>
    <w:bookmarkStart w:name="z1313" w:id="1220"/>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220"/>
    <w:bookmarkStart w:name="z1314" w:id="1221"/>
    <w:p>
      <w:pPr>
        <w:spacing w:after="0"/>
        <w:ind w:left="0"/>
        <w:jc w:val="both"/>
      </w:pPr>
      <w:r>
        <w:rPr>
          <w:rFonts w:ascii="Times New Roman"/>
          <w:b w:val="false"/>
          <w:i w:val="false"/>
          <w:color w:val="000000"/>
          <w:sz w:val="28"/>
        </w:rPr>
        <w:t>
      разъясняет основные правила подачи видеообращения;</w:t>
      </w:r>
    </w:p>
    <w:bookmarkEnd w:id="1221"/>
    <w:bookmarkStart w:name="z1315" w:id="1222"/>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222"/>
    <w:bookmarkStart w:name="z1316" w:id="1223"/>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223"/>
    <w:bookmarkStart w:name="z1317" w:id="1224"/>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224"/>
    <w:bookmarkStart w:name="z1318" w:id="1225"/>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225"/>
    <w:bookmarkStart w:name="z1319" w:id="1226"/>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2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bookmarkStart w:name="z1321" w:id="1227"/>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12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изложить в следующей редакции:</w:t>
      </w:r>
    </w:p>
    <w:bookmarkStart w:name="z1323" w:id="1228"/>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1228"/>
    <w:bookmarkStart w:name="z1324" w:id="1229"/>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1229"/>
    <w:bookmarkStart w:name="z1325" w:id="1230"/>
    <w:p>
      <w:pPr>
        <w:spacing w:after="0"/>
        <w:ind w:left="0"/>
        <w:jc w:val="both"/>
      </w:pPr>
      <w:r>
        <w:rPr>
          <w:rFonts w:ascii="Times New Roman"/>
          <w:b w:val="false"/>
          <w:i w:val="false"/>
          <w:color w:val="000000"/>
          <w:sz w:val="28"/>
        </w:rPr>
        <w:t xml:space="preserve">
      заявление о включении в реестр владельцев таможенных складов согласно </w:t>
      </w:r>
      <w:r>
        <w:rPr>
          <w:rFonts w:ascii="Times New Roman"/>
          <w:b w:val="false"/>
          <w:i w:val="false"/>
          <w:color w:val="000000"/>
          <w:sz w:val="28"/>
        </w:rPr>
        <w:t>приложению</w:t>
      </w:r>
      <w:r>
        <w:rPr>
          <w:rFonts w:ascii="Times New Roman"/>
          <w:b w:val="false"/>
          <w:i w:val="false"/>
          <w:color w:val="000000"/>
          <w:sz w:val="28"/>
        </w:rPr>
        <w:t xml:space="preserve"> к указанному стандарту государственной услуги изложить в редакции согласно </w:t>
      </w:r>
      <w:r>
        <w:rPr>
          <w:rFonts w:ascii="Times New Roman"/>
          <w:b w:val="false"/>
          <w:i w:val="false"/>
          <w:color w:val="000000"/>
          <w:sz w:val="28"/>
        </w:rPr>
        <w:t>приложению 46</w:t>
      </w:r>
      <w:r>
        <w:rPr>
          <w:rFonts w:ascii="Times New Roman"/>
          <w:b w:val="false"/>
          <w:i w:val="false"/>
          <w:color w:val="000000"/>
          <w:sz w:val="28"/>
        </w:rPr>
        <w:t xml:space="preserve"> к настоящему приказу; </w:t>
      </w:r>
    </w:p>
    <w:bookmarkEnd w:id="1230"/>
    <w:bookmarkStart w:name="z1326" w:id="123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"Включение в реестр владельцев свободных складов", утвержденном указанным приказом:</w:t>
      </w:r>
    </w:p>
    <w:bookmarkEnd w:id="1231"/>
    <w:bookmarkStart w:name="z1327" w:id="1232"/>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232"/>
    <w:bookmarkStart w:name="z1328" w:id="1233"/>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1233"/>
    <w:bookmarkStart w:name="z1329" w:id="1234"/>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1234"/>
    <w:bookmarkStart w:name="z1330" w:id="1235"/>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и на портал – 10 (десять) рабочих дней;";</w:t>
      </w:r>
    </w:p>
    <w:bookmarkEnd w:id="1235"/>
    <w:bookmarkStart w:name="z1331" w:id="1236"/>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1236"/>
    <w:bookmarkStart w:name="z1332" w:id="1237"/>
    <w:p>
      <w:pPr>
        <w:spacing w:after="0"/>
        <w:ind w:left="0"/>
        <w:jc w:val="both"/>
      </w:pPr>
      <w:r>
        <w:rPr>
          <w:rFonts w:ascii="Times New Roman"/>
          <w:b w:val="false"/>
          <w:i w:val="false"/>
          <w:color w:val="000000"/>
          <w:sz w:val="28"/>
        </w:rPr>
        <w:t xml:space="preserve">
      "6. Результатом оказания государственной услуги является – решение о включении в реестр владельцев свободных складов с уведомлением либо мотивированный ответ (уведомление)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12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9</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изложить в следующей редакции:</w:t>
      </w:r>
    </w:p>
    <w:bookmarkStart w:name="z1334" w:id="1238"/>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1238"/>
    <w:bookmarkStart w:name="z1335" w:id="1239"/>
    <w:p>
      <w:pPr>
        <w:spacing w:after="0"/>
        <w:ind w:left="0"/>
        <w:jc w:val="both"/>
      </w:pPr>
      <w:r>
        <w:rPr>
          <w:rFonts w:ascii="Times New Roman"/>
          <w:b w:val="false"/>
          <w:i w:val="false"/>
          <w:color w:val="000000"/>
          <w:sz w:val="28"/>
        </w:rPr>
        <w:t>
      к услугодателю – заявление, согласно приложению к настоящему стандарту государственной услуги;</w:t>
      </w:r>
    </w:p>
    <w:bookmarkEnd w:id="1239"/>
    <w:bookmarkStart w:name="z1336" w:id="1240"/>
    <w:p>
      <w:pPr>
        <w:spacing w:after="0"/>
        <w:ind w:left="0"/>
        <w:jc w:val="both"/>
      </w:pPr>
      <w:r>
        <w:rPr>
          <w:rFonts w:ascii="Times New Roman"/>
          <w:b w:val="false"/>
          <w:i w:val="false"/>
          <w:color w:val="000000"/>
          <w:sz w:val="28"/>
        </w:rPr>
        <w:t>
      через портал – заявление в форме электронного документа, подписанное ЭЦП.</w:t>
      </w:r>
    </w:p>
    <w:bookmarkEnd w:id="1240"/>
    <w:bookmarkStart w:name="z1337" w:id="1241"/>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241"/>
    <w:bookmarkStart w:name="z1338" w:id="1242"/>
    <w:p>
      <w:pPr>
        <w:spacing w:after="0"/>
        <w:ind w:left="0"/>
        <w:jc w:val="both"/>
      </w:pPr>
      <w:r>
        <w:rPr>
          <w:rFonts w:ascii="Times New Roman"/>
          <w:b w:val="false"/>
          <w:i w:val="false"/>
          <w:color w:val="000000"/>
          <w:sz w:val="28"/>
        </w:rPr>
        <w:t xml:space="preserve">
      Должностное лицо услугодателя не позднее трех рабочих дней со дня регистрации заявления производит таможенный осмотр помещений и территорий заявляемого склада заявителя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517 Кодекса. </w:t>
      </w:r>
    </w:p>
    <w:bookmarkEnd w:id="1242"/>
    <w:bookmarkStart w:name="z1339" w:id="1243"/>
    <w:p>
      <w:pPr>
        <w:spacing w:after="0"/>
        <w:ind w:left="0"/>
        <w:jc w:val="both"/>
      </w:pPr>
      <w:r>
        <w:rPr>
          <w:rFonts w:ascii="Times New Roman"/>
          <w:b w:val="false"/>
          <w:i w:val="false"/>
          <w:color w:val="000000"/>
          <w:sz w:val="28"/>
        </w:rPr>
        <w:t>
      При проведении таможенного осмотра услугополучатель представляет должностному лицу услугодателя копии следующих документов с предъявлением оригиналов:</w:t>
      </w:r>
    </w:p>
    <w:bookmarkEnd w:id="1243"/>
    <w:bookmarkStart w:name="z1340" w:id="1244"/>
    <w:p>
      <w:pPr>
        <w:spacing w:after="0"/>
        <w:ind w:left="0"/>
        <w:jc w:val="both"/>
      </w:pPr>
      <w:r>
        <w:rPr>
          <w:rFonts w:ascii="Times New Roman"/>
          <w:b w:val="false"/>
          <w:i w:val="false"/>
          <w:color w:val="000000"/>
          <w:sz w:val="28"/>
        </w:rPr>
        <w:t>
      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w:t>
      </w:r>
    </w:p>
    <w:bookmarkEnd w:id="1244"/>
    <w:bookmarkStart w:name="z1341" w:id="1245"/>
    <w:p>
      <w:pPr>
        <w:spacing w:after="0"/>
        <w:ind w:left="0"/>
        <w:jc w:val="both"/>
      </w:pPr>
      <w:r>
        <w:rPr>
          <w:rFonts w:ascii="Times New Roman"/>
          <w:b w:val="false"/>
          <w:i w:val="false"/>
          <w:color w:val="000000"/>
          <w:sz w:val="28"/>
        </w:rPr>
        <w:t>
      2) подтверждающих право владения, пользования и (или) распоряжения сертифицированным весовым оборудованием, соответствующим характеру помещаемых товаров.</w:t>
      </w:r>
    </w:p>
    <w:bookmarkEnd w:id="1245"/>
    <w:bookmarkStart w:name="z1342" w:id="1246"/>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bookmarkEnd w:id="1246"/>
    <w:bookmarkStart w:name="z1343" w:id="1247"/>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1247"/>
    <w:bookmarkStart w:name="z1344" w:id="1248"/>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1248"/>
    <w:bookmarkStart w:name="z1345" w:id="1249"/>
    <w:p>
      <w:pPr>
        <w:spacing w:after="0"/>
        <w:ind w:left="0"/>
        <w:jc w:val="both"/>
      </w:pPr>
      <w:r>
        <w:rPr>
          <w:rFonts w:ascii="Times New Roman"/>
          <w:b w:val="false"/>
          <w:i w:val="false"/>
          <w:color w:val="000000"/>
          <w:sz w:val="28"/>
        </w:rPr>
        <w:t>
      При подаче услугополучателем заявления:</w:t>
      </w:r>
    </w:p>
    <w:bookmarkEnd w:id="1249"/>
    <w:bookmarkStart w:name="z1346" w:id="1250"/>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bookmarkEnd w:id="1250"/>
    <w:bookmarkStart w:name="z1347" w:id="1251"/>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1251"/>
    <w:bookmarkStart w:name="z1348" w:id="1252"/>
    <w:p>
      <w:pPr>
        <w:spacing w:after="0"/>
        <w:ind w:left="0"/>
        <w:jc w:val="both"/>
      </w:pPr>
      <w:r>
        <w:rPr>
          <w:rFonts w:ascii="Times New Roman"/>
          <w:b w:val="false"/>
          <w:i w:val="false"/>
          <w:color w:val="000000"/>
          <w:sz w:val="28"/>
        </w:rPr>
        <w:t>
      9-1. Основанием для отказа в оказании государственной услуги является случаи:</w:t>
      </w:r>
    </w:p>
    <w:bookmarkEnd w:id="1252"/>
    <w:bookmarkStart w:name="z1349" w:id="1253"/>
    <w:p>
      <w:pPr>
        <w:spacing w:after="0"/>
        <w:ind w:left="0"/>
        <w:jc w:val="both"/>
      </w:pPr>
      <w:r>
        <w:rPr>
          <w:rFonts w:ascii="Times New Roman"/>
          <w:b w:val="false"/>
          <w:i w:val="false"/>
          <w:color w:val="000000"/>
          <w:sz w:val="28"/>
        </w:rPr>
        <w:t xml:space="preserve">
      1) непредставление всех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bookmarkEnd w:id="1253"/>
    <w:bookmarkStart w:name="z1350" w:id="1254"/>
    <w:p>
      <w:pPr>
        <w:spacing w:after="0"/>
        <w:ind w:left="0"/>
        <w:jc w:val="both"/>
      </w:pPr>
      <w:r>
        <w:rPr>
          <w:rFonts w:ascii="Times New Roman"/>
          <w:b w:val="false"/>
          <w:i w:val="false"/>
          <w:color w:val="000000"/>
          <w:sz w:val="28"/>
        </w:rPr>
        <w:t>
      2) несоответствие услугополучателя следующим условиям:</w:t>
      </w:r>
    </w:p>
    <w:bookmarkEnd w:id="1254"/>
    <w:bookmarkStart w:name="z1351" w:id="1255"/>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и отвечающих следующим требованиям:</w:t>
      </w:r>
    </w:p>
    <w:bookmarkEnd w:id="1255"/>
    <w:bookmarkStart w:name="z1352" w:id="1256"/>
    <w:p>
      <w:pPr>
        <w:spacing w:after="0"/>
        <w:ind w:left="0"/>
        <w:jc w:val="both"/>
      </w:pPr>
      <w:r>
        <w:rPr>
          <w:rFonts w:ascii="Times New Roman"/>
          <w:b w:val="false"/>
          <w:i w:val="false"/>
          <w:color w:val="000000"/>
          <w:sz w:val="28"/>
        </w:rPr>
        <w:t>
      территория, предназначенная для использования в качестве свободного склада, должна быть оборудована и обустроена для осуществления операций по производству и переработке товаров согласно цели, указанной в заявлении юридического лица о включении в реестр владельцев свободных складов;</w:t>
      </w:r>
    </w:p>
    <w:bookmarkEnd w:id="1256"/>
    <w:bookmarkStart w:name="z1353" w:id="1257"/>
    <w:p>
      <w:pPr>
        <w:spacing w:after="0"/>
        <w:ind w:left="0"/>
        <w:jc w:val="both"/>
      </w:pPr>
      <w:r>
        <w:rPr>
          <w:rFonts w:ascii="Times New Roman"/>
          <w:b w:val="false"/>
          <w:i w:val="false"/>
          <w:color w:val="000000"/>
          <w:sz w:val="28"/>
        </w:rPr>
        <w:t>
      территория, включая примыкающие погрузочно-разгрузочные площадки (одно или несколько складских помещений и площадок), должна иметь непрерывное ограждение по всему периметру, обеспечивающее исключение доступа посторонних лиц;</w:t>
      </w:r>
    </w:p>
    <w:bookmarkEnd w:id="1257"/>
    <w:bookmarkStart w:name="z1354" w:id="1258"/>
    <w:p>
      <w:pPr>
        <w:spacing w:after="0"/>
        <w:ind w:left="0"/>
        <w:jc w:val="both"/>
      </w:pPr>
      <w:r>
        <w:rPr>
          <w:rFonts w:ascii="Times New Roman"/>
          <w:b w:val="false"/>
          <w:i w:val="false"/>
          <w:color w:val="000000"/>
          <w:sz w:val="28"/>
        </w:rPr>
        <w:t xml:space="preserve">
      обозначение территории, включая к ней погрузочно-разгрузочные площадки,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404 Кодекса;</w:t>
      </w:r>
    </w:p>
    <w:bookmarkEnd w:id="1258"/>
    <w:bookmarkStart w:name="z1355" w:id="1259"/>
    <w:p>
      <w:pPr>
        <w:spacing w:after="0"/>
        <w:ind w:left="0"/>
        <w:jc w:val="both"/>
      </w:pPr>
      <w:r>
        <w:rPr>
          <w:rFonts w:ascii="Times New Roman"/>
          <w:b w:val="false"/>
          <w:i w:val="false"/>
          <w:color w:val="000000"/>
          <w:sz w:val="28"/>
        </w:rPr>
        <w:t>
      наличие мест для досмотра товаров, в том числе крытых площадок, расположенных в пунктах досмотра, оснащенных электрическим освещением и оборудованных средствами видеонаблюдения, совместимыми с программными продуктами таможенных органов,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и исключать наличие непросматриваемых зон (участков) для средств видеонаблюдения;</w:t>
      </w:r>
    </w:p>
    <w:bookmarkEnd w:id="1259"/>
    <w:bookmarkStart w:name="z1356" w:id="1260"/>
    <w:p>
      <w:pPr>
        <w:spacing w:after="0"/>
        <w:ind w:left="0"/>
        <w:jc w:val="both"/>
      </w:pPr>
      <w:r>
        <w:rPr>
          <w:rFonts w:ascii="Times New Roman"/>
          <w:b w:val="false"/>
          <w:i w:val="false"/>
          <w:color w:val="000000"/>
          <w:sz w:val="28"/>
        </w:rPr>
        <w:t>
      наличие сертифицированного весового оборудования, соответствующего характеру помещаемых товаров, а в случае помещения газа в специальные хранилища – наличие соответствующих приборов учета;</w:t>
      </w:r>
    </w:p>
    <w:bookmarkEnd w:id="1260"/>
    <w:bookmarkStart w:name="z1357" w:id="1261"/>
    <w:p>
      <w:pPr>
        <w:spacing w:after="0"/>
        <w:ind w:left="0"/>
        <w:jc w:val="both"/>
      </w:pPr>
      <w:r>
        <w:rPr>
          <w:rFonts w:ascii="Times New Roman"/>
          <w:b w:val="false"/>
          <w:i w:val="false"/>
          <w:color w:val="000000"/>
          <w:sz w:val="28"/>
        </w:rPr>
        <w:t>
      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bookmarkEnd w:id="1261"/>
    <w:bookmarkStart w:name="z1358" w:id="1262"/>
    <w:p>
      <w:pPr>
        <w:spacing w:after="0"/>
        <w:ind w:left="0"/>
        <w:jc w:val="both"/>
      </w:pPr>
      <w:r>
        <w:rPr>
          <w:rFonts w:ascii="Times New Roman"/>
          <w:b w:val="false"/>
          <w:i w:val="false"/>
          <w:color w:val="000000"/>
          <w:sz w:val="28"/>
        </w:rPr>
        <w:t>
      наличие системы учета товаров, соответствующей требованиям, утвержденным уполномоченным органом, позволяющей сопоставлять сведения, представленные услугодателем при совершении таможенных операций, со сведениями о проведении хозяйственных операций;</w:t>
      </w:r>
    </w:p>
    <w:bookmarkEnd w:id="1262"/>
    <w:bookmarkStart w:name="z1359" w:id="1263"/>
    <w:p>
      <w:pPr>
        <w:spacing w:after="0"/>
        <w:ind w:left="0"/>
        <w:jc w:val="both"/>
      </w:pPr>
      <w:r>
        <w:rPr>
          <w:rFonts w:ascii="Times New Roman"/>
          <w:b w:val="false"/>
          <w:i w:val="false"/>
          <w:color w:val="000000"/>
          <w:sz w:val="28"/>
        </w:rPr>
        <w:t xml:space="preserve">
      отсутствие на день обращения к услугодателю вступившего в законную 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552</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 и отсутствие фактов неустранения причин, повлекших указанные нарушения таможенного законодательства Республики Казахстан;</w:t>
      </w:r>
    </w:p>
    <w:bookmarkEnd w:id="1263"/>
    <w:bookmarkStart w:name="z1360" w:id="1264"/>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bookmarkEnd w:id="1264"/>
    <w:bookmarkStart w:name="z1361" w:id="1265"/>
    <w:p>
      <w:pPr>
        <w:spacing w:after="0"/>
        <w:ind w:left="0"/>
        <w:jc w:val="both"/>
      </w:pPr>
      <w:r>
        <w:rPr>
          <w:rFonts w:ascii="Times New Roman"/>
          <w:b w:val="false"/>
          <w:i w:val="false"/>
          <w:color w:val="000000"/>
          <w:sz w:val="28"/>
        </w:rPr>
        <w:t>
      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таких сооружений, помещений (частей помещений) и (или) открытых площадок не заключен на срок не менее трех лет.</w:t>
      </w:r>
    </w:p>
    <w:bookmarkEnd w:id="1265"/>
    <w:bookmarkStart w:name="z1362" w:id="1266"/>
    <w:p>
      <w:pPr>
        <w:spacing w:after="0"/>
        <w:ind w:left="0"/>
        <w:jc w:val="both"/>
      </w:pPr>
      <w:r>
        <w:rPr>
          <w:rFonts w:ascii="Times New Roman"/>
          <w:b w:val="false"/>
          <w:i w:val="false"/>
          <w:color w:val="000000"/>
          <w:sz w:val="28"/>
        </w:rPr>
        <w:t xml:space="preserve">
      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12</w:t>
      </w:r>
      <w:r>
        <w:rPr>
          <w:rFonts w:ascii="Times New Roman"/>
          <w:b w:val="false"/>
          <w:i w:val="false"/>
          <w:color w:val="000000"/>
          <w:sz w:val="28"/>
        </w:rPr>
        <w:t xml:space="preserve"> настоящего стандарта государственной услуги.</w:t>
      </w:r>
    </w:p>
    <w:bookmarkEnd w:id="1266"/>
    <w:bookmarkStart w:name="z1363" w:id="1267"/>
    <w:p>
      <w:pPr>
        <w:spacing w:after="0"/>
        <w:ind w:left="0"/>
        <w:jc w:val="both"/>
      </w:pPr>
      <w:r>
        <w:rPr>
          <w:rFonts w:ascii="Times New Roman"/>
          <w:b w:val="false"/>
          <w:i w:val="false"/>
          <w:color w:val="000000"/>
          <w:sz w:val="28"/>
        </w:rPr>
        <w:t>
      В жалобе услугополучателя указываются:</w:t>
      </w:r>
    </w:p>
    <w:bookmarkEnd w:id="1267"/>
    <w:bookmarkStart w:name="z1364" w:id="1268"/>
    <w:p>
      <w:pPr>
        <w:spacing w:after="0"/>
        <w:ind w:left="0"/>
        <w:jc w:val="both"/>
      </w:pPr>
      <w:r>
        <w:rPr>
          <w:rFonts w:ascii="Times New Roman"/>
          <w:b w:val="false"/>
          <w:i w:val="false"/>
          <w:color w:val="000000"/>
          <w:sz w:val="28"/>
        </w:rPr>
        <w:t>
      1) физического лица – указываются его фамилия, имя, а также по желанию отчество, индивидуальный идентификационный номер, почтовый адрес и контактный телефон;</w:t>
      </w:r>
    </w:p>
    <w:bookmarkEnd w:id="1268"/>
    <w:bookmarkStart w:name="z1365" w:id="1269"/>
    <w:p>
      <w:pPr>
        <w:spacing w:after="0"/>
        <w:ind w:left="0"/>
        <w:jc w:val="both"/>
      </w:pPr>
      <w:r>
        <w:rPr>
          <w:rFonts w:ascii="Times New Roman"/>
          <w:b w:val="false"/>
          <w:i w:val="false"/>
          <w:color w:val="000000"/>
          <w:sz w:val="28"/>
        </w:rPr>
        <w:t xml:space="preserve">
      2) юридического лица – его наименование, бизнес-идентификационный номер, почтовый адрес, исходящий номер (при наличии) и дата входящего документа. </w:t>
      </w:r>
    </w:p>
    <w:bookmarkEnd w:id="1269"/>
    <w:bookmarkStart w:name="z1366" w:id="1270"/>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270"/>
    <w:bookmarkStart w:name="z1367" w:id="1271"/>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271"/>
    <w:bookmarkStart w:name="z1368" w:id="1272"/>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272"/>
    <w:bookmarkStart w:name="z1369" w:id="1273"/>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273"/>
    <w:bookmarkStart w:name="z1370" w:id="1274"/>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1274"/>
    <w:bookmarkStart w:name="z1371" w:id="1275"/>
    <w:p>
      <w:pPr>
        <w:spacing w:after="0"/>
        <w:ind w:left="0"/>
        <w:jc w:val="both"/>
      </w:pPr>
      <w:r>
        <w:rPr>
          <w:rFonts w:ascii="Times New Roman"/>
          <w:b w:val="false"/>
          <w:i w:val="false"/>
          <w:color w:val="000000"/>
          <w:sz w:val="28"/>
        </w:rPr>
        <w:t>
      Работник Государственной корпорации:</w:t>
      </w:r>
    </w:p>
    <w:bookmarkEnd w:id="1275"/>
    <w:bookmarkStart w:name="z1372" w:id="1276"/>
    <w:p>
      <w:pPr>
        <w:spacing w:after="0"/>
        <w:ind w:left="0"/>
        <w:jc w:val="both"/>
      </w:pPr>
      <w:r>
        <w:rPr>
          <w:rFonts w:ascii="Times New Roman"/>
          <w:b w:val="false"/>
          <w:i w:val="false"/>
          <w:color w:val="000000"/>
          <w:sz w:val="28"/>
        </w:rPr>
        <w:t>
      осуществляет идентификацию услугополучателя;</w:t>
      </w:r>
    </w:p>
    <w:bookmarkEnd w:id="1276"/>
    <w:bookmarkStart w:name="z1373" w:id="1277"/>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277"/>
    <w:bookmarkStart w:name="z1374" w:id="1278"/>
    <w:p>
      <w:pPr>
        <w:spacing w:after="0"/>
        <w:ind w:left="0"/>
        <w:jc w:val="both"/>
      </w:pPr>
      <w:r>
        <w:rPr>
          <w:rFonts w:ascii="Times New Roman"/>
          <w:b w:val="false"/>
          <w:i w:val="false"/>
          <w:color w:val="000000"/>
          <w:sz w:val="28"/>
        </w:rPr>
        <w:t>
      разъясняет основные правила подачи видеообращения;</w:t>
      </w:r>
    </w:p>
    <w:bookmarkEnd w:id="1278"/>
    <w:bookmarkStart w:name="z1375" w:id="1279"/>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279"/>
    <w:bookmarkStart w:name="z1376" w:id="1280"/>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280"/>
    <w:bookmarkStart w:name="z1377" w:id="1281"/>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281"/>
    <w:bookmarkStart w:name="z1378" w:id="1282"/>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282"/>
    <w:bookmarkStart w:name="z1379" w:id="1283"/>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2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12</w:t>
      </w:r>
      <w:r>
        <w:rPr>
          <w:rFonts w:ascii="Times New Roman"/>
          <w:b w:val="false"/>
          <w:i w:val="false"/>
          <w:color w:val="000000"/>
          <w:sz w:val="28"/>
        </w:rPr>
        <w:t xml:space="preserve"> изложить в следующей редакции:</w:t>
      </w:r>
    </w:p>
    <w:bookmarkStart w:name="z1381" w:id="1284"/>
    <w:p>
      <w:pPr>
        <w:spacing w:after="0"/>
        <w:ind w:left="0"/>
        <w:jc w:val="both"/>
      </w:pPr>
      <w:r>
        <w:rPr>
          <w:rFonts w:ascii="Times New Roman"/>
          <w:b w:val="false"/>
          <w:i w:val="false"/>
          <w:color w:val="000000"/>
          <w:sz w:val="28"/>
        </w:rPr>
        <w:t>
      "12. Адреса мест оказания государственной услуги размещены на интернет-ресурсах услугодателя – www.kgd.gov.kz, www.minfin.gov.kz.";</w:t>
      </w:r>
    </w:p>
    <w:bookmarkEnd w:id="12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14</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изложить в следующей редакции:</w:t>
      </w:r>
    </w:p>
    <w:bookmarkStart w:name="z1383" w:id="1285"/>
    <w:p>
      <w:pPr>
        <w:spacing w:after="0"/>
        <w:ind w:left="0"/>
        <w:jc w:val="both"/>
      </w:pPr>
      <w:r>
        <w:rPr>
          <w:rFonts w:ascii="Times New Roman"/>
          <w:b w:val="false"/>
          <w:i w:val="false"/>
          <w:color w:val="000000"/>
          <w:sz w:val="28"/>
        </w:rPr>
        <w:t>
      "14.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1285"/>
    <w:bookmarkStart w:name="z1384" w:id="1286"/>
    <w:p>
      <w:pPr>
        <w:spacing w:after="0"/>
        <w:ind w:left="0"/>
        <w:jc w:val="both"/>
      </w:pPr>
      <w:r>
        <w:rPr>
          <w:rFonts w:ascii="Times New Roman"/>
          <w:b w:val="false"/>
          <w:i w:val="false"/>
          <w:color w:val="000000"/>
          <w:sz w:val="28"/>
        </w:rPr>
        <w:t>
      15. Контактные телефоны Единого контакт-центра: 1414, 8-800-080-7777.";</w:t>
      </w:r>
    </w:p>
    <w:bookmarkEnd w:id="1286"/>
    <w:bookmarkStart w:name="z1385" w:id="1287"/>
    <w:p>
      <w:pPr>
        <w:spacing w:after="0"/>
        <w:ind w:left="0"/>
        <w:jc w:val="both"/>
      </w:pPr>
      <w:r>
        <w:rPr>
          <w:rFonts w:ascii="Times New Roman"/>
          <w:b w:val="false"/>
          <w:i w:val="false"/>
          <w:color w:val="000000"/>
          <w:sz w:val="28"/>
        </w:rPr>
        <w:t xml:space="preserve">
      заявление о включении в реестр владельцев свободных складов согласно </w:t>
      </w:r>
      <w:r>
        <w:rPr>
          <w:rFonts w:ascii="Times New Roman"/>
          <w:b w:val="false"/>
          <w:i w:val="false"/>
          <w:color w:val="000000"/>
          <w:sz w:val="28"/>
        </w:rPr>
        <w:t>приложению</w:t>
      </w:r>
      <w:r>
        <w:rPr>
          <w:rFonts w:ascii="Times New Roman"/>
          <w:b w:val="false"/>
          <w:i w:val="false"/>
          <w:color w:val="000000"/>
          <w:sz w:val="28"/>
        </w:rPr>
        <w:t xml:space="preserve"> к указанному стандарту государственной услуги изложить в редакции согласно приложению 47 к настоящему приказу;</w:t>
      </w:r>
    </w:p>
    <w:bookmarkEnd w:id="1287"/>
    <w:bookmarkStart w:name="z1386" w:id="128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"Включение в реестр владельцев магазинов беспошлинной торговли", утвержденном указанным приказом:</w:t>
      </w:r>
    </w:p>
    <w:bookmarkEnd w:id="1288"/>
    <w:bookmarkStart w:name="z1387" w:id="1289"/>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289"/>
    <w:bookmarkStart w:name="z1388" w:id="1290"/>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1290"/>
    <w:bookmarkStart w:name="z1389" w:id="1291"/>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1291"/>
    <w:bookmarkStart w:name="z1390" w:id="1292"/>
    <w:p>
      <w:pPr>
        <w:spacing w:after="0"/>
        <w:ind w:left="0"/>
        <w:jc w:val="both"/>
      </w:pPr>
      <w:r>
        <w:rPr>
          <w:rFonts w:ascii="Times New Roman"/>
          <w:b w:val="false"/>
          <w:i w:val="false"/>
          <w:color w:val="000000"/>
          <w:sz w:val="28"/>
        </w:rPr>
        <w:t xml:space="preserve">
      "1) с момента сдачи пакета документов услугополучателем услугодателю и на портал – 10 (десять) рабочих дней;"; </w:t>
      </w:r>
    </w:p>
    <w:bookmarkEnd w:id="1292"/>
    <w:bookmarkStart w:name="z1391" w:id="1293"/>
    <w:p>
      <w:pPr>
        <w:spacing w:after="0"/>
        <w:ind w:left="0"/>
        <w:jc w:val="both"/>
      </w:pPr>
      <w:r>
        <w:rPr>
          <w:rFonts w:ascii="Times New Roman"/>
          <w:b w:val="false"/>
          <w:i w:val="false"/>
          <w:color w:val="000000"/>
          <w:sz w:val="28"/>
        </w:rPr>
        <w:t xml:space="preserve">
      "6. Результатом оказания государственной услуги является – решение о включении в реестр владельцев магазинов беспошлинной торговли, с уведомлением либо мотивированный ответ (уведомление)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12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изложить в следующей редакции:</w:t>
      </w:r>
    </w:p>
    <w:bookmarkStart w:name="z1393" w:id="1294"/>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1294"/>
    <w:bookmarkStart w:name="z1394" w:id="1295"/>
    <w:p>
      <w:pPr>
        <w:spacing w:after="0"/>
        <w:ind w:left="0"/>
        <w:jc w:val="both"/>
      </w:pPr>
      <w:r>
        <w:rPr>
          <w:rFonts w:ascii="Times New Roman"/>
          <w:b w:val="false"/>
          <w:i w:val="false"/>
          <w:color w:val="000000"/>
          <w:sz w:val="28"/>
        </w:rPr>
        <w:t>
      к услугодателю:</w:t>
      </w:r>
    </w:p>
    <w:bookmarkEnd w:id="1295"/>
    <w:bookmarkStart w:name="z1395" w:id="1296"/>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w:t>
      </w:r>
    </w:p>
    <w:bookmarkEnd w:id="1296"/>
    <w:bookmarkStart w:name="z1396" w:id="1297"/>
    <w:p>
      <w:pPr>
        <w:spacing w:after="0"/>
        <w:ind w:left="0"/>
        <w:jc w:val="both"/>
      </w:pPr>
      <w:r>
        <w:rPr>
          <w:rFonts w:ascii="Times New Roman"/>
          <w:b w:val="false"/>
          <w:i w:val="false"/>
          <w:color w:val="000000"/>
          <w:sz w:val="28"/>
        </w:rPr>
        <w:t>
      на портал:</w:t>
      </w:r>
    </w:p>
    <w:bookmarkEnd w:id="1297"/>
    <w:bookmarkStart w:name="z1397" w:id="1298"/>
    <w:p>
      <w:pPr>
        <w:spacing w:after="0"/>
        <w:ind w:left="0"/>
        <w:jc w:val="both"/>
      </w:pPr>
      <w:r>
        <w:rPr>
          <w:rFonts w:ascii="Times New Roman"/>
          <w:b w:val="false"/>
          <w:i w:val="false"/>
          <w:color w:val="000000"/>
          <w:sz w:val="28"/>
        </w:rPr>
        <w:t>
      заявление в форме электронного документа, подписанное ЭЦП.</w:t>
      </w:r>
    </w:p>
    <w:bookmarkEnd w:id="1298"/>
    <w:bookmarkStart w:name="z1398" w:id="1299"/>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299"/>
    <w:bookmarkStart w:name="z1399" w:id="1300"/>
    <w:p>
      <w:pPr>
        <w:spacing w:after="0"/>
        <w:ind w:left="0"/>
        <w:jc w:val="both"/>
      </w:pPr>
      <w:r>
        <w:rPr>
          <w:rFonts w:ascii="Times New Roman"/>
          <w:b w:val="false"/>
          <w:i w:val="false"/>
          <w:color w:val="000000"/>
          <w:sz w:val="28"/>
        </w:rPr>
        <w:t xml:space="preserve">
      Должностное лицо услугодателя производит таможенный осмотр помещений и территорий услугополучателя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524 Кодекса.</w:t>
      </w:r>
    </w:p>
    <w:bookmarkEnd w:id="1300"/>
    <w:bookmarkStart w:name="z1400" w:id="1301"/>
    <w:p>
      <w:pPr>
        <w:spacing w:after="0"/>
        <w:ind w:left="0"/>
        <w:jc w:val="both"/>
      </w:pPr>
      <w:r>
        <w:rPr>
          <w:rFonts w:ascii="Times New Roman"/>
          <w:b w:val="false"/>
          <w:i w:val="false"/>
          <w:color w:val="000000"/>
          <w:sz w:val="28"/>
        </w:rPr>
        <w:t>
      При проведении осмотра услугополучатель предоставляет должностному лицу услугодателя копии следующих документов с предъявлением оригиналов:</w:t>
      </w:r>
    </w:p>
    <w:bookmarkEnd w:id="1301"/>
    <w:bookmarkStart w:name="z1401" w:id="1302"/>
    <w:p>
      <w:pPr>
        <w:spacing w:after="0"/>
        <w:ind w:left="0"/>
        <w:jc w:val="both"/>
      </w:pPr>
      <w:r>
        <w:rPr>
          <w:rFonts w:ascii="Times New Roman"/>
          <w:b w:val="false"/>
          <w:i w:val="false"/>
          <w:color w:val="000000"/>
          <w:sz w:val="28"/>
        </w:rPr>
        <w:t>
      1) 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p>
    <w:bookmarkEnd w:id="1302"/>
    <w:bookmarkStart w:name="z1402" w:id="1303"/>
    <w:p>
      <w:pPr>
        <w:spacing w:after="0"/>
        <w:ind w:left="0"/>
        <w:jc w:val="both"/>
      </w:pPr>
      <w:r>
        <w:rPr>
          <w:rFonts w:ascii="Times New Roman"/>
          <w:b w:val="false"/>
          <w:i w:val="false"/>
          <w:color w:val="000000"/>
          <w:sz w:val="28"/>
        </w:rPr>
        <w:t xml:space="preserve">
      2) регистрационных документов или разрешений на розничную торговлю, если обязанность их получения предусмотрена законодательством Республики Казахстан. </w:t>
      </w:r>
    </w:p>
    <w:bookmarkEnd w:id="1303"/>
    <w:bookmarkStart w:name="z1403" w:id="1304"/>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bookmarkEnd w:id="1304"/>
    <w:bookmarkStart w:name="z1404" w:id="1305"/>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1305"/>
    <w:bookmarkStart w:name="z1405" w:id="1306"/>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1306"/>
    <w:bookmarkStart w:name="z1406" w:id="1307"/>
    <w:p>
      <w:pPr>
        <w:spacing w:after="0"/>
        <w:ind w:left="0"/>
        <w:jc w:val="both"/>
      </w:pPr>
      <w:r>
        <w:rPr>
          <w:rFonts w:ascii="Times New Roman"/>
          <w:b w:val="false"/>
          <w:i w:val="false"/>
          <w:color w:val="000000"/>
          <w:sz w:val="28"/>
        </w:rPr>
        <w:t>
      При сдаче услугополучателем всех необходимых документов:</w:t>
      </w:r>
    </w:p>
    <w:bookmarkEnd w:id="1307"/>
    <w:bookmarkStart w:name="z1407" w:id="1308"/>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bookmarkEnd w:id="1308"/>
    <w:bookmarkStart w:name="z1408" w:id="1309"/>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w:t>
      </w:r>
    </w:p>
    <w:bookmarkEnd w:id="1309"/>
    <w:bookmarkStart w:name="z1409" w:id="1310"/>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случаи:</w:t>
      </w:r>
    </w:p>
    <w:bookmarkEnd w:id="1310"/>
    <w:bookmarkStart w:name="z1410" w:id="1311"/>
    <w:p>
      <w:pPr>
        <w:spacing w:after="0"/>
        <w:ind w:left="0"/>
        <w:jc w:val="both"/>
      </w:pPr>
      <w:r>
        <w:rPr>
          <w:rFonts w:ascii="Times New Roman"/>
          <w:b w:val="false"/>
          <w:i w:val="false"/>
          <w:color w:val="000000"/>
          <w:sz w:val="28"/>
        </w:rPr>
        <w:t xml:space="preserve">
      1) непредставление всех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bookmarkEnd w:id="1311"/>
    <w:bookmarkStart w:name="z1411" w:id="1312"/>
    <w:p>
      <w:pPr>
        <w:spacing w:after="0"/>
        <w:ind w:left="0"/>
        <w:jc w:val="both"/>
      </w:pPr>
      <w:r>
        <w:rPr>
          <w:rFonts w:ascii="Times New Roman"/>
          <w:b w:val="false"/>
          <w:i w:val="false"/>
          <w:color w:val="000000"/>
          <w:sz w:val="28"/>
        </w:rPr>
        <w:t>
      2) несоответствие услугополучателя следующим условиям:</w:t>
      </w:r>
    </w:p>
    <w:bookmarkEnd w:id="1312"/>
    <w:bookmarkStart w:name="z1412" w:id="1313"/>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p>
    <w:bookmarkEnd w:id="1313"/>
    <w:bookmarkStart w:name="z1413" w:id="1314"/>
    <w:p>
      <w:pPr>
        <w:spacing w:after="0"/>
        <w:ind w:left="0"/>
        <w:jc w:val="both"/>
      </w:pPr>
      <w:r>
        <w:rPr>
          <w:rFonts w:ascii="Times New Roman"/>
          <w:b w:val="false"/>
          <w:i w:val="false"/>
          <w:color w:val="000000"/>
          <w:sz w:val="28"/>
        </w:rPr>
        <w:t>
      торговый зал должен находиться за пределами места, определенного для производства таможенного декларирования товаров;</w:t>
      </w:r>
    </w:p>
    <w:bookmarkEnd w:id="1314"/>
    <w:bookmarkStart w:name="z1414" w:id="1315"/>
    <w:p>
      <w:pPr>
        <w:spacing w:after="0"/>
        <w:ind w:left="0"/>
        <w:jc w:val="both"/>
      </w:pPr>
      <w:r>
        <w:rPr>
          <w:rFonts w:ascii="Times New Roman"/>
          <w:b w:val="false"/>
          <w:i w:val="false"/>
          <w:color w:val="000000"/>
          <w:sz w:val="28"/>
        </w:rPr>
        <w:t>
      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bookmarkEnd w:id="1315"/>
    <w:bookmarkStart w:name="z1415" w:id="1316"/>
    <w:p>
      <w:pPr>
        <w:spacing w:after="0"/>
        <w:ind w:left="0"/>
        <w:jc w:val="both"/>
      </w:pPr>
      <w:r>
        <w:rPr>
          <w:rFonts w:ascii="Times New Roman"/>
          <w:b w:val="false"/>
          <w:i w:val="false"/>
          <w:color w:val="000000"/>
          <w:sz w:val="28"/>
        </w:rPr>
        <w:t>
      наличие регистрационных документов или разрешений на розничную торговлю в случаях, предусмотренных законодательством Республики Казахстан;</w:t>
      </w:r>
    </w:p>
    <w:bookmarkEnd w:id="1316"/>
    <w:bookmarkStart w:name="z1416" w:id="1317"/>
    <w:p>
      <w:pPr>
        <w:spacing w:after="0"/>
        <w:ind w:left="0"/>
        <w:jc w:val="both"/>
      </w:pPr>
      <w:r>
        <w:rPr>
          <w:rFonts w:ascii="Times New Roman"/>
          <w:b w:val="false"/>
          <w:i w:val="false"/>
          <w:color w:val="000000"/>
          <w:sz w:val="28"/>
        </w:rPr>
        <w:t>
      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bookmarkEnd w:id="1317"/>
    <w:bookmarkStart w:name="z1417" w:id="1318"/>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в таможенный орган к административной ответственности в соответствии со </w:t>
      </w:r>
      <w:r>
        <w:rPr>
          <w:rFonts w:ascii="Times New Roman"/>
          <w:b w:val="false"/>
          <w:i w:val="false"/>
          <w:color w:val="000000"/>
          <w:sz w:val="28"/>
        </w:rPr>
        <w:t>статьями 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535</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и </w:t>
      </w:r>
      <w:r>
        <w:rPr>
          <w:rFonts w:ascii="Times New Roman"/>
          <w:b w:val="false"/>
          <w:i w:val="false"/>
          <w:color w:val="000000"/>
          <w:sz w:val="28"/>
        </w:rPr>
        <w:t>555</w:t>
      </w:r>
      <w:r>
        <w:rPr>
          <w:rFonts w:ascii="Times New Roman"/>
          <w:b w:val="false"/>
          <w:i w:val="false"/>
          <w:color w:val="000000"/>
          <w:sz w:val="28"/>
        </w:rPr>
        <w:t xml:space="preserve"> Кодекса Республики Казахстан об административных правонарушениях;</w:t>
      </w:r>
    </w:p>
    <w:bookmarkEnd w:id="1318"/>
    <w:bookmarkStart w:name="z1418" w:id="1319"/>
    <w:p>
      <w:pPr>
        <w:spacing w:after="0"/>
        <w:ind w:left="0"/>
        <w:jc w:val="both"/>
      </w:pPr>
      <w:r>
        <w:rPr>
          <w:rFonts w:ascii="Times New Roman"/>
          <w:b w:val="false"/>
          <w:i w:val="false"/>
          <w:color w:val="000000"/>
          <w:sz w:val="28"/>
        </w:rPr>
        <w:t xml:space="preserve">
      для магазинов беспошлинной торговли, предусмотренных для реализации товаров лицам, указанным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324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сфере внешней политики согласно </w:t>
      </w:r>
      <w:r>
        <w:rPr>
          <w:rFonts w:ascii="Times New Roman"/>
          <w:b w:val="false"/>
          <w:i w:val="false"/>
          <w:color w:val="000000"/>
          <w:sz w:val="28"/>
        </w:rPr>
        <w:t>пункта 1</w:t>
      </w:r>
      <w:r>
        <w:rPr>
          <w:rFonts w:ascii="Times New Roman"/>
          <w:b w:val="false"/>
          <w:i w:val="false"/>
          <w:color w:val="000000"/>
          <w:sz w:val="28"/>
        </w:rPr>
        <w:t xml:space="preserve"> статьи 525 Кодекса;</w:t>
      </w:r>
    </w:p>
    <w:bookmarkEnd w:id="1319"/>
    <w:bookmarkStart w:name="z1419" w:id="1320"/>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bookmarkEnd w:id="1320"/>
    <w:bookmarkStart w:name="z1420" w:id="1321"/>
    <w:p>
      <w:pPr>
        <w:spacing w:after="0"/>
        <w:ind w:left="0"/>
        <w:jc w:val="both"/>
      </w:pPr>
      <w:r>
        <w:rPr>
          <w:rFonts w:ascii="Times New Roman"/>
          <w:b w:val="false"/>
          <w:i w:val="false"/>
          <w:color w:val="000000"/>
          <w:sz w:val="28"/>
        </w:rPr>
        <w:t>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не заключен на срок не менее шести месяцев.</w:t>
      </w:r>
    </w:p>
    <w:bookmarkEnd w:id="1321"/>
    <w:bookmarkStart w:name="z1421" w:id="1322"/>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322"/>
    <w:bookmarkStart w:name="z1422" w:id="1323"/>
    <w:p>
      <w:pPr>
        <w:spacing w:after="0"/>
        <w:ind w:left="0"/>
        <w:jc w:val="both"/>
      </w:pPr>
      <w:r>
        <w:rPr>
          <w:rFonts w:ascii="Times New Roman"/>
          <w:b w:val="false"/>
          <w:i w:val="false"/>
          <w:color w:val="000000"/>
          <w:sz w:val="28"/>
        </w:rPr>
        <w:t>
      В жалобе услугополучателя указываются:</w:t>
      </w:r>
    </w:p>
    <w:bookmarkEnd w:id="1323"/>
    <w:bookmarkStart w:name="z1423" w:id="1324"/>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324"/>
    <w:bookmarkStart w:name="z1424" w:id="1325"/>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325"/>
    <w:bookmarkStart w:name="z1425" w:id="1326"/>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326"/>
    <w:bookmarkStart w:name="z1426" w:id="1327"/>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327"/>
    <w:bookmarkStart w:name="z1427" w:id="1328"/>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328"/>
    <w:bookmarkStart w:name="z1428" w:id="1329"/>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329"/>
    <w:bookmarkStart w:name="z1429" w:id="1330"/>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1330"/>
    <w:bookmarkStart w:name="z1430" w:id="1331"/>
    <w:p>
      <w:pPr>
        <w:spacing w:after="0"/>
        <w:ind w:left="0"/>
        <w:jc w:val="both"/>
      </w:pPr>
      <w:r>
        <w:rPr>
          <w:rFonts w:ascii="Times New Roman"/>
          <w:b w:val="false"/>
          <w:i w:val="false"/>
          <w:color w:val="000000"/>
          <w:sz w:val="28"/>
        </w:rPr>
        <w:t>
      Работник Государственной корпорации:</w:t>
      </w:r>
    </w:p>
    <w:bookmarkEnd w:id="1331"/>
    <w:bookmarkStart w:name="z1431" w:id="1332"/>
    <w:p>
      <w:pPr>
        <w:spacing w:after="0"/>
        <w:ind w:left="0"/>
        <w:jc w:val="both"/>
      </w:pPr>
      <w:r>
        <w:rPr>
          <w:rFonts w:ascii="Times New Roman"/>
          <w:b w:val="false"/>
          <w:i w:val="false"/>
          <w:color w:val="000000"/>
          <w:sz w:val="28"/>
        </w:rPr>
        <w:t>
      осуществляет идентификацию услугополучателя;</w:t>
      </w:r>
    </w:p>
    <w:bookmarkEnd w:id="1332"/>
    <w:bookmarkStart w:name="z1432" w:id="1333"/>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333"/>
    <w:bookmarkStart w:name="z1433" w:id="1334"/>
    <w:p>
      <w:pPr>
        <w:spacing w:after="0"/>
        <w:ind w:left="0"/>
        <w:jc w:val="both"/>
      </w:pPr>
      <w:r>
        <w:rPr>
          <w:rFonts w:ascii="Times New Roman"/>
          <w:b w:val="false"/>
          <w:i w:val="false"/>
          <w:color w:val="000000"/>
          <w:sz w:val="28"/>
        </w:rPr>
        <w:t>
      разъясняет основные правила подачи видеообращения;</w:t>
      </w:r>
    </w:p>
    <w:bookmarkEnd w:id="1334"/>
    <w:bookmarkStart w:name="z1434" w:id="1335"/>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335"/>
    <w:bookmarkStart w:name="z1435" w:id="1336"/>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336"/>
    <w:bookmarkStart w:name="z1436" w:id="1337"/>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337"/>
    <w:bookmarkStart w:name="z1437" w:id="1338"/>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338"/>
    <w:bookmarkStart w:name="z1438" w:id="1339"/>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3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bookmarkStart w:name="z1440" w:id="1340"/>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13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изложить в следующей редакции:</w:t>
      </w:r>
    </w:p>
    <w:bookmarkStart w:name="z1442" w:id="1341"/>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1341"/>
    <w:bookmarkStart w:name="z1443" w:id="1342"/>
    <w:p>
      <w:pPr>
        <w:spacing w:after="0"/>
        <w:ind w:left="0"/>
        <w:jc w:val="both"/>
      </w:pPr>
      <w:r>
        <w:rPr>
          <w:rFonts w:ascii="Times New Roman"/>
          <w:b w:val="false"/>
          <w:i w:val="false"/>
          <w:color w:val="000000"/>
          <w:sz w:val="28"/>
        </w:rPr>
        <w:t>
      16. Контактные телефоны Единого контакт-центр: 1414, 8-800-080-7777.";</w:t>
      </w:r>
    </w:p>
    <w:bookmarkEnd w:id="1342"/>
    <w:bookmarkStart w:name="z1444" w:id="1343"/>
    <w:p>
      <w:pPr>
        <w:spacing w:after="0"/>
        <w:ind w:left="0"/>
        <w:jc w:val="both"/>
      </w:pPr>
      <w:r>
        <w:rPr>
          <w:rFonts w:ascii="Times New Roman"/>
          <w:b w:val="false"/>
          <w:i w:val="false"/>
          <w:color w:val="000000"/>
          <w:sz w:val="28"/>
        </w:rPr>
        <w:t xml:space="preserve">
      заявление о включении в реестр владельцев магазинов беспошлинной торговли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 изложить в редакции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настоящему приказу;</w:t>
      </w:r>
    </w:p>
    <w:bookmarkEnd w:id="13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"Включение в реестр владельцев складов хранения собственных товаров" утвержденный указанным приказом, изложить в редакции согласно </w:t>
      </w:r>
      <w:r>
        <w:rPr>
          <w:rFonts w:ascii="Times New Roman"/>
          <w:b w:val="false"/>
          <w:i w:val="false"/>
          <w:color w:val="000000"/>
          <w:sz w:val="28"/>
        </w:rPr>
        <w:t>приложению 49</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"Регистрация обеспечения уплаты таможенных пошлин, налогов" утвержденный указанным приказом, изложить в редакции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настоящему приказу;</w:t>
      </w:r>
    </w:p>
    <w:bookmarkStart w:name="z1447" w:id="134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"Изменение сроков уплаты таможенных пошлин", утвержденном указанным приказом:</w:t>
      </w:r>
    </w:p>
    <w:bookmarkEnd w:id="1344"/>
    <w:bookmarkStart w:name="z1448" w:id="1345"/>
    <w:p>
      <w:pPr>
        <w:spacing w:after="0"/>
        <w:ind w:left="0"/>
        <w:jc w:val="both"/>
      </w:pPr>
      <w:r>
        <w:rPr>
          <w:rFonts w:ascii="Times New Roman"/>
          <w:b w:val="false"/>
          <w:i w:val="false"/>
          <w:color w:val="000000"/>
          <w:sz w:val="28"/>
        </w:rPr>
        <w:t>
      заголовок изложить в следующей редакции:</w:t>
      </w:r>
    </w:p>
    <w:bookmarkEnd w:id="1345"/>
    <w:bookmarkStart w:name="z1449" w:id="1346"/>
    <w:p>
      <w:pPr>
        <w:spacing w:after="0"/>
        <w:ind w:left="0"/>
        <w:jc w:val="both"/>
      </w:pPr>
      <w:r>
        <w:rPr>
          <w:rFonts w:ascii="Times New Roman"/>
          <w:b w:val="false"/>
          <w:i w:val="false"/>
          <w:color w:val="000000"/>
          <w:sz w:val="28"/>
        </w:rPr>
        <w:t>
      "Стандарт государственной услуги "Изменение сроков уплаты ввозных таможенных пошлин";</w:t>
      </w:r>
    </w:p>
    <w:bookmarkEnd w:id="1346"/>
    <w:bookmarkStart w:name="z1450" w:id="1347"/>
    <w:p>
      <w:pPr>
        <w:spacing w:after="0"/>
        <w:ind w:left="0"/>
        <w:jc w:val="both"/>
      </w:pPr>
      <w:r>
        <w:rPr>
          <w:rFonts w:ascii="Times New Roman"/>
          <w:b w:val="false"/>
          <w:i w:val="false"/>
          <w:color w:val="000000"/>
          <w:sz w:val="28"/>
        </w:rPr>
        <w:t>
      пункт 1 изложить в следующей редакции:</w:t>
      </w:r>
    </w:p>
    <w:bookmarkEnd w:id="1347"/>
    <w:bookmarkStart w:name="z1451" w:id="1348"/>
    <w:p>
      <w:pPr>
        <w:spacing w:after="0"/>
        <w:ind w:left="0"/>
        <w:jc w:val="both"/>
      </w:pPr>
      <w:r>
        <w:rPr>
          <w:rFonts w:ascii="Times New Roman"/>
          <w:b w:val="false"/>
          <w:i w:val="false"/>
          <w:color w:val="000000"/>
          <w:sz w:val="28"/>
        </w:rPr>
        <w:t>
      "1. Государственная услуга "Изменение сроков уплаты ввозных таможенных пошлин" (далее – государственная услуга).";</w:t>
      </w:r>
    </w:p>
    <w:bookmarkEnd w:id="1348"/>
    <w:bookmarkStart w:name="z1452" w:id="1349"/>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349"/>
    <w:bookmarkStart w:name="z1453" w:id="1350"/>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1350"/>
    <w:bookmarkStart w:name="z1454" w:id="1351"/>
    <w:p>
      <w:pPr>
        <w:spacing w:after="0"/>
        <w:ind w:left="0"/>
        <w:jc w:val="both"/>
      </w:pPr>
      <w:r>
        <w:rPr>
          <w:rFonts w:ascii="Times New Roman"/>
          <w:b w:val="false"/>
          <w:i w:val="false"/>
          <w:color w:val="000000"/>
          <w:sz w:val="28"/>
        </w:rPr>
        <w:t>
      подпункт 1) пункт 4 изложить в следующей редакции:</w:t>
      </w:r>
    </w:p>
    <w:bookmarkEnd w:id="1351"/>
    <w:bookmarkStart w:name="z1455" w:id="1352"/>
    <w:p>
      <w:pPr>
        <w:spacing w:after="0"/>
        <w:ind w:left="0"/>
        <w:jc w:val="both"/>
      </w:pPr>
      <w:r>
        <w:rPr>
          <w:rFonts w:ascii="Times New Roman"/>
          <w:b w:val="false"/>
          <w:i w:val="false"/>
          <w:color w:val="000000"/>
          <w:sz w:val="28"/>
        </w:rPr>
        <w:t>
      "1) с момента сдачи пакета документов – 5 (пяти) рабочих дней.";</w:t>
      </w:r>
    </w:p>
    <w:bookmarkEnd w:id="1352"/>
    <w:bookmarkStart w:name="z1456" w:id="1353"/>
    <w:p>
      <w:pPr>
        <w:spacing w:after="0"/>
        <w:ind w:left="0"/>
        <w:jc w:val="both"/>
      </w:pPr>
      <w:r>
        <w:rPr>
          <w:rFonts w:ascii="Times New Roman"/>
          <w:b w:val="false"/>
          <w:i w:val="false"/>
          <w:color w:val="000000"/>
          <w:sz w:val="28"/>
        </w:rPr>
        <w:t>
      часть первую пункта 6 изложить в следующей редакции:</w:t>
      </w:r>
    </w:p>
    <w:bookmarkEnd w:id="1353"/>
    <w:bookmarkStart w:name="z1457" w:id="1354"/>
    <w:p>
      <w:pPr>
        <w:spacing w:after="0"/>
        <w:ind w:left="0"/>
        <w:jc w:val="both"/>
      </w:pPr>
      <w:r>
        <w:rPr>
          <w:rFonts w:ascii="Times New Roman"/>
          <w:b w:val="false"/>
          <w:i w:val="false"/>
          <w:color w:val="000000"/>
          <w:sz w:val="28"/>
        </w:rPr>
        <w:t>
      "6. Результатом оказания государственной услуги является – решение о предоставлении отсрочки или рассрочки уплаты ввозных таможенных пошлин, либо решение об отказе в предоставлении отсрочки или рассрочки уплаты ввозных таможенных пошлин в случаях и по основаниям, указанным в пункте 10 настоящего стандарта государственной услуги.";</w:t>
      </w:r>
    </w:p>
    <w:bookmarkEnd w:id="13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9</w:t>
      </w:r>
      <w:r>
        <w:rPr>
          <w:rFonts w:ascii="Times New Roman"/>
          <w:b w:val="false"/>
          <w:i w:val="false"/>
          <w:color w:val="000000"/>
          <w:sz w:val="28"/>
        </w:rPr>
        <w:t>, 10 и 11 изложить в следующей редакции:</w:t>
      </w:r>
    </w:p>
    <w:bookmarkStart w:name="z1459" w:id="1355"/>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 или в Государственную корпорацию:</w:t>
      </w:r>
    </w:p>
    <w:bookmarkEnd w:id="1355"/>
    <w:bookmarkStart w:name="z1460" w:id="1356"/>
    <w:p>
      <w:pPr>
        <w:spacing w:after="0"/>
        <w:ind w:left="0"/>
        <w:jc w:val="both"/>
      </w:pPr>
      <w:r>
        <w:rPr>
          <w:rFonts w:ascii="Times New Roman"/>
          <w:b w:val="false"/>
          <w:i w:val="false"/>
          <w:color w:val="000000"/>
          <w:sz w:val="28"/>
        </w:rPr>
        <w:t>
      1) заявление по форме, согласно приложению 1 к настоящему стандарту государственной услуги;</w:t>
      </w:r>
    </w:p>
    <w:bookmarkEnd w:id="1356"/>
    <w:bookmarkStart w:name="z1461" w:id="1357"/>
    <w:p>
      <w:pPr>
        <w:spacing w:after="0"/>
        <w:ind w:left="0"/>
        <w:jc w:val="both"/>
      </w:pPr>
      <w:r>
        <w:rPr>
          <w:rFonts w:ascii="Times New Roman"/>
          <w:b w:val="false"/>
          <w:i w:val="false"/>
          <w:color w:val="000000"/>
          <w:sz w:val="28"/>
        </w:rPr>
        <w:t xml:space="preserve">
      2) к заявлению прилагаются документы, подтверждающие основания для предоставления отсрочки или рассрочки уплаты ввозных таможенных пошлин, предусмотренные </w:t>
      </w:r>
      <w:r>
        <w:rPr>
          <w:rFonts w:ascii="Times New Roman"/>
          <w:b w:val="false"/>
          <w:i w:val="false"/>
          <w:color w:val="000000"/>
          <w:sz w:val="28"/>
        </w:rPr>
        <w:t>приказом</w:t>
      </w:r>
      <w:r>
        <w:rPr>
          <w:rFonts w:ascii="Times New Roman"/>
          <w:b w:val="false"/>
          <w:i w:val="false"/>
          <w:color w:val="000000"/>
          <w:sz w:val="28"/>
        </w:rPr>
        <w:t xml:space="preserve"> Министра финансов Республики Казахстан от 14 февраля 2018 года № 180 "Об утверждении Правил подтверждения наличия оснований для предоставления отсрочки или рассрочки уплаты ввозных таможенных пошлин и форм решений о предоставлении отсрочки или рассрочки уплаты ввозных таможенных пошлин и об отказе в их предоставлении" (зарегистрирован в Реестре государственной регистрации нормативных правовых актов под № 16603):</w:t>
      </w:r>
    </w:p>
    <w:bookmarkEnd w:id="1357"/>
    <w:bookmarkStart w:name="z1462" w:id="1358"/>
    <w:p>
      <w:pPr>
        <w:spacing w:after="0"/>
        <w:ind w:left="0"/>
        <w:jc w:val="both"/>
      </w:pPr>
      <w:r>
        <w:rPr>
          <w:rFonts w:ascii="Times New Roman"/>
          <w:b w:val="false"/>
          <w:i w:val="false"/>
          <w:color w:val="000000"/>
          <w:sz w:val="28"/>
        </w:rPr>
        <w:t>
      при причинении плательщику ввозных таможенных пошлин ущерба в результате стихийного бедствия, технологической катастрофы или иных обстоятельств непреодолимой силы:</w:t>
      </w:r>
    </w:p>
    <w:bookmarkEnd w:id="1358"/>
    <w:bookmarkStart w:name="z1463" w:id="1359"/>
    <w:p>
      <w:pPr>
        <w:spacing w:after="0"/>
        <w:ind w:left="0"/>
        <w:jc w:val="both"/>
      </w:pPr>
      <w:r>
        <w:rPr>
          <w:rFonts w:ascii="Times New Roman"/>
          <w:b w:val="false"/>
          <w:i w:val="false"/>
          <w:color w:val="000000"/>
          <w:sz w:val="28"/>
        </w:rPr>
        <w:t>
      письменное подтверждение территориальных подразделений государственных органов в пределах своей компетенции о чрезвычайной ситуации);</w:t>
      </w:r>
    </w:p>
    <w:bookmarkEnd w:id="1359"/>
    <w:bookmarkStart w:name="z1464" w:id="1360"/>
    <w:p>
      <w:pPr>
        <w:spacing w:after="0"/>
        <w:ind w:left="0"/>
        <w:jc w:val="both"/>
      </w:pPr>
      <w:r>
        <w:rPr>
          <w:rFonts w:ascii="Times New Roman"/>
          <w:b w:val="false"/>
          <w:i w:val="false"/>
          <w:color w:val="000000"/>
          <w:sz w:val="28"/>
        </w:rPr>
        <w:t>
      договор (контракт) и коммерческие документы;</w:t>
      </w:r>
    </w:p>
    <w:bookmarkEnd w:id="1360"/>
    <w:bookmarkStart w:name="z1465" w:id="1361"/>
    <w:p>
      <w:pPr>
        <w:spacing w:after="0"/>
        <w:ind w:left="0"/>
        <w:jc w:val="both"/>
      </w:pPr>
      <w:r>
        <w:rPr>
          <w:rFonts w:ascii="Times New Roman"/>
          <w:b w:val="false"/>
          <w:i w:val="false"/>
          <w:color w:val="000000"/>
          <w:sz w:val="28"/>
        </w:rPr>
        <w:t>
      при задержке плательщику ввозных таможенных пошлин финансирования из республиканского бюджета или оплаты выполненного этим лицом государственного заказа:</w:t>
      </w:r>
    </w:p>
    <w:bookmarkEnd w:id="1361"/>
    <w:bookmarkStart w:name="z1466" w:id="1362"/>
    <w:p>
      <w:pPr>
        <w:spacing w:after="0"/>
        <w:ind w:left="0"/>
        <w:jc w:val="both"/>
      </w:pPr>
      <w:r>
        <w:rPr>
          <w:rFonts w:ascii="Times New Roman"/>
          <w:b w:val="false"/>
          <w:i w:val="false"/>
          <w:color w:val="000000"/>
          <w:sz w:val="28"/>
        </w:rPr>
        <w:t>
      письменное подтверждение соответствующего администратора государственных бюджетных программ о задержке финансирования из государственного бюджета или оплаты выполненного этим лицом государственного заказа;</w:t>
      </w:r>
    </w:p>
    <w:bookmarkEnd w:id="1362"/>
    <w:bookmarkStart w:name="z1467" w:id="1363"/>
    <w:p>
      <w:pPr>
        <w:spacing w:after="0"/>
        <w:ind w:left="0"/>
        <w:jc w:val="both"/>
      </w:pPr>
      <w:r>
        <w:rPr>
          <w:rFonts w:ascii="Times New Roman"/>
          <w:b w:val="false"/>
          <w:i w:val="false"/>
          <w:color w:val="000000"/>
          <w:sz w:val="28"/>
        </w:rPr>
        <w:t>
      договор (контракт) и коммерческие документы;</w:t>
      </w:r>
    </w:p>
    <w:bookmarkEnd w:id="1363"/>
    <w:bookmarkStart w:name="z1468" w:id="1364"/>
    <w:p>
      <w:pPr>
        <w:spacing w:after="0"/>
        <w:ind w:left="0"/>
        <w:jc w:val="both"/>
      </w:pPr>
      <w:r>
        <w:rPr>
          <w:rFonts w:ascii="Times New Roman"/>
          <w:b w:val="false"/>
          <w:i w:val="false"/>
          <w:color w:val="000000"/>
          <w:sz w:val="28"/>
        </w:rPr>
        <w:t>
      при осуществлении поставок товаров в рамках международных договоров Республики Казахстан:</w:t>
      </w:r>
    </w:p>
    <w:bookmarkEnd w:id="1364"/>
    <w:bookmarkStart w:name="z1469" w:id="1365"/>
    <w:p>
      <w:pPr>
        <w:spacing w:after="0"/>
        <w:ind w:left="0"/>
        <w:jc w:val="both"/>
      </w:pPr>
      <w:r>
        <w:rPr>
          <w:rFonts w:ascii="Times New Roman"/>
          <w:b w:val="false"/>
          <w:i w:val="false"/>
          <w:color w:val="000000"/>
          <w:sz w:val="28"/>
        </w:rPr>
        <w:t>
      копии соответствующих международных договоров Республики Казахстан;</w:t>
      </w:r>
    </w:p>
    <w:bookmarkEnd w:id="1365"/>
    <w:bookmarkStart w:name="z1470" w:id="1366"/>
    <w:p>
      <w:pPr>
        <w:spacing w:after="0"/>
        <w:ind w:left="0"/>
        <w:jc w:val="both"/>
      </w:pPr>
      <w:r>
        <w:rPr>
          <w:rFonts w:ascii="Times New Roman"/>
          <w:b w:val="false"/>
          <w:i w:val="false"/>
          <w:color w:val="000000"/>
          <w:sz w:val="28"/>
        </w:rPr>
        <w:t>
      договор (контракт) и коммерческие документы;</w:t>
      </w:r>
    </w:p>
    <w:bookmarkEnd w:id="1366"/>
    <w:bookmarkStart w:name="z1471" w:id="1367"/>
    <w:p>
      <w:pPr>
        <w:spacing w:after="0"/>
        <w:ind w:left="0"/>
        <w:jc w:val="both"/>
      </w:pPr>
      <w:r>
        <w:rPr>
          <w:rFonts w:ascii="Times New Roman"/>
          <w:b w:val="false"/>
          <w:i w:val="false"/>
          <w:color w:val="000000"/>
          <w:sz w:val="28"/>
        </w:rPr>
        <w:t>
      при ввозе на таможенную территорию Евразийского экономического союза организациями государств-членов Евразийского экономического союза, осуществляющими сельскохозяйственную деятельность, либо поставке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w:t>
      </w:r>
    </w:p>
    <w:bookmarkEnd w:id="1367"/>
    <w:bookmarkStart w:name="z1472" w:id="1368"/>
    <w:p>
      <w:pPr>
        <w:spacing w:after="0"/>
        <w:ind w:left="0"/>
        <w:jc w:val="both"/>
      </w:pPr>
      <w:r>
        <w:rPr>
          <w:rFonts w:ascii="Times New Roman"/>
          <w:b w:val="false"/>
          <w:i w:val="false"/>
          <w:color w:val="000000"/>
          <w:sz w:val="28"/>
        </w:rPr>
        <w:t xml:space="preserve">
      копия свидетельства или справки о государственной регистрации юридического лица, осуществляющего сельскохозяйственную деятельность, копия устава (при наличии), зарегистрированного в органах юстиции; </w:t>
      </w:r>
    </w:p>
    <w:bookmarkEnd w:id="1368"/>
    <w:bookmarkStart w:name="z1473" w:id="1369"/>
    <w:p>
      <w:pPr>
        <w:spacing w:after="0"/>
        <w:ind w:left="0"/>
        <w:jc w:val="both"/>
      </w:pPr>
      <w:r>
        <w:rPr>
          <w:rFonts w:ascii="Times New Roman"/>
          <w:b w:val="false"/>
          <w:i w:val="false"/>
          <w:color w:val="000000"/>
          <w:sz w:val="28"/>
        </w:rPr>
        <w:t>
      договор (контракт) и коммерческие документы;</w:t>
      </w:r>
    </w:p>
    <w:bookmarkEnd w:id="1369"/>
    <w:bookmarkStart w:name="z1474" w:id="1370"/>
    <w:p>
      <w:pPr>
        <w:spacing w:after="0"/>
        <w:ind w:left="0"/>
        <w:jc w:val="both"/>
      </w:pPr>
      <w:r>
        <w:rPr>
          <w:rFonts w:ascii="Times New Roman"/>
          <w:b w:val="false"/>
          <w:i w:val="false"/>
          <w:color w:val="000000"/>
          <w:sz w:val="28"/>
        </w:rPr>
        <w:t>
      при ввозе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w:t>
      </w:r>
    </w:p>
    <w:bookmarkEnd w:id="1370"/>
    <w:bookmarkStart w:name="z1475" w:id="1371"/>
    <w:p>
      <w:pPr>
        <w:spacing w:after="0"/>
        <w:ind w:left="0"/>
        <w:jc w:val="both"/>
      </w:pPr>
      <w:r>
        <w:rPr>
          <w:rFonts w:ascii="Times New Roman"/>
          <w:b w:val="false"/>
          <w:i w:val="false"/>
          <w:color w:val="000000"/>
          <w:sz w:val="28"/>
        </w:rPr>
        <w:t>
      договор (контракт) о поставках ввозимых сырья, материалов, технологического оборудования, комплектующих и запасных частей к нему, для их использования в промышленной переработке, а также коммерческие документы;</w:t>
      </w:r>
    </w:p>
    <w:bookmarkEnd w:id="1371"/>
    <w:bookmarkStart w:name="z1476" w:id="1372"/>
    <w:p>
      <w:pPr>
        <w:spacing w:after="0"/>
        <w:ind w:left="0"/>
        <w:jc w:val="both"/>
      </w:pPr>
      <w:r>
        <w:rPr>
          <w:rFonts w:ascii="Times New Roman"/>
          <w:b w:val="false"/>
          <w:i w:val="false"/>
          <w:color w:val="000000"/>
          <w:sz w:val="28"/>
        </w:rPr>
        <w:t>
      технологическая схема производства (фрагмента производства) с использованием в качестве сырья, материалов, технологического оборудования, комплектующих и запасных частей к нему ввозимых товаров;</w:t>
      </w:r>
    </w:p>
    <w:bookmarkEnd w:id="1372"/>
    <w:bookmarkStart w:name="z1477" w:id="1373"/>
    <w:p>
      <w:pPr>
        <w:spacing w:after="0"/>
        <w:ind w:left="0"/>
        <w:jc w:val="both"/>
      </w:pPr>
      <w:r>
        <w:rPr>
          <w:rFonts w:ascii="Times New Roman"/>
          <w:b w:val="false"/>
          <w:i w:val="false"/>
          <w:color w:val="000000"/>
          <w:sz w:val="28"/>
        </w:rPr>
        <w:t xml:space="preserve">
      3) график поэтапной уплаты ввозных таможенных пошлин, составленный плательщиком, при рассрочке уплаты ввозных таможенных пошлин. </w:t>
      </w:r>
    </w:p>
    <w:bookmarkEnd w:id="1373"/>
    <w:bookmarkStart w:name="z1478" w:id="1374"/>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374"/>
    <w:bookmarkStart w:name="z1479" w:id="1375"/>
    <w:p>
      <w:pPr>
        <w:spacing w:after="0"/>
        <w:ind w:left="0"/>
        <w:jc w:val="both"/>
      </w:pPr>
      <w:r>
        <w:rPr>
          <w:rFonts w:ascii="Times New Roman"/>
          <w:b w:val="false"/>
          <w:i w:val="false"/>
          <w:color w:val="000000"/>
          <w:sz w:val="28"/>
        </w:rPr>
        <w:t>
      Подтверждением принятия услугодателем документов является отметка на копии заявления, содержащая дату, время, подпись, фамилию и инициалы лица, принявшего пакет документов.</w:t>
      </w:r>
    </w:p>
    <w:bookmarkEnd w:id="1375"/>
    <w:bookmarkStart w:name="z1480" w:id="1376"/>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1376"/>
    <w:bookmarkStart w:name="z1481" w:id="1377"/>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1377"/>
    <w:bookmarkStart w:name="z1482" w:id="1378"/>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1378"/>
    <w:bookmarkStart w:name="z1483" w:id="1379"/>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bookmarkEnd w:id="1379"/>
    <w:bookmarkStart w:name="z1484" w:id="1380"/>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 Подтверждением принятия услугодателем, Государственной корпорацией документов является отметка на копии заявления, содержащая дату, время, подпись, фамилию и инициалы лица, принявшего пакет документов.</w:t>
      </w:r>
    </w:p>
    <w:bookmarkEnd w:id="1380"/>
    <w:bookmarkStart w:name="z1485" w:id="1381"/>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несоблюдение следующих условий:</w:t>
      </w:r>
    </w:p>
    <w:bookmarkEnd w:id="1381"/>
    <w:bookmarkStart w:name="z1486" w:id="1382"/>
    <w:p>
      <w:pPr>
        <w:spacing w:after="0"/>
        <w:ind w:left="0"/>
        <w:jc w:val="both"/>
      </w:pPr>
      <w:r>
        <w:rPr>
          <w:rFonts w:ascii="Times New Roman"/>
          <w:b w:val="false"/>
          <w:i w:val="false"/>
          <w:color w:val="000000"/>
          <w:sz w:val="28"/>
        </w:rPr>
        <w:t>
      1) услугополучателем не представлены услугодателю документы, указанные в пункте 9 настоящего стандарта государственной услуги;</w:t>
      </w:r>
    </w:p>
    <w:bookmarkEnd w:id="1382"/>
    <w:bookmarkStart w:name="z1487" w:id="1383"/>
    <w:p>
      <w:pPr>
        <w:spacing w:after="0"/>
        <w:ind w:left="0"/>
        <w:jc w:val="both"/>
      </w:pPr>
      <w:r>
        <w:rPr>
          <w:rFonts w:ascii="Times New Roman"/>
          <w:b w:val="false"/>
          <w:i w:val="false"/>
          <w:color w:val="000000"/>
          <w:sz w:val="28"/>
        </w:rPr>
        <w:t>
      2) услугополучатель имеет задолженность по уплате таможенных пошлин, таможенных сборов, налогов, специальных, антидемпинговых, компенсационных пошлин, пеней, процентов;</w:t>
      </w:r>
    </w:p>
    <w:bookmarkEnd w:id="1383"/>
    <w:bookmarkStart w:name="z1488" w:id="1384"/>
    <w:p>
      <w:pPr>
        <w:spacing w:after="0"/>
        <w:ind w:left="0"/>
        <w:jc w:val="both"/>
      </w:pPr>
      <w:r>
        <w:rPr>
          <w:rFonts w:ascii="Times New Roman"/>
          <w:b w:val="false"/>
          <w:i w:val="false"/>
          <w:color w:val="000000"/>
          <w:sz w:val="28"/>
        </w:rPr>
        <w:t>
      3) в отношении услугополучателя возбуждена процедура банкротства или возбуждено уголовное дело по признакам уголовного правонарушения.</w:t>
      </w:r>
    </w:p>
    <w:bookmarkEnd w:id="1384"/>
    <w:bookmarkStart w:name="z1489" w:id="1385"/>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настоящему стандарту государственной услуги.</w:t>
      </w:r>
    </w:p>
    <w:bookmarkEnd w:id="1385"/>
    <w:bookmarkStart w:name="z1490" w:id="1386"/>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14 настоящего стандарта государственной услуги.</w:t>
      </w:r>
    </w:p>
    <w:bookmarkEnd w:id="1386"/>
    <w:bookmarkStart w:name="z1491" w:id="1387"/>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bookmarkEnd w:id="1387"/>
    <w:bookmarkStart w:name="z1492" w:id="1388"/>
    <w:p>
      <w:pPr>
        <w:spacing w:after="0"/>
        <w:ind w:left="0"/>
        <w:jc w:val="both"/>
      </w:pPr>
      <w:r>
        <w:rPr>
          <w:rFonts w:ascii="Times New Roman"/>
          <w:b w:val="false"/>
          <w:i w:val="false"/>
          <w:color w:val="000000"/>
          <w:sz w:val="28"/>
        </w:rPr>
        <w:t>
      В жалобе услугополучателя указываются:</w:t>
      </w:r>
    </w:p>
    <w:bookmarkEnd w:id="1388"/>
    <w:bookmarkStart w:name="z1493" w:id="1389"/>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389"/>
    <w:bookmarkStart w:name="z1494" w:id="1390"/>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390"/>
    <w:bookmarkStart w:name="z1495" w:id="1391"/>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391"/>
    <w:bookmarkStart w:name="z1496" w:id="1392"/>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392"/>
    <w:bookmarkStart w:name="z1497" w:id="1393"/>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393"/>
    <w:bookmarkStart w:name="z1498" w:id="1394"/>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1394"/>
    <w:bookmarkStart w:name="z1499" w:id="1395"/>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395"/>
    <w:bookmarkStart w:name="z1500" w:id="1396"/>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1396"/>
    <w:bookmarkStart w:name="z1501" w:id="1397"/>
    <w:p>
      <w:pPr>
        <w:spacing w:after="0"/>
        <w:ind w:left="0"/>
        <w:jc w:val="both"/>
      </w:pPr>
      <w:r>
        <w:rPr>
          <w:rFonts w:ascii="Times New Roman"/>
          <w:b w:val="false"/>
          <w:i w:val="false"/>
          <w:color w:val="000000"/>
          <w:sz w:val="28"/>
        </w:rPr>
        <w:t>
      Работник Государственной корпорации:</w:t>
      </w:r>
    </w:p>
    <w:bookmarkEnd w:id="1397"/>
    <w:bookmarkStart w:name="z1502" w:id="1398"/>
    <w:p>
      <w:pPr>
        <w:spacing w:after="0"/>
        <w:ind w:left="0"/>
        <w:jc w:val="both"/>
      </w:pPr>
      <w:r>
        <w:rPr>
          <w:rFonts w:ascii="Times New Roman"/>
          <w:b w:val="false"/>
          <w:i w:val="false"/>
          <w:color w:val="000000"/>
          <w:sz w:val="28"/>
        </w:rPr>
        <w:t>
      осуществляет идентификацию услугополучателя;</w:t>
      </w:r>
    </w:p>
    <w:bookmarkEnd w:id="1398"/>
    <w:bookmarkStart w:name="z1503" w:id="1399"/>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399"/>
    <w:bookmarkStart w:name="z1504" w:id="1400"/>
    <w:p>
      <w:pPr>
        <w:spacing w:after="0"/>
        <w:ind w:left="0"/>
        <w:jc w:val="both"/>
      </w:pPr>
      <w:r>
        <w:rPr>
          <w:rFonts w:ascii="Times New Roman"/>
          <w:b w:val="false"/>
          <w:i w:val="false"/>
          <w:color w:val="000000"/>
          <w:sz w:val="28"/>
        </w:rPr>
        <w:t>
      разъясняет основные правила подачи видеообращения;</w:t>
      </w:r>
    </w:p>
    <w:bookmarkEnd w:id="1400"/>
    <w:bookmarkStart w:name="z1505" w:id="1401"/>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401"/>
    <w:bookmarkStart w:name="z1506" w:id="1402"/>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402"/>
    <w:bookmarkStart w:name="z1507" w:id="1403"/>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403"/>
    <w:bookmarkStart w:name="z1508" w:id="1404"/>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404"/>
    <w:bookmarkStart w:name="z1509" w:id="1405"/>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405"/>
    <w:bookmarkStart w:name="z1510" w:id="1406"/>
    <w:p>
      <w:pPr>
        <w:spacing w:after="0"/>
        <w:ind w:left="0"/>
        <w:jc w:val="both"/>
      </w:pPr>
      <w:r>
        <w:rPr>
          <w:rFonts w:ascii="Times New Roman"/>
          <w:b w:val="false"/>
          <w:i w:val="false"/>
          <w:color w:val="000000"/>
          <w:sz w:val="28"/>
        </w:rPr>
        <w:t>
      пункты 14, 15 и 16 изложить в следующей редакции:</w:t>
      </w:r>
    </w:p>
    <w:bookmarkEnd w:id="1406"/>
    <w:bookmarkStart w:name="z1511" w:id="1407"/>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 – www.kgd.gov.kz, www.minfin.gov.kz.</w:t>
      </w:r>
    </w:p>
    <w:bookmarkEnd w:id="1407"/>
    <w:bookmarkStart w:name="z1512" w:id="1408"/>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1408"/>
    <w:bookmarkStart w:name="z1513" w:id="1409"/>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1409"/>
    <w:bookmarkStart w:name="z1514" w:id="1410"/>
    <w:p>
      <w:pPr>
        <w:spacing w:after="0"/>
        <w:ind w:left="0"/>
        <w:jc w:val="both"/>
      </w:pPr>
      <w:r>
        <w:rPr>
          <w:rFonts w:ascii="Times New Roman"/>
          <w:b w:val="false"/>
          <w:i w:val="false"/>
          <w:color w:val="000000"/>
          <w:sz w:val="28"/>
        </w:rPr>
        <w:t xml:space="preserve">
      заявление о принятии решения о предоставлении отсрочки или рассрочки уплаты ввозных таможенных пошлин согласно приложению 1 к указанному стандарту государственной услуги изложить в редакции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настоящему приказу;</w:t>
      </w:r>
    </w:p>
    <w:bookmarkEnd w:id="1410"/>
    <w:bookmarkStart w:name="z1515" w:id="1411"/>
    <w:p>
      <w:pPr>
        <w:spacing w:after="0"/>
        <w:ind w:left="0"/>
        <w:jc w:val="both"/>
      </w:pPr>
      <w:r>
        <w:rPr>
          <w:rFonts w:ascii="Times New Roman"/>
          <w:b w:val="false"/>
          <w:i w:val="false"/>
          <w:color w:val="000000"/>
          <w:sz w:val="28"/>
        </w:rPr>
        <w:t xml:space="preserve">
      расписка об отказе в приеме документов согласно приложению 2 к указанному стандарту государственной услуги изложить в редакции согласно </w:t>
      </w:r>
      <w:r>
        <w:rPr>
          <w:rFonts w:ascii="Times New Roman"/>
          <w:b w:val="false"/>
          <w:i w:val="false"/>
          <w:color w:val="000000"/>
          <w:sz w:val="28"/>
        </w:rPr>
        <w:t>приложению 52</w:t>
      </w:r>
      <w:r>
        <w:rPr>
          <w:rFonts w:ascii="Times New Roman"/>
          <w:b w:val="false"/>
          <w:i w:val="false"/>
          <w:color w:val="000000"/>
          <w:sz w:val="28"/>
        </w:rPr>
        <w:t xml:space="preserve"> к настоящему приказу;</w:t>
      </w:r>
    </w:p>
    <w:bookmarkEnd w:id="1411"/>
    <w:bookmarkStart w:name="z1516" w:id="141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утвержденном указанным приказом:</w:t>
      </w:r>
    </w:p>
    <w:bookmarkEnd w:id="1412"/>
    <w:bookmarkStart w:name="z1517" w:id="1413"/>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413"/>
    <w:bookmarkStart w:name="z1518" w:id="1414"/>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1414"/>
    <w:bookmarkStart w:name="z1519" w:id="1415"/>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7</w:t>
      </w:r>
      <w:r>
        <w:rPr>
          <w:rFonts w:ascii="Times New Roman"/>
          <w:b w:val="false"/>
          <w:i w:val="false"/>
          <w:color w:val="000000"/>
          <w:sz w:val="28"/>
        </w:rPr>
        <w:t xml:space="preserve"> изложить в следующей редакции:</w:t>
      </w:r>
    </w:p>
    <w:bookmarkEnd w:id="1415"/>
    <w:bookmarkStart w:name="z1520" w:id="1416"/>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государственная пошлина за проставление апостиля составляет 0,5 месячного расчетного показателя, установленного законом о республиканском бюджете и действующего на дату уплаты государственной пошлины, и уплачивается за каждый документ.";</w:t>
      </w:r>
    </w:p>
    <w:bookmarkEnd w:id="14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1522" w:id="1417"/>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417"/>
    <w:bookmarkStart w:name="z1523" w:id="1418"/>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418"/>
    <w:bookmarkStart w:name="z1524" w:id="1419"/>
    <w:p>
      <w:pPr>
        <w:spacing w:after="0"/>
        <w:ind w:left="0"/>
        <w:jc w:val="both"/>
      </w:pPr>
      <w:r>
        <w:rPr>
          <w:rFonts w:ascii="Times New Roman"/>
          <w:b w:val="false"/>
          <w:i w:val="false"/>
          <w:color w:val="000000"/>
          <w:sz w:val="28"/>
        </w:rPr>
        <w:t>
      В жалобе услугополучателя указываются:</w:t>
      </w:r>
    </w:p>
    <w:bookmarkEnd w:id="1419"/>
    <w:bookmarkStart w:name="z1525" w:id="1420"/>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420"/>
    <w:bookmarkStart w:name="z1526" w:id="1421"/>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421"/>
    <w:bookmarkStart w:name="z1527" w:id="1422"/>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422"/>
    <w:bookmarkStart w:name="z1528" w:id="1423"/>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423"/>
    <w:bookmarkStart w:name="z1529" w:id="1424"/>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424"/>
    <w:bookmarkStart w:name="z1530" w:id="1425"/>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1425"/>
    <w:bookmarkStart w:name="z1531" w:id="1426"/>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426"/>
    <w:bookmarkStart w:name="z1532" w:id="1427"/>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1427"/>
    <w:bookmarkStart w:name="z1533" w:id="1428"/>
    <w:p>
      <w:pPr>
        <w:spacing w:after="0"/>
        <w:ind w:left="0"/>
        <w:jc w:val="both"/>
      </w:pPr>
      <w:r>
        <w:rPr>
          <w:rFonts w:ascii="Times New Roman"/>
          <w:b w:val="false"/>
          <w:i w:val="false"/>
          <w:color w:val="000000"/>
          <w:sz w:val="28"/>
        </w:rPr>
        <w:t>
      Работник Государственной корпорации:</w:t>
      </w:r>
    </w:p>
    <w:bookmarkEnd w:id="1428"/>
    <w:bookmarkStart w:name="z1534" w:id="1429"/>
    <w:p>
      <w:pPr>
        <w:spacing w:after="0"/>
        <w:ind w:left="0"/>
        <w:jc w:val="both"/>
      </w:pPr>
      <w:r>
        <w:rPr>
          <w:rFonts w:ascii="Times New Roman"/>
          <w:b w:val="false"/>
          <w:i w:val="false"/>
          <w:color w:val="000000"/>
          <w:sz w:val="28"/>
        </w:rPr>
        <w:t>
      осуществляет идентификацию услугополучателя;</w:t>
      </w:r>
    </w:p>
    <w:bookmarkEnd w:id="1429"/>
    <w:bookmarkStart w:name="z1535" w:id="1430"/>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430"/>
    <w:bookmarkStart w:name="z1536" w:id="1431"/>
    <w:p>
      <w:pPr>
        <w:spacing w:after="0"/>
        <w:ind w:left="0"/>
        <w:jc w:val="both"/>
      </w:pPr>
      <w:r>
        <w:rPr>
          <w:rFonts w:ascii="Times New Roman"/>
          <w:b w:val="false"/>
          <w:i w:val="false"/>
          <w:color w:val="000000"/>
          <w:sz w:val="28"/>
        </w:rPr>
        <w:t>
      разъясняет основные правила подачи видеообращения;</w:t>
      </w:r>
    </w:p>
    <w:bookmarkEnd w:id="1431"/>
    <w:bookmarkStart w:name="z1537" w:id="1432"/>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432"/>
    <w:bookmarkStart w:name="z1538" w:id="1433"/>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433"/>
    <w:bookmarkStart w:name="z1539" w:id="1434"/>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w:t>
      </w:r>
    </w:p>
    <w:bookmarkEnd w:id="1434"/>
    <w:bookmarkStart w:name="z1540" w:id="1435"/>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435"/>
    <w:bookmarkStart w:name="z1541" w:id="1436"/>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4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изложить в следующей редакции:</w:t>
      </w:r>
    </w:p>
    <w:bookmarkStart w:name="z1543" w:id="1437"/>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1437"/>
    <w:bookmarkStart w:name="z1544" w:id="1438"/>
    <w:p>
      <w:pPr>
        <w:spacing w:after="0"/>
        <w:ind w:left="0"/>
        <w:jc w:val="both"/>
      </w:pPr>
      <w:r>
        <w:rPr>
          <w:rFonts w:ascii="Times New Roman"/>
          <w:b w:val="false"/>
          <w:i w:val="false"/>
          <w:color w:val="000000"/>
          <w:sz w:val="28"/>
        </w:rPr>
        <w:t>
      услугодателя – www.kgd.gov.kz, www.minfin.gov.kz;</w:t>
      </w:r>
    </w:p>
    <w:bookmarkEnd w:id="1438"/>
    <w:bookmarkStart w:name="z1545" w:id="1439"/>
    <w:p>
      <w:pPr>
        <w:spacing w:after="0"/>
        <w:ind w:left="0"/>
        <w:jc w:val="both"/>
      </w:pPr>
      <w:r>
        <w:rPr>
          <w:rFonts w:ascii="Times New Roman"/>
          <w:b w:val="false"/>
          <w:i w:val="false"/>
          <w:color w:val="000000"/>
          <w:sz w:val="28"/>
        </w:rPr>
        <w:t>
      Государственной корпорации – www.gov4c.kz.</w:t>
      </w:r>
    </w:p>
    <w:bookmarkEnd w:id="1439"/>
    <w:bookmarkStart w:name="z1546" w:id="1440"/>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bookmarkEnd w:id="1440"/>
    <w:bookmarkStart w:name="z1547" w:id="1441"/>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1441"/>
    <w:bookmarkStart w:name="z1548" w:id="1442"/>
    <w:p>
      <w:pPr>
        <w:spacing w:after="0"/>
        <w:ind w:left="0"/>
        <w:jc w:val="both"/>
      </w:pPr>
      <w:r>
        <w:rPr>
          <w:rFonts w:ascii="Times New Roman"/>
          <w:b w:val="false"/>
          <w:i w:val="false"/>
          <w:color w:val="000000"/>
          <w:sz w:val="28"/>
        </w:rPr>
        <w:t xml:space="preserve">
      дополнить приложением 54 согласно </w:t>
      </w:r>
      <w:r>
        <w:rPr>
          <w:rFonts w:ascii="Times New Roman"/>
          <w:b w:val="false"/>
          <w:i w:val="false"/>
          <w:color w:val="000000"/>
          <w:sz w:val="28"/>
        </w:rPr>
        <w:t>приложению 53</w:t>
      </w:r>
      <w:r>
        <w:rPr>
          <w:rFonts w:ascii="Times New Roman"/>
          <w:b w:val="false"/>
          <w:i w:val="false"/>
          <w:color w:val="000000"/>
          <w:sz w:val="28"/>
        </w:rPr>
        <w:t xml:space="preserve"> к настоящему приказу.</w:t>
      </w:r>
    </w:p>
    <w:bookmarkEnd w:id="1442"/>
    <w:bookmarkStart w:name="z1549" w:id="1443"/>
    <w:p>
      <w:pPr>
        <w:spacing w:after="0"/>
        <w:ind w:left="0"/>
        <w:jc w:val="both"/>
      </w:pPr>
      <w:r>
        <w:rPr>
          <w:rFonts w:ascii="Times New Roman"/>
          <w:b w:val="false"/>
          <w:i w:val="false"/>
          <w:color w:val="000000"/>
          <w:sz w:val="28"/>
        </w:rPr>
        <w:t>
      2. Комитету государственных доходов Министерства финансов Республики Казахстан (Султангазиев М.Е.) в установленном законодательством порядке обеспечить:</w:t>
      </w:r>
    </w:p>
    <w:bookmarkEnd w:id="1443"/>
    <w:bookmarkStart w:name="z1550" w:id="1444"/>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444"/>
    <w:bookmarkStart w:name="z1551" w:id="1445"/>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приказа направление его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w:t>
      </w:r>
    </w:p>
    <w:bookmarkEnd w:id="1445"/>
    <w:bookmarkStart w:name="z1552" w:id="1446"/>
    <w:p>
      <w:pPr>
        <w:spacing w:after="0"/>
        <w:ind w:left="0"/>
        <w:jc w:val="both"/>
      </w:pPr>
      <w:r>
        <w:rPr>
          <w:rFonts w:ascii="Times New Roman"/>
          <w:b w:val="false"/>
          <w:i w:val="false"/>
          <w:color w:val="000000"/>
          <w:sz w:val="28"/>
        </w:rPr>
        <w:t>
      3) размещение настоящего приказа интернет-ресурсе Министерства финансов Республики Казахстан;</w:t>
      </w:r>
    </w:p>
    <w:bookmarkEnd w:id="1446"/>
    <w:bookmarkStart w:name="z1553" w:id="1447"/>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 предусмотренных подпунктами 1), 2) и 3) настоящего пункта.</w:t>
      </w:r>
    </w:p>
    <w:bookmarkEnd w:id="1447"/>
    <w:bookmarkStart w:name="z1554" w:id="1448"/>
    <w:p>
      <w:pPr>
        <w:spacing w:after="0"/>
        <w:ind w:left="0"/>
        <w:jc w:val="both"/>
      </w:pPr>
      <w:r>
        <w:rPr>
          <w:rFonts w:ascii="Times New Roman"/>
          <w:b w:val="false"/>
          <w:i w:val="false"/>
          <w:color w:val="000000"/>
          <w:sz w:val="28"/>
        </w:rPr>
        <w:t>
      3. Настоящий приказ вводится в действие по истечении десяти календарных дней после дня его первого официального опубликования.</w:t>
      </w:r>
    </w:p>
    <w:bookmarkEnd w:id="144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финансов</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bookmarkStart w:name="z1556" w:id="1449"/>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Министерство информации</w:t>
      </w:r>
      <w:r>
        <w:br/>
      </w:r>
      <w:r>
        <w:rPr>
          <w:rFonts w:ascii="Times New Roman"/>
          <w:b w:val="false"/>
          <w:i w:val="false"/>
          <w:color w:val="000000"/>
          <w:sz w:val="28"/>
        </w:rPr>
        <w:t>и коммуникаций Республики Казахстан</w:t>
      </w:r>
    </w:p>
    <w:bookmarkEnd w:id="14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559" w:id="1450"/>
    <w:p>
      <w:pPr>
        <w:spacing w:after="0"/>
        <w:ind w:left="0"/>
        <w:jc w:val="left"/>
      </w:pPr>
      <w:r>
        <w:rPr>
          <w:rFonts w:ascii="Times New Roman"/>
          <w:b/>
          <w:i w:val="false"/>
          <w:color w:val="000000"/>
        </w:rPr>
        <w:t xml:space="preserve"> Стандарт государственной услуги "Регистрационный учет лица, занимающегося частной практикой"</w:t>
      </w:r>
    </w:p>
    <w:bookmarkEnd w:id="1450"/>
    <w:bookmarkStart w:name="z1560" w:id="1451"/>
    <w:p>
      <w:pPr>
        <w:spacing w:after="0"/>
        <w:ind w:left="0"/>
        <w:jc w:val="left"/>
      </w:pPr>
      <w:r>
        <w:rPr>
          <w:rFonts w:ascii="Times New Roman"/>
          <w:b/>
          <w:i w:val="false"/>
          <w:color w:val="000000"/>
        </w:rPr>
        <w:t xml:space="preserve"> 1. Общие положения</w:t>
      </w:r>
    </w:p>
    <w:bookmarkEnd w:id="1451"/>
    <w:bookmarkStart w:name="z1561" w:id="1452"/>
    <w:p>
      <w:pPr>
        <w:spacing w:after="0"/>
        <w:ind w:left="0"/>
        <w:jc w:val="both"/>
      </w:pPr>
      <w:r>
        <w:rPr>
          <w:rFonts w:ascii="Times New Roman"/>
          <w:b w:val="false"/>
          <w:i w:val="false"/>
          <w:color w:val="000000"/>
          <w:sz w:val="28"/>
        </w:rPr>
        <w:t xml:space="preserve">
      1. Государственная услуга "Регистрационный учет лица, занимающегося частной практикой" (далее – государственная услуга). </w:t>
      </w:r>
    </w:p>
    <w:bookmarkEnd w:id="1452"/>
    <w:bookmarkStart w:name="z1562" w:id="1453"/>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1453"/>
    <w:bookmarkStart w:name="z1563" w:id="1454"/>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1454"/>
    <w:bookmarkStart w:name="z1564" w:id="145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услугодателем:</w:t>
      </w:r>
    </w:p>
    <w:bookmarkEnd w:id="1455"/>
    <w:bookmarkStart w:name="z1565" w:id="1456"/>
    <w:p>
      <w:pPr>
        <w:spacing w:after="0"/>
        <w:ind w:left="0"/>
        <w:jc w:val="both"/>
      </w:pPr>
      <w:r>
        <w:rPr>
          <w:rFonts w:ascii="Times New Roman"/>
          <w:b w:val="false"/>
          <w:i w:val="false"/>
          <w:color w:val="000000"/>
          <w:sz w:val="28"/>
        </w:rPr>
        <w:t>
      1) через центры оказания услуг;</w:t>
      </w:r>
    </w:p>
    <w:bookmarkEnd w:id="1456"/>
    <w:bookmarkStart w:name="z1566" w:id="1457"/>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1457"/>
    <w:bookmarkStart w:name="z1567" w:id="1458"/>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 – при регистрации.</w:t>
      </w:r>
    </w:p>
    <w:bookmarkEnd w:id="1458"/>
    <w:bookmarkStart w:name="z1568" w:id="1459"/>
    <w:p>
      <w:pPr>
        <w:spacing w:after="0"/>
        <w:ind w:left="0"/>
        <w:jc w:val="left"/>
      </w:pPr>
      <w:r>
        <w:rPr>
          <w:rFonts w:ascii="Times New Roman"/>
          <w:b/>
          <w:i w:val="false"/>
          <w:color w:val="000000"/>
        </w:rPr>
        <w:t xml:space="preserve"> 2. Порядок оказания государственной услуги</w:t>
      </w:r>
    </w:p>
    <w:bookmarkEnd w:id="1459"/>
    <w:bookmarkStart w:name="z1569" w:id="1460"/>
    <w:p>
      <w:pPr>
        <w:spacing w:after="0"/>
        <w:ind w:left="0"/>
        <w:jc w:val="both"/>
      </w:pPr>
      <w:r>
        <w:rPr>
          <w:rFonts w:ascii="Times New Roman"/>
          <w:b w:val="false"/>
          <w:i w:val="false"/>
          <w:color w:val="000000"/>
          <w:sz w:val="28"/>
        </w:rPr>
        <w:t>
      4. Сроки оказания государственной услуги:</w:t>
      </w:r>
    </w:p>
    <w:bookmarkEnd w:id="1460"/>
    <w:bookmarkStart w:name="z1570" w:id="1461"/>
    <w:p>
      <w:pPr>
        <w:spacing w:after="0"/>
        <w:ind w:left="0"/>
        <w:jc w:val="both"/>
      </w:pPr>
      <w:r>
        <w:rPr>
          <w:rFonts w:ascii="Times New Roman"/>
          <w:b w:val="false"/>
          <w:i w:val="false"/>
          <w:color w:val="000000"/>
          <w:sz w:val="28"/>
        </w:rPr>
        <w:t>
      1) постановка услугополучателя – гражданина Республики Казахстан на регистрационный учет в качестве лица, занимающегося частной практикой – в течение 1 (одного) рабочего дня с даты подачи через портал налогового заявления.</w:t>
      </w:r>
    </w:p>
    <w:bookmarkEnd w:id="1461"/>
    <w:bookmarkStart w:name="z1571" w:id="1462"/>
    <w:p>
      <w:pPr>
        <w:spacing w:after="0"/>
        <w:ind w:left="0"/>
        <w:jc w:val="both"/>
      </w:pPr>
      <w:r>
        <w:rPr>
          <w:rFonts w:ascii="Times New Roman"/>
          <w:b w:val="false"/>
          <w:i w:val="false"/>
          <w:color w:val="000000"/>
          <w:sz w:val="28"/>
        </w:rPr>
        <w:t>
      2) изменение сведений о месте нахождения лица, занимающегося частной практикой – в течение 1 (одного) рабочего дня, следующего за днем подачи через портал налогового заявления;</w:t>
      </w:r>
    </w:p>
    <w:bookmarkEnd w:id="1462"/>
    <w:bookmarkStart w:name="z1572" w:id="1463"/>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в случае прекращения деятельности, касающейся частной практики – 20 (двадцать) минут, в Государственной корпорации – 15 (пятнадцать) минут;</w:t>
      </w:r>
    </w:p>
    <w:bookmarkEnd w:id="1463"/>
    <w:bookmarkStart w:name="z1573" w:id="1464"/>
    <w:p>
      <w:pPr>
        <w:spacing w:after="0"/>
        <w:ind w:left="0"/>
        <w:jc w:val="both"/>
      </w:pPr>
      <w:r>
        <w:rPr>
          <w:rFonts w:ascii="Times New Roman"/>
          <w:b w:val="false"/>
          <w:i w:val="false"/>
          <w:color w:val="000000"/>
          <w:sz w:val="28"/>
        </w:rPr>
        <w:t>
      4)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End w:id="1464"/>
    <w:bookmarkStart w:name="z1574" w:id="1465"/>
    <w:p>
      <w:pPr>
        <w:spacing w:after="0"/>
        <w:ind w:left="0"/>
        <w:jc w:val="both"/>
      </w:pPr>
      <w:r>
        <w:rPr>
          <w:rFonts w:ascii="Times New Roman"/>
          <w:b w:val="false"/>
          <w:i w:val="false"/>
          <w:color w:val="000000"/>
          <w:sz w:val="28"/>
        </w:rPr>
        <w:t>
      Лицо, занимающееся частной практикой, признается снятым с регистрационного учета со дня:</w:t>
      </w:r>
    </w:p>
    <w:bookmarkEnd w:id="1465"/>
    <w:bookmarkStart w:name="z1575" w:id="1466"/>
    <w:p>
      <w:pPr>
        <w:spacing w:after="0"/>
        <w:ind w:left="0"/>
        <w:jc w:val="both"/>
      </w:pPr>
      <w:r>
        <w:rPr>
          <w:rFonts w:ascii="Times New Roman"/>
          <w:b w:val="false"/>
          <w:i w:val="false"/>
          <w:color w:val="000000"/>
          <w:sz w:val="28"/>
        </w:rPr>
        <w:t>
      1) 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bookmarkEnd w:id="1466"/>
    <w:bookmarkStart w:name="z1576" w:id="1467"/>
    <w:p>
      <w:pPr>
        <w:spacing w:after="0"/>
        <w:ind w:left="0"/>
        <w:jc w:val="both"/>
      </w:pPr>
      <w:r>
        <w:rPr>
          <w:rFonts w:ascii="Times New Roman"/>
          <w:b w:val="false"/>
          <w:i w:val="false"/>
          <w:color w:val="000000"/>
          <w:sz w:val="28"/>
        </w:rPr>
        <w:t>
      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bookmarkEnd w:id="1467"/>
    <w:bookmarkStart w:name="z1577" w:id="1468"/>
    <w:p>
      <w:pPr>
        <w:spacing w:after="0"/>
        <w:ind w:left="0"/>
        <w:jc w:val="both"/>
      </w:pPr>
      <w:r>
        <w:rPr>
          <w:rFonts w:ascii="Times New Roman"/>
          <w:b w:val="false"/>
          <w:i w:val="false"/>
          <w:color w:val="000000"/>
          <w:sz w:val="28"/>
        </w:rPr>
        <w:t>
      3) 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bookmarkEnd w:id="1468"/>
    <w:bookmarkStart w:name="z1578" w:id="1469"/>
    <w:p>
      <w:pPr>
        <w:spacing w:after="0"/>
        <w:ind w:left="0"/>
        <w:jc w:val="both"/>
      </w:pPr>
      <w:r>
        <w:rPr>
          <w:rFonts w:ascii="Times New Roman"/>
          <w:b w:val="false"/>
          <w:i w:val="false"/>
          <w:color w:val="000000"/>
          <w:sz w:val="28"/>
        </w:rPr>
        <w:t>
      Информация о снятии лица, занимающегося частной практикой, с регистрационного учета размещается на интернет-ресурсе услугодателя в течение трех рабочих дней со дня снятия таких налогоплательщиков с регистрационного учета.</w:t>
      </w:r>
    </w:p>
    <w:bookmarkEnd w:id="1469"/>
    <w:bookmarkStart w:name="z1579" w:id="1470"/>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 (или) бумажная.</w:t>
      </w:r>
    </w:p>
    <w:bookmarkEnd w:id="1470"/>
    <w:bookmarkStart w:name="z1580" w:id="1471"/>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bookmarkEnd w:id="1471"/>
    <w:bookmarkStart w:name="z1581" w:id="1472"/>
    <w:p>
      <w:pPr>
        <w:spacing w:after="0"/>
        <w:ind w:left="0"/>
        <w:jc w:val="both"/>
      </w:pPr>
      <w:r>
        <w:rPr>
          <w:rFonts w:ascii="Times New Roman"/>
          <w:b w:val="false"/>
          <w:i w:val="false"/>
          <w:color w:val="000000"/>
          <w:sz w:val="28"/>
        </w:rPr>
        <w:t>
      1) постановка на регистрационный учет в качестве лица, занимающегося частной практикой;</w:t>
      </w:r>
    </w:p>
    <w:bookmarkEnd w:id="1472"/>
    <w:bookmarkStart w:name="z1582" w:id="1473"/>
    <w:p>
      <w:pPr>
        <w:spacing w:after="0"/>
        <w:ind w:left="0"/>
        <w:jc w:val="both"/>
      </w:pPr>
      <w:r>
        <w:rPr>
          <w:rFonts w:ascii="Times New Roman"/>
          <w:b w:val="false"/>
          <w:i w:val="false"/>
          <w:color w:val="000000"/>
          <w:sz w:val="28"/>
        </w:rPr>
        <w:t>
      2) изменение регистрационных данных лица, занимающегося частной практикой;</w:t>
      </w:r>
    </w:p>
    <w:bookmarkEnd w:id="1473"/>
    <w:bookmarkStart w:name="z1583" w:id="1474"/>
    <w:p>
      <w:pPr>
        <w:spacing w:after="0"/>
        <w:ind w:left="0"/>
        <w:jc w:val="both"/>
      </w:pPr>
      <w:r>
        <w:rPr>
          <w:rFonts w:ascii="Times New Roman"/>
          <w:b w:val="false"/>
          <w:i w:val="false"/>
          <w:color w:val="000000"/>
          <w:sz w:val="28"/>
        </w:rPr>
        <w:t>
      3) снятие с регистрационного учета в качестве лица, занимающегося частной практикой и размещение на интернет – ресурсе услугодателя www.kgd.gov.kz информации о снятии лица, занимающегося частной практикой с регистрационного учета – при снятии с регистрационного учета в качестве лица, занимающегося частной практикой;</w:t>
      </w:r>
    </w:p>
    <w:bookmarkEnd w:id="1474"/>
    <w:bookmarkStart w:name="z1584" w:id="1475"/>
    <w:p>
      <w:pPr>
        <w:spacing w:after="0"/>
        <w:ind w:left="0"/>
        <w:jc w:val="both"/>
      </w:pPr>
      <w:r>
        <w:rPr>
          <w:rFonts w:ascii="Times New Roman"/>
          <w:b w:val="false"/>
          <w:i w:val="false"/>
          <w:color w:val="000000"/>
          <w:sz w:val="28"/>
        </w:rPr>
        <w:t>
      4)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w:t>
      </w:r>
    </w:p>
    <w:bookmarkEnd w:id="1475"/>
    <w:bookmarkStart w:name="z1585" w:id="147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1476"/>
    <w:bookmarkStart w:name="z1586" w:id="1477"/>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bookmarkEnd w:id="1477"/>
    <w:bookmarkStart w:name="z1587" w:id="1478"/>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лицам (далее – услугополучатель).</w:t>
      </w:r>
    </w:p>
    <w:bookmarkEnd w:id="1478"/>
    <w:bookmarkStart w:name="z1588" w:id="1479"/>
    <w:p>
      <w:pPr>
        <w:spacing w:after="0"/>
        <w:ind w:left="0"/>
        <w:jc w:val="both"/>
      </w:pPr>
      <w:r>
        <w:rPr>
          <w:rFonts w:ascii="Times New Roman"/>
          <w:b w:val="false"/>
          <w:i w:val="false"/>
          <w:color w:val="000000"/>
          <w:sz w:val="28"/>
        </w:rPr>
        <w:t>
      8. График работы:</w:t>
      </w:r>
    </w:p>
    <w:bookmarkEnd w:id="1479"/>
    <w:bookmarkStart w:name="z1589" w:id="1480"/>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bookmarkEnd w:id="1480"/>
    <w:bookmarkStart w:name="z1590" w:id="148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1481"/>
    <w:bookmarkStart w:name="z1591" w:id="1482"/>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482"/>
    <w:bookmarkStart w:name="z1592" w:id="1483"/>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1483"/>
    <w:bookmarkStart w:name="z1593" w:id="1484"/>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1484"/>
    <w:bookmarkStart w:name="z1594" w:id="1485"/>
    <w:p>
      <w:pPr>
        <w:spacing w:after="0"/>
        <w:ind w:left="0"/>
        <w:jc w:val="both"/>
      </w:pPr>
      <w:r>
        <w:rPr>
          <w:rFonts w:ascii="Times New Roman"/>
          <w:b w:val="false"/>
          <w:i w:val="false"/>
          <w:color w:val="000000"/>
          <w:sz w:val="28"/>
        </w:rPr>
        <w:t>
      3) портала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1485"/>
    <w:bookmarkStart w:name="z1595" w:id="1486"/>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1486"/>
    <w:bookmarkStart w:name="z1596" w:id="1487"/>
    <w:p>
      <w:pPr>
        <w:spacing w:after="0"/>
        <w:ind w:left="0"/>
        <w:jc w:val="both"/>
      </w:pPr>
      <w:r>
        <w:rPr>
          <w:rFonts w:ascii="Times New Roman"/>
          <w:b w:val="false"/>
          <w:i w:val="false"/>
          <w:color w:val="000000"/>
          <w:sz w:val="28"/>
        </w:rPr>
        <w:t>
      на портал или в Государственную корпорацию:</w:t>
      </w:r>
    </w:p>
    <w:bookmarkEnd w:id="1487"/>
    <w:bookmarkStart w:name="z1597" w:id="1488"/>
    <w:p>
      <w:pPr>
        <w:spacing w:after="0"/>
        <w:ind w:left="0"/>
        <w:jc w:val="both"/>
      </w:pPr>
      <w:r>
        <w:rPr>
          <w:rFonts w:ascii="Times New Roman"/>
          <w:b w:val="false"/>
          <w:i w:val="false"/>
          <w:color w:val="000000"/>
          <w:sz w:val="28"/>
        </w:rPr>
        <w:t>
      для постановки на регистрационный учет в качестве лица, занимающегося частной практикой и изменения регистрационных данных:</w:t>
      </w:r>
    </w:p>
    <w:bookmarkEnd w:id="1488"/>
    <w:bookmarkStart w:name="z1598" w:id="1489"/>
    <w:p>
      <w:pPr>
        <w:spacing w:after="0"/>
        <w:ind w:left="0"/>
        <w:jc w:val="both"/>
      </w:pPr>
      <w:r>
        <w:rPr>
          <w:rFonts w:ascii="Times New Roman"/>
          <w:b w:val="false"/>
          <w:i w:val="false"/>
          <w:color w:val="000000"/>
          <w:sz w:val="28"/>
        </w:rPr>
        <w:t>
      налоговое заявление в форме электронного документа, удостоверенного ЭЦП услугополучателя;</w:t>
      </w:r>
    </w:p>
    <w:bookmarkEnd w:id="1489"/>
    <w:bookmarkStart w:name="z1599" w:id="1490"/>
    <w:p>
      <w:pPr>
        <w:spacing w:after="0"/>
        <w:ind w:left="0"/>
        <w:jc w:val="both"/>
      </w:pPr>
      <w:r>
        <w:rPr>
          <w:rFonts w:ascii="Times New Roman"/>
          <w:b w:val="false"/>
          <w:i w:val="false"/>
          <w:color w:val="000000"/>
          <w:sz w:val="28"/>
        </w:rPr>
        <w:t>
      к услугодателю (в явочном порядке или по почте):</w:t>
      </w:r>
    </w:p>
    <w:bookmarkEnd w:id="1490"/>
    <w:bookmarkStart w:name="z1600" w:id="1491"/>
    <w:p>
      <w:pPr>
        <w:spacing w:after="0"/>
        <w:ind w:left="0"/>
        <w:jc w:val="both"/>
      </w:pPr>
      <w:r>
        <w:rPr>
          <w:rFonts w:ascii="Times New Roman"/>
          <w:b w:val="false"/>
          <w:i w:val="false"/>
          <w:color w:val="000000"/>
          <w:sz w:val="28"/>
        </w:rPr>
        <w:t>
      для снятия с регистрационного учета по месту своего нахождения в качестве лица, занимающегося частной практикой в случае принятия решения о прекращении деятельности одновременно представляет:</w:t>
      </w:r>
    </w:p>
    <w:bookmarkEnd w:id="1491"/>
    <w:bookmarkStart w:name="z1601" w:id="1492"/>
    <w:p>
      <w:pPr>
        <w:spacing w:after="0"/>
        <w:ind w:left="0"/>
        <w:jc w:val="both"/>
      </w:pPr>
      <w:r>
        <w:rPr>
          <w:rFonts w:ascii="Times New Roman"/>
          <w:b w:val="false"/>
          <w:i w:val="false"/>
          <w:color w:val="000000"/>
          <w:sz w:val="28"/>
        </w:rPr>
        <w:t xml:space="preserve">
      1) налоговое заявление о прекращении деятельности, согласно приложению 1 к настоящему стандарту государственной услуги; </w:t>
      </w:r>
    </w:p>
    <w:bookmarkEnd w:id="1492"/>
    <w:bookmarkStart w:name="z1602" w:id="1493"/>
    <w:p>
      <w:pPr>
        <w:spacing w:after="0"/>
        <w:ind w:left="0"/>
        <w:jc w:val="both"/>
      </w:pPr>
      <w:r>
        <w:rPr>
          <w:rFonts w:ascii="Times New Roman"/>
          <w:b w:val="false"/>
          <w:i w:val="false"/>
          <w:color w:val="000000"/>
          <w:sz w:val="28"/>
        </w:rPr>
        <w:t>
      2) ликвидационную налоговую отчетность.</w:t>
      </w:r>
    </w:p>
    <w:bookmarkEnd w:id="1493"/>
    <w:bookmarkStart w:name="z1603" w:id="1494"/>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494"/>
    <w:bookmarkStart w:name="z1604" w:id="1495"/>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1495"/>
    <w:bookmarkStart w:name="z1605" w:id="1496"/>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1496"/>
    <w:bookmarkStart w:name="z1606" w:id="1497"/>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1497"/>
    <w:bookmarkStart w:name="z1607" w:id="1498"/>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1498"/>
    <w:bookmarkStart w:name="z1608" w:id="1499"/>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bookmarkEnd w:id="1499"/>
    <w:bookmarkStart w:name="z1609" w:id="1500"/>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1500"/>
    <w:bookmarkStart w:name="z1610" w:id="1501"/>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при постановке на регистрационный учет в качестве лица, занимающегося частной практикой и изменении их регистрационных данных являются случаи, если:</w:t>
      </w:r>
    </w:p>
    <w:bookmarkEnd w:id="1501"/>
    <w:bookmarkStart w:name="z1611" w:id="1502"/>
    <w:p>
      <w:pPr>
        <w:spacing w:after="0"/>
        <w:ind w:left="0"/>
        <w:jc w:val="both"/>
      </w:pPr>
      <w:r>
        <w:rPr>
          <w:rFonts w:ascii="Times New Roman"/>
          <w:b w:val="false"/>
          <w:i w:val="false"/>
          <w:color w:val="000000"/>
          <w:sz w:val="28"/>
        </w:rPr>
        <w:t>
      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bookmarkEnd w:id="1502"/>
    <w:bookmarkStart w:name="z1612" w:id="1503"/>
    <w:p>
      <w:pPr>
        <w:spacing w:after="0"/>
        <w:ind w:left="0"/>
        <w:jc w:val="both"/>
      </w:pPr>
      <w:r>
        <w:rPr>
          <w:rFonts w:ascii="Times New Roman"/>
          <w:b w:val="false"/>
          <w:i w:val="false"/>
          <w:color w:val="000000"/>
          <w:sz w:val="28"/>
        </w:rPr>
        <w:t>
      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государственном электронном реестре лицензий;</w:t>
      </w:r>
    </w:p>
    <w:bookmarkEnd w:id="1503"/>
    <w:bookmarkStart w:name="z1613" w:id="1504"/>
    <w:p>
      <w:pPr>
        <w:spacing w:after="0"/>
        <w:ind w:left="0"/>
        <w:jc w:val="both"/>
      </w:pPr>
      <w:r>
        <w:rPr>
          <w:rFonts w:ascii="Times New Roman"/>
          <w:b w:val="false"/>
          <w:i w:val="false"/>
          <w:color w:val="000000"/>
          <w:sz w:val="28"/>
        </w:rPr>
        <w:t>
      3) место нахождения, указанное в налоговом заявлении, отсутствует в информационной системе "Адресный регистр".</w:t>
      </w:r>
    </w:p>
    <w:bookmarkEnd w:id="1504"/>
    <w:bookmarkStart w:name="z1614" w:id="1505"/>
    <w:p>
      <w:pPr>
        <w:spacing w:after="0"/>
        <w:ind w:left="0"/>
        <w:jc w:val="both"/>
      </w:pPr>
      <w:r>
        <w:rPr>
          <w:rFonts w:ascii="Times New Roman"/>
          <w:b w:val="false"/>
          <w:i w:val="false"/>
          <w:color w:val="000000"/>
          <w:sz w:val="28"/>
        </w:rPr>
        <w:t>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настоящему стандарту государственной услуги.</w:t>
      </w:r>
    </w:p>
    <w:bookmarkEnd w:id="1505"/>
    <w:bookmarkStart w:name="z1615" w:id="1506"/>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1506"/>
    <w:bookmarkStart w:name="z1616" w:id="1507"/>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14 настоящего стандарта государственной услуги.</w:t>
      </w:r>
    </w:p>
    <w:bookmarkEnd w:id="1507"/>
    <w:bookmarkStart w:name="z1617" w:id="1508"/>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bookmarkEnd w:id="1508"/>
    <w:bookmarkStart w:name="z1618" w:id="1509"/>
    <w:p>
      <w:pPr>
        <w:spacing w:after="0"/>
        <w:ind w:left="0"/>
        <w:jc w:val="both"/>
      </w:pPr>
      <w:r>
        <w:rPr>
          <w:rFonts w:ascii="Times New Roman"/>
          <w:b w:val="false"/>
          <w:i w:val="false"/>
          <w:color w:val="000000"/>
          <w:sz w:val="28"/>
        </w:rPr>
        <w:t>
      В жалобе услугополучателя указываются:</w:t>
      </w:r>
    </w:p>
    <w:bookmarkEnd w:id="1509"/>
    <w:bookmarkStart w:name="z1619" w:id="1510"/>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510"/>
    <w:bookmarkStart w:name="z1620" w:id="1511"/>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511"/>
    <w:bookmarkStart w:name="z1621" w:id="1512"/>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512"/>
    <w:bookmarkStart w:name="z1622" w:id="1513"/>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513"/>
    <w:bookmarkStart w:name="z1623" w:id="1514"/>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514"/>
    <w:bookmarkStart w:name="z1624" w:id="1515"/>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1515"/>
    <w:bookmarkStart w:name="z1625" w:id="1516"/>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516"/>
    <w:bookmarkStart w:name="z1626" w:id="1517"/>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1517"/>
    <w:bookmarkStart w:name="z1627" w:id="1518"/>
    <w:p>
      <w:pPr>
        <w:spacing w:after="0"/>
        <w:ind w:left="0"/>
        <w:jc w:val="both"/>
      </w:pPr>
      <w:r>
        <w:rPr>
          <w:rFonts w:ascii="Times New Roman"/>
          <w:b w:val="false"/>
          <w:i w:val="false"/>
          <w:color w:val="000000"/>
          <w:sz w:val="28"/>
        </w:rPr>
        <w:t>
      Работник Государственной корпорации:</w:t>
      </w:r>
    </w:p>
    <w:bookmarkEnd w:id="1518"/>
    <w:bookmarkStart w:name="z1628" w:id="1519"/>
    <w:p>
      <w:pPr>
        <w:spacing w:after="0"/>
        <w:ind w:left="0"/>
        <w:jc w:val="both"/>
      </w:pPr>
      <w:r>
        <w:rPr>
          <w:rFonts w:ascii="Times New Roman"/>
          <w:b w:val="false"/>
          <w:i w:val="false"/>
          <w:color w:val="000000"/>
          <w:sz w:val="28"/>
        </w:rPr>
        <w:t>
      осуществляет идентификацию услугополучателя;</w:t>
      </w:r>
    </w:p>
    <w:bookmarkEnd w:id="1519"/>
    <w:bookmarkStart w:name="z1629" w:id="1520"/>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520"/>
    <w:bookmarkStart w:name="z1630" w:id="1521"/>
    <w:p>
      <w:pPr>
        <w:spacing w:after="0"/>
        <w:ind w:left="0"/>
        <w:jc w:val="both"/>
      </w:pPr>
      <w:r>
        <w:rPr>
          <w:rFonts w:ascii="Times New Roman"/>
          <w:b w:val="false"/>
          <w:i w:val="false"/>
          <w:color w:val="000000"/>
          <w:sz w:val="28"/>
        </w:rPr>
        <w:t>
      разъясняет основные правила подачи видеообращения;</w:t>
      </w:r>
    </w:p>
    <w:bookmarkEnd w:id="1521"/>
    <w:bookmarkStart w:name="z1631" w:id="1522"/>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522"/>
    <w:bookmarkStart w:name="z1632" w:id="1523"/>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523"/>
    <w:bookmarkStart w:name="z1633" w:id="1524"/>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524"/>
    <w:bookmarkStart w:name="z1634" w:id="1525"/>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525"/>
    <w:bookmarkStart w:name="z1635" w:id="1526"/>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526"/>
    <w:bookmarkStart w:name="z1636" w:id="1527"/>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527"/>
    <w:bookmarkStart w:name="z1637" w:id="1528"/>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bookmarkEnd w:id="1528"/>
    <w:bookmarkStart w:name="z1638" w:id="1529"/>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1529"/>
    <w:bookmarkStart w:name="z1639" w:id="1530"/>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1530"/>
    <w:bookmarkStart w:name="z1640" w:id="1531"/>
    <w:p>
      <w:pPr>
        <w:spacing w:after="0"/>
        <w:ind w:left="0"/>
        <w:jc w:val="both"/>
      </w:pPr>
      <w:r>
        <w:rPr>
          <w:rFonts w:ascii="Times New Roman"/>
          <w:b w:val="false"/>
          <w:i w:val="false"/>
          <w:color w:val="000000"/>
          <w:sz w:val="28"/>
        </w:rPr>
        <w:t>
      услугодателя – www.kgd.gov.kz, www.minfin.gov.kz;</w:t>
      </w:r>
    </w:p>
    <w:bookmarkEnd w:id="1531"/>
    <w:bookmarkStart w:name="z1641" w:id="1532"/>
    <w:p>
      <w:pPr>
        <w:spacing w:after="0"/>
        <w:ind w:left="0"/>
        <w:jc w:val="both"/>
      </w:pPr>
      <w:r>
        <w:rPr>
          <w:rFonts w:ascii="Times New Roman"/>
          <w:b w:val="false"/>
          <w:i w:val="false"/>
          <w:color w:val="000000"/>
          <w:sz w:val="28"/>
        </w:rPr>
        <w:t>
      Государственной корпорации – www.gov4c.kz.</w:t>
      </w:r>
    </w:p>
    <w:bookmarkEnd w:id="1532"/>
    <w:bookmarkStart w:name="z1642" w:id="1533"/>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ЭЦП.</w:t>
      </w:r>
    </w:p>
    <w:bookmarkEnd w:id="1533"/>
    <w:bookmarkStart w:name="z1643" w:id="1534"/>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1534"/>
    <w:bookmarkStart w:name="z1644" w:id="1535"/>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15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w:t>
            </w:r>
            <w:r>
              <w:br/>
            </w:r>
            <w:r>
              <w:rPr>
                <w:rFonts w:ascii="Times New Roman"/>
                <w:b w:val="false"/>
                <w:i w:val="false"/>
                <w:color w:val="000000"/>
                <w:sz w:val="20"/>
              </w:rPr>
              <w:t>услуги "Регистрационный учет</w:t>
            </w:r>
            <w:r>
              <w:br/>
            </w:r>
            <w:r>
              <w:rPr>
                <w:rFonts w:ascii="Times New Roman"/>
                <w:b w:val="false"/>
                <w:i w:val="false"/>
                <w:color w:val="000000"/>
                <w:sz w:val="20"/>
              </w:rPr>
              <w:t>лица, занимающегося частной</w:t>
            </w:r>
            <w:r>
              <w:br/>
            </w:r>
            <w:r>
              <w:rPr>
                <w:rFonts w:ascii="Times New Roman"/>
                <w:b w:val="false"/>
                <w:i w:val="false"/>
                <w:color w:val="000000"/>
                <w:sz w:val="20"/>
              </w:rPr>
              <w:t>практикой"</w:t>
            </w:r>
          </w:p>
        </w:tc>
      </w:tr>
    </w:tbl>
    <w:bookmarkStart w:name="z1646" w:id="1536"/>
    <w:p>
      <w:pPr>
        <w:spacing w:after="0"/>
        <w:ind w:left="0"/>
        <w:jc w:val="both"/>
      </w:pPr>
      <w:r>
        <w:rPr>
          <w:rFonts w:ascii="Times New Roman"/>
          <w:b w:val="false"/>
          <w:i w:val="false"/>
          <w:color w:val="000000"/>
          <w:sz w:val="28"/>
        </w:rPr>
        <w:t xml:space="preserve">
      </w:t>
      </w:r>
    </w:p>
    <w:bookmarkEnd w:id="1536"/>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 лица,</w:t>
            </w:r>
            <w:r>
              <w:br/>
            </w:r>
            <w:r>
              <w:rPr>
                <w:rFonts w:ascii="Times New Roman"/>
                <w:b w:val="false"/>
                <w:i w:val="false"/>
                <w:color w:val="000000"/>
                <w:sz w:val="20"/>
              </w:rPr>
              <w:t>занимающегося частной практикой"</w:t>
            </w:r>
            <w:r>
              <w:br/>
            </w:r>
            <w:r>
              <w:rPr>
                <w:rFonts w:ascii="Times New Roman"/>
                <w:b w:val="false"/>
                <w:i w:val="false"/>
                <w:color w:val="000000"/>
                <w:sz w:val="20"/>
              </w:rPr>
              <w:t>__________________________________</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bookmarkStart w:name="z1650" w:id="1537"/>
    <w:p>
      <w:pPr>
        <w:spacing w:after="0"/>
        <w:ind w:left="0"/>
        <w:jc w:val="left"/>
      </w:pPr>
      <w:r>
        <w:rPr>
          <w:rFonts w:ascii="Times New Roman"/>
          <w:b/>
          <w:i w:val="false"/>
          <w:color w:val="000000"/>
        </w:rPr>
        <w:t xml:space="preserve"> Расписка об отказе в приеме документов</w:t>
      </w:r>
    </w:p>
    <w:bookmarkEnd w:id="1537"/>
    <w:bookmarkStart w:name="z1651" w:id="1538"/>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"Регистрационный учет лица, занимающегося частной практикой" ввиду представления Вами неполного пакета документов согласно перечню, предусмотренному стандартом государственной услуги, а именно:</w:t>
      </w:r>
    </w:p>
    <w:bookmarkEnd w:id="1538"/>
    <w:bookmarkStart w:name="z1652" w:id="1539"/>
    <w:p>
      <w:pPr>
        <w:spacing w:after="0"/>
        <w:ind w:left="0"/>
        <w:jc w:val="both"/>
      </w:pPr>
      <w:r>
        <w:rPr>
          <w:rFonts w:ascii="Times New Roman"/>
          <w:b w:val="false"/>
          <w:i w:val="false"/>
          <w:color w:val="000000"/>
          <w:sz w:val="28"/>
        </w:rPr>
        <w:t>
      Наименование отсутствующих документов:</w:t>
      </w:r>
    </w:p>
    <w:bookmarkEnd w:id="1539"/>
    <w:bookmarkStart w:name="z1653" w:id="1540"/>
    <w:p>
      <w:pPr>
        <w:spacing w:after="0"/>
        <w:ind w:left="0"/>
        <w:jc w:val="both"/>
      </w:pPr>
      <w:r>
        <w:rPr>
          <w:rFonts w:ascii="Times New Roman"/>
          <w:b w:val="false"/>
          <w:i w:val="false"/>
          <w:color w:val="000000"/>
          <w:sz w:val="28"/>
        </w:rPr>
        <w:t>
      1) ________________________________________;</w:t>
      </w:r>
    </w:p>
    <w:bookmarkEnd w:id="1540"/>
    <w:bookmarkStart w:name="z1654" w:id="1541"/>
    <w:p>
      <w:pPr>
        <w:spacing w:after="0"/>
        <w:ind w:left="0"/>
        <w:jc w:val="both"/>
      </w:pPr>
      <w:r>
        <w:rPr>
          <w:rFonts w:ascii="Times New Roman"/>
          <w:b w:val="false"/>
          <w:i w:val="false"/>
          <w:color w:val="000000"/>
          <w:sz w:val="28"/>
        </w:rPr>
        <w:t>
      2) ________________________________________;</w:t>
      </w:r>
    </w:p>
    <w:bookmarkEnd w:id="1541"/>
    <w:bookmarkStart w:name="z1655" w:id="1542"/>
    <w:p>
      <w:pPr>
        <w:spacing w:after="0"/>
        <w:ind w:left="0"/>
        <w:jc w:val="both"/>
      </w:pPr>
      <w:r>
        <w:rPr>
          <w:rFonts w:ascii="Times New Roman"/>
          <w:b w:val="false"/>
          <w:i w:val="false"/>
          <w:color w:val="000000"/>
          <w:sz w:val="28"/>
        </w:rPr>
        <w:t>
      3) ….</w:t>
      </w:r>
    </w:p>
    <w:bookmarkEnd w:id="1542"/>
    <w:bookmarkStart w:name="z1656" w:id="1543"/>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bookmarkEnd w:id="1543"/>
    <w:bookmarkStart w:name="z1657" w:id="1544"/>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1544"/>
    <w:bookmarkStart w:name="z1658" w:id="1545"/>
    <w:p>
      <w:pPr>
        <w:spacing w:after="0"/>
        <w:ind w:left="0"/>
        <w:jc w:val="both"/>
      </w:pPr>
      <w:r>
        <w:rPr>
          <w:rFonts w:ascii="Times New Roman"/>
          <w:b w:val="false"/>
          <w:i w:val="false"/>
          <w:color w:val="000000"/>
          <w:sz w:val="28"/>
        </w:rPr>
        <w:t>
      Исполнитель: Ф.И.О (при его наличии) _____________</w:t>
      </w:r>
    </w:p>
    <w:bookmarkEnd w:id="1545"/>
    <w:bookmarkStart w:name="z1659" w:id="1546"/>
    <w:p>
      <w:pPr>
        <w:spacing w:after="0"/>
        <w:ind w:left="0"/>
        <w:jc w:val="both"/>
      </w:pPr>
      <w:r>
        <w:rPr>
          <w:rFonts w:ascii="Times New Roman"/>
          <w:b w:val="false"/>
          <w:i w:val="false"/>
          <w:color w:val="000000"/>
          <w:sz w:val="28"/>
        </w:rPr>
        <w:t>
      Телефон __________</w:t>
      </w:r>
    </w:p>
    <w:bookmarkEnd w:id="1546"/>
    <w:bookmarkStart w:name="z1660" w:id="1547"/>
    <w:p>
      <w:pPr>
        <w:spacing w:after="0"/>
        <w:ind w:left="0"/>
        <w:jc w:val="both"/>
      </w:pPr>
      <w:r>
        <w:rPr>
          <w:rFonts w:ascii="Times New Roman"/>
          <w:b w:val="false"/>
          <w:i w:val="false"/>
          <w:color w:val="000000"/>
          <w:sz w:val="28"/>
        </w:rPr>
        <w:t>
      Получил: Ф.И.О (при его наличии) / подпись услугополучателя</w:t>
      </w:r>
    </w:p>
    <w:bookmarkEnd w:id="1547"/>
    <w:bookmarkStart w:name="z1661" w:id="1548"/>
    <w:p>
      <w:pPr>
        <w:spacing w:after="0"/>
        <w:ind w:left="0"/>
        <w:jc w:val="both"/>
      </w:pPr>
      <w:r>
        <w:rPr>
          <w:rFonts w:ascii="Times New Roman"/>
          <w:b w:val="false"/>
          <w:i w:val="false"/>
          <w:color w:val="000000"/>
          <w:sz w:val="28"/>
        </w:rPr>
        <w:t>
      "___" _________ 20__ год</w:t>
      </w:r>
    </w:p>
    <w:bookmarkEnd w:id="15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bookmarkStart w:name="z1665" w:id="1549"/>
    <w:p>
      <w:pPr>
        <w:spacing w:after="0"/>
        <w:ind w:left="0"/>
        <w:jc w:val="both"/>
      </w:pPr>
      <w:r>
        <w:rPr>
          <w:rFonts w:ascii="Times New Roman"/>
          <w:b w:val="false"/>
          <w:i w:val="false"/>
          <w:color w:val="000000"/>
          <w:sz w:val="28"/>
        </w:rPr>
        <w:t xml:space="preserve">
      </w:t>
      </w:r>
    </w:p>
    <w:bookmarkEnd w:id="1549"/>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66" w:id="1550"/>
    <w:p>
      <w:pPr>
        <w:spacing w:after="0"/>
        <w:ind w:left="0"/>
        <w:jc w:val="both"/>
      </w:pPr>
      <w:r>
        <w:rPr>
          <w:rFonts w:ascii="Times New Roman"/>
          <w:b w:val="false"/>
          <w:i w:val="false"/>
          <w:color w:val="000000"/>
          <w:sz w:val="28"/>
        </w:rPr>
        <w:t xml:space="preserve">
      </w:t>
      </w:r>
    </w:p>
    <w:bookmarkEnd w:id="1550"/>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67" w:id="1551"/>
    <w:p>
      <w:pPr>
        <w:spacing w:after="0"/>
        <w:ind w:left="0"/>
        <w:jc w:val="both"/>
      </w:pPr>
      <w:r>
        <w:rPr>
          <w:rFonts w:ascii="Times New Roman"/>
          <w:b w:val="false"/>
          <w:i w:val="false"/>
          <w:color w:val="000000"/>
          <w:sz w:val="28"/>
        </w:rPr>
        <w:t xml:space="preserve">
      </w:t>
      </w:r>
    </w:p>
    <w:bookmarkEnd w:id="1551"/>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68" w:id="1552"/>
    <w:p>
      <w:pPr>
        <w:spacing w:after="0"/>
        <w:ind w:left="0"/>
        <w:jc w:val="both"/>
      </w:pPr>
      <w:r>
        <w:rPr>
          <w:rFonts w:ascii="Times New Roman"/>
          <w:b w:val="false"/>
          <w:i w:val="false"/>
          <w:color w:val="000000"/>
          <w:sz w:val="28"/>
        </w:rPr>
        <w:t xml:space="preserve">
      </w:t>
      </w:r>
    </w:p>
    <w:bookmarkEnd w:id="1552"/>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69" w:id="1553"/>
    <w:p>
      <w:pPr>
        <w:spacing w:after="0"/>
        <w:ind w:left="0"/>
        <w:jc w:val="both"/>
      </w:pPr>
      <w:r>
        <w:rPr>
          <w:rFonts w:ascii="Times New Roman"/>
          <w:b w:val="false"/>
          <w:i w:val="false"/>
          <w:color w:val="000000"/>
          <w:sz w:val="28"/>
        </w:rPr>
        <w:t xml:space="preserve">
      </w:t>
      </w:r>
    </w:p>
    <w:bookmarkEnd w:id="1553"/>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70" w:id="1554"/>
    <w:p>
      <w:pPr>
        <w:spacing w:after="0"/>
        <w:ind w:left="0"/>
        <w:jc w:val="both"/>
      </w:pPr>
      <w:r>
        <w:rPr>
          <w:rFonts w:ascii="Times New Roman"/>
          <w:b w:val="false"/>
          <w:i w:val="false"/>
          <w:color w:val="000000"/>
          <w:sz w:val="28"/>
        </w:rPr>
        <w:t xml:space="preserve">
      </w:t>
      </w:r>
    </w:p>
    <w:bookmarkEnd w:id="1554"/>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71" w:id="1555"/>
    <w:p>
      <w:pPr>
        <w:spacing w:after="0"/>
        <w:ind w:left="0"/>
        <w:jc w:val="both"/>
      </w:pPr>
      <w:r>
        <w:rPr>
          <w:rFonts w:ascii="Times New Roman"/>
          <w:b w:val="false"/>
          <w:i w:val="false"/>
          <w:color w:val="000000"/>
          <w:sz w:val="28"/>
        </w:rPr>
        <w:t xml:space="preserve">
      </w:t>
      </w:r>
    </w:p>
    <w:bookmarkEnd w:id="1555"/>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bookmarkStart w:name="z1674" w:id="1556"/>
    <w:p>
      <w:pPr>
        <w:spacing w:after="0"/>
        <w:ind w:left="0"/>
        <w:jc w:val="left"/>
      </w:pPr>
      <w:r>
        <w:rPr>
          <w:rFonts w:ascii="Times New Roman"/>
          <w:b/>
          <w:i w:val="false"/>
          <w:color w:val="000000"/>
        </w:rPr>
        <w:t xml:space="preserve"> Документы, необходимые для внесения сведений о получателях (нерезидентах) в государственную базу данных налогоплательщиков</w:t>
      </w:r>
    </w:p>
    <w:bookmarkEnd w:id="1556"/>
    <w:bookmarkStart w:name="z1675" w:id="1557"/>
    <w:p>
      <w:pPr>
        <w:spacing w:after="0"/>
        <w:ind w:left="0"/>
        <w:jc w:val="both"/>
      </w:pPr>
      <w:r>
        <w:rPr>
          <w:rFonts w:ascii="Times New Roman"/>
          <w:b w:val="false"/>
          <w:i w:val="false"/>
          <w:color w:val="000000"/>
          <w:sz w:val="28"/>
        </w:rPr>
        <w:t>
      Для услугополучателей (физических лиц-нерезидентов):</w:t>
      </w:r>
    </w:p>
    <w:bookmarkEnd w:id="1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779"/>
        <w:gridCol w:w="367"/>
        <w:gridCol w:w="1153"/>
        <w:gridCol w:w="1932"/>
        <w:gridCol w:w="1421"/>
        <w:gridCol w:w="2156"/>
        <w:gridCol w:w="367"/>
        <w:gridCol w:w="708"/>
        <w:gridCol w:w="1176"/>
      </w:tblGrid>
      <w:tr>
        <w:trPr>
          <w:trHeight w:val="30" w:hRule="atLeast"/>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услугополучателей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представления заявления</w:t>
            </w:r>
          </w:p>
        </w:tc>
        <w:tc>
          <w:tcPr>
            <w:tcW w:w="11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орган, в который предоставляются документы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Нотариально засвидетельствованные копии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личность</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сумму дохода из источников в Республике Казахстан (при наличии такого документа)</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государственную регистрацию в стране инкорпорации нерезидента, с указанием номера государственной регистрации (или его аналога)</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о совместной деятельности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лицо-нерезидент, являющееся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приобретающий (реализующий) имущество в Республике Казахстан.</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приобретения (реализации) имущества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недвижимого имущества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Зависимый агент, деятельность которого рассматривается как постоянное учреждение нерезидента</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датой начала осуществления деятельности</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(жительства, пребывания) зависимого агента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(жительства, пребывания) резидента - участника договора о совместной деятельности</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Иностранцы и лица без гражданства, получающие доходы из источников в Республике Казахстан, не подлежащие налогообложению у источника выплаты</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пребывания (жительства)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земельным налогом</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такого имущества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пребывания (жительства)</w:t>
            </w:r>
          </w:p>
        </w:tc>
      </w:tr>
    </w:tbl>
    <w:bookmarkStart w:name="z1676" w:id="1558"/>
    <w:p>
      <w:pPr>
        <w:spacing w:after="0"/>
        <w:ind w:left="0"/>
        <w:jc w:val="both"/>
      </w:pPr>
      <w:r>
        <w:rPr>
          <w:rFonts w:ascii="Times New Roman"/>
          <w:b w:val="false"/>
          <w:i w:val="false"/>
          <w:color w:val="000000"/>
          <w:sz w:val="28"/>
        </w:rPr>
        <w:t>
      для услугополучателей (юридических лиц – нерезидентов):</w:t>
      </w:r>
    </w:p>
    <w:bookmarkEnd w:id="1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5763"/>
        <w:gridCol w:w="367"/>
        <w:gridCol w:w="1011"/>
        <w:gridCol w:w="863"/>
        <w:gridCol w:w="393"/>
        <w:gridCol w:w="1272"/>
        <w:gridCol w:w="367"/>
        <w:gridCol w:w="374"/>
        <w:gridCol w:w="1034"/>
        <w:gridCol w:w="615"/>
      </w:tblGrid>
      <w:tr>
        <w:trPr>
          <w:trHeight w:val="30" w:hRule="atLeast"/>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услугополучателей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копии которых необходимо представить (отметка * означает, что нотариально засвидетельствованные копии документов, отметка ** означает, что документ представляется только при регистрации работников представительств)</w:t>
            </w:r>
          </w:p>
        </w:tc>
        <w:tc>
          <w:tcPr>
            <w:tcW w:w="1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представления заявления</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орган, в который предоставляются документы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Учредительные документы*</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налоговую регистрацию в стране инкорпорации нерезидента, с указанием номера налоговой регистрации (или его аналога) при наличии такого документа*</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государственную регистрацию в стране инкорпорации нерезидента, с указанием номера государственной регистрации (или его аналога)*</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собрания совета директоров или аналогичного органа управления*</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о совместной деятельности*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подтверждающего аккредитацию в Республике Казахстан**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лицо-нерезидент, осуществляющее деятельность через постоянное учреждение без открытия филиала, представительства</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 в Республике Казахстан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постоянного учреждения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Нерезидент, приобретающий (реализующий) имущество в Республике Казахстан, являющийся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приобретения (реализации) имущества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имущества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Страховая организация (строховой брокер) зависимый агент, деятельность которого рассматривается как постоянное учреждение</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(жительства, пребывания) резидента - участника договора о совместной деятельности</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лица, открывающие счета в банках-резидентах</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открытия счета в банке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банка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Нерезидент, являющийся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 приобретающий (реализующий):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 акций, выпущенных юридическим лицом-резидентом, и долей участия в уставном капитале юридического лица-резидента или консорциума; акций, выпущенных юридическим лицом-нерезидентом, и долей участия в уставном капитале юридического лица-нерезидента или консорциума</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юридического лица, являющегося недропользователем</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559"/>
          <w:p>
            <w:pPr>
              <w:spacing w:after="20"/>
              <w:ind w:left="20"/>
              <w:jc w:val="both"/>
            </w:pPr>
            <w:r>
              <w:rPr>
                <w:rFonts w:ascii="Times New Roman"/>
                <w:b w:val="false"/>
                <w:i w:val="false"/>
                <w:color w:val="000000"/>
                <w:sz w:val="20"/>
              </w:rPr>
              <w:t>
Нерезидент, приобретающий ценные бумаги, доли участия, в случае невыполнения следующих условий:</w:t>
            </w:r>
            <w:r>
              <w:br/>
            </w:r>
            <w:r>
              <w:rPr>
                <w:rFonts w:ascii="Times New Roman"/>
                <w:b w:val="false"/>
                <w:i w:val="false"/>
                <w:color w:val="000000"/>
                <w:sz w:val="20"/>
              </w:rPr>
              <w:t>
</w:t>
            </w:r>
            <w:r>
              <w:rPr>
                <w:rFonts w:ascii="Times New Roman"/>
                <w:b w:val="false"/>
                <w:i w:val="false"/>
                <w:color w:val="000000"/>
                <w:sz w:val="20"/>
              </w:rPr>
              <w:t>на день реализации акций или долей участия налогоплательщик владеет данными акциями или долями участия более трех лет;</w:t>
            </w:r>
            <w:r>
              <w:br/>
            </w:r>
            <w:r>
              <w:rPr>
                <w:rFonts w:ascii="Times New Roman"/>
                <w:b w:val="false"/>
                <w:i w:val="false"/>
                <w:color w:val="000000"/>
                <w:sz w:val="20"/>
              </w:rPr>
              <w:t>
</w:t>
            </w:r>
            <w:r>
              <w:rPr>
                <w:rFonts w:ascii="Times New Roman"/>
                <w:b w:val="false"/>
                <w:i w:val="false"/>
                <w:color w:val="000000"/>
                <w:sz w:val="20"/>
              </w:rPr>
              <w:t>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r>
              <w:br/>
            </w:r>
            <w:r>
              <w:rPr>
                <w:rFonts w:ascii="Times New Roman"/>
                <w:b w:val="false"/>
                <w:i w:val="false"/>
                <w:color w:val="000000"/>
                <w:sz w:val="20"/>
              </w:rPr>
              <w:t>
</w:t>
            </w:r>
            <w:r>
              <w:rPr>
                <w:rFonts w:ascii="Times New Roman"/>
                <w:b w:val="false"/>
                <w:i w:val="false"/>
                <w:color w:val="000000"/>
                <w:sz w:val="20"/>
              </w:rPr>
              <w:t>имущество лиц (лица), являющихся (являющегося) недропользователями (недропользователем), в стоимости активов юридического лица- 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r>
              <w:br/>
            </w:r>
            <w:r>
              <w:rPr>
                <w:rFonts w:ascii="Times New Roman"/>
                <w:b w:val="false"/>
                <w:i w:val="false"/>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1559"/>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приобретения (реализации) имущества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юридического лица-эмитента или юридического лица-резидента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Дипломатические и приравненное к нему представительство иностранного государства, консульское учреждение иностранного государство,  аккредитованные в Республике Казахстан</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осуществления деятельности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bookmarkStart w:name="z1684" w:id="1560"/>
    <w:p>
      <w:pPr>
        <w:spacing w:after="0"/>
        <w:ind w:left="0"/>
        <w:jc w:val="both"/>
      </w:pPr>
      <w:r>
        <w:rPr>
          <w:rFonts w:ascii="Times New Roman"/>
          <w:b w:val="false"/>
          <w:i w:val="false"/>
          <w:color w:val="000000"/>
          <w:sz w:val="28"/>
        </w:rPr>
        <w:t xml:space="preserve">
      </w:t>
      </w:r>
    </w:p>
    <w:bookmarkEnd w:id="1560"/>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85" w:id="1561"/>
    <w:p>
      <w:pPr>
        <w:spacing w:after="0"/>
        <w:ind w:left="0"/>
        <w:jc w:val="both"/>
      </w:pPr>
      <w:r>
        <w:rPr>
          <w:rFonts w:ascii="Times New Roman"/>
          <w:b w:val="false"/>
          <w:i w:val="false"/>
          <w:color w:val="000000"/>
          <w:sz w:val="28"/>
        </w:rPr>
        <w:t xml:space="preserve">
      </w:t>
      </w:r>
    </w:p>
    <w:bookmarkEnd w:id="1561"/>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bookmarkStart w:name="z1688" w:id="1562"/>
    <w:p>
      <w:pPr>
        <w:spacing w:after="0"/>
        <w:ind w:left="0"/>
        <w:jc w:val="both"/>
      </w:pPr>
      <w:r>
        <w:rPr>
          <w:rFonts w:ascii="Times New Roman"/>
          <w:b w:val="false"/>
          <w:i w:val="false"/>
          <w:color w:val="000000"/>
          <w:sz w:val="28"/>
        </w:rPr>
        <w:t xml:space="preserve">
      </w:t>
      </w:r>
    </w:p>
    <w:bookmarkEnd w:id="1562"/>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89" w:id="1563"/>
    <w:p>
      <w:pPr>
        <w:spacing w:after="0"/>
        <w:ind w:left="0"/>
        <w:jc w:val="both"/>
      </w:pPr>
      <w:r>
        <w:rPr>
          <w:rFonts w:ascii="Times New Roman"/>
          <w:b w:val="false"/>
          <w:i w:val="false"/>
          <w:color w:val="000000"/>
          <w:sz w:val="28"/>
        </w:rPr>
        <w:t xml:space="preserve">
      </w:t>
      </w:r>
    </w:p>
    <w:bookmarkEnd w:id="1563"/>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bookmarkStart w:name="z1692" w:id="1564"/>
    <w:p>
      <w:pPr>
        <w:spacing w:after="0"/>
        <w:ind w:left="0"/>
        <w:jc w:val="both"/>
      </w:pPr>
      <w:r>
        <w:rPr>
          <w:rFonts w:ascii="Times New Roman"/>
          <w:b w:val="false"/>
          <w:i w:val="false"/>
          <w:color w:val="000000"/>
          <w:sz w:val="28"/>
        </w:rPr>
        <w:t xml:space="preserve">
      </w:t>
      </w:r>
    </w:p>
    <w:bookmarkEnd w:id="1564"/>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r>
              <w:br/>
            </w:r>
            <w:r>
              <w:rPr>
                <w:rFonts w:ascii="Times New Roman"/>
                <w:b w:val="false"/>
                <w:i w:val="false"/>
                <w:color w:val="000000"/>
                <w:sz w:val="20"/>
              </w:rPr>
              <w:t>_______________________________</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rPr>
                <w:rFonts w:ascii="Times New Roman"/>
                <w:b w:val="false"/>
                <w:i w:val="false"/>
                <w:color w:val="000000"/>
                <w:sz w:val="20"/>
              </w:rPr>
              <w:t xml:space="preserve"> ________________________________</w:t>
            </w:r>
            <w:r>
              <w:br/>
            </w:r>
            <w:r>
              <w:rPr>
                <w:rFonts w:ascii="Times New Roman"/>
                <w:b w:val="false"/>
                <w:i w:val="false"/>
                <w:color w:val="000000"/>
                <w:sz w:val="20"/>
              </w:rPr>
              <w:t>(адрес услугополучателя)</w:t>
            </w:r>
          </w:p>
        </w:tc>
      </w:tr>
    </w:tbl>
    <w:bookmarkStart w:name="z1698" w:id="1565"/>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1565"/>
    <w:bookmarkStart w:name="z1699" w:id="1566"/>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Государственной корпорации "Правительства для граждан" (указать адрес) отказывает в приеме документов на оказание государственной услуги "Регистрация налогоплательщиков" ввиду представления Вами неполного пакета документов согласно перечню, предусмотренному стандартом государственной услуги, а именно:</w:t>
      </w:r>
    </w:p>
    <w:bookmarkEnd w:id="1566"/>
    <w:bookmarkStart w:name="z1700" w:id="1567"/>
    <w:p>
      <w:pPr>
        <w:spacing w:after="0"/>
        <w:ind w:left="0"/>
        <w:jc w:val="both"/>
      </w:pPr>
      <w:r>
        <w:rPr>
          <w:rFonts w:ascii="Times New Roman"/>
          <w:b w:val="false"/>
          <w:i w:val="false"/>
          <w:color w:val="000000"/>
          <w:sz w:val="28"/>
        </w:rPr>
        <w:t>
      Наименование отсутствующих документов:</w:t>
      </w:r>
    </w:p>
    <w:bookmarkEnd w:id="1567"/>
    <w:bookmarkStart w:name="z1701" w:id="1568"/>
    <w:p>
      <w:pPr>
        <w:spacing w:after="0"/>
        <w:ind w:left="0"/>
        <w:jc w:val="both"/>
      </w:pPr>
      <w:r>
        <w:rPr>
          <w:rFonts w:ascii="Times New Roman"/>
          <w:b w:val="false"/>
          <w:i w:val="false"/>
          <w:color w:val="000000"/>
          <w:sz w:val="28"/>
        </w:rPr>
        <w:t>
      1)________________________________________;</w:t>
      </w:r>
    </w:p>
    <w:bookmarkEnd w:id="1568"/>
    <w:bookmarkStart w:name="z1702" w:id="1569"/>
    <w:p>
      <w:pPr>
        <w:spacing w:after="0"/>
        <w:ind w:left="0"/>
        <w:jc w:val="both"/>
      </w:pPr>
      <w:r>
        <w:rPr>
          <w:rFonts w:ascii="Times New Roman"/>
          <w:b w:val="false"/>
          <w:i w:val="false"/>
          <w:color w:val="000000"/>
          <w:sz w:val="28"/>
        </w:rPr>
        <w:t>
      2)________________________________________;</w:t>
      </w:r>
    </w:p>
    <w:bookmarkEnd w:id="1569"/>
    <w:bookmarkStart w:name="z1703" w:id="1570"/>
    <w:p>
      <w:pPr>
        <w:spacing w:after="0"/>
        <w:ind w:left="0"/>
        <w:jc w:val="both"/>
      </w:pPr>
      <w:r>
        <w:rPr>
          <w:rFonts w:ascii="Times New Roman"/>
          <w:b w:val="false"/>
          <w:i w:val="false"/>
          <w:color w:val="000000"/>
          <w:sz w:val="28"/>
        </w:rPr>
        <w:t>
      3)….</w:t>
      </w:r>
    </w:p>
    <w:bookmarkEnd w:id="1570"/>
    <w:bookmarkStart w:name="z1704" w:id="1571"/>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bookmarkEnd w:id="1571"/>
    <w:bookmarkStart w:name="z1705" w:id="1572"/>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1572"/>
    <w:bookmarkStart w:name="z1706" w:id="1573"/>
    <w:p>
      <w:pPr>
        <w:spacing w:after="0"/>
        <w:ind w:left="0"/>
        <w:jc w:val="both"/>
      </w:pPr>
      <w:r>
        <w:rPr>
          <w:rFonts w:ascii="Times New Roman"/>
          <w:b w:val="false"/>
          <w:i w:val="false"/>
          <w:color w:val="000000"/>
          <w:sz w:val="28"/>
        </w:rPr>
        <w:t>
      Исполнитель: Ф.И.О (при его наличии) _____________</w:t>
      </w:r>
    </w:p>
    <w:bookmarkEnd w:id="1573"/>
    <w:bookmarkStart w:name="z1707" w:id="1574"/>
    <w:p>
      <w:pPr>
        <w:spacing w:after="0"/>
        <w:ind w:left="0"/>
        <w:jc w:val="both"/>
      </w:pPr>
      <w:r>
        <w:rPr>
          <w:rFonts w:ascii="Times New Roman"/>
          <w:b w:val="false"/>
          <w:i w:val="false"/>
          <w:color w:val="000000"/>
          <w:sz w:val="28"/>
        </w:rPr>
        <w:t>
      Телефон __________</w:t>
      </w:r>
    </w:p>
    <w:bookmarkEnd w:id="1574"/>
    <w:bookmarkStart w:name="z1708" w:id="1575"/>
    <w:p>
      <w:pPr>
        <w:spacing w:after="0"/>
        <w:ind w:left="0"/>
        <w:jc w:val="both"/>
      </w:pPr>
      <w:r>
        <w:rPr>
          <w:rFonts w:ascii="Times New Roman"/>
          <w:b w:val="false"/>
          <w:i w:val="false"/>
          <w:color w:val="000000"/>
          <w:sz w:val="28"/>
        </w:rPr>
        <w:t>
      Получил: Ф.И.О (при его наличии) / подпись услугополучателя</w:t>
      </w:r>
    </w:p>
    <w:bookmarkEnd w:id="1575"/>
    <w:bookmarkStart w:name="z1709" w:id="1576"/>
    <w:p>
      <w:pPr>
        <w:spacing w:after="0"/>
        <w:ind w:left="0"/>
        <w:jc w:val="both"/>
      </w:pPr>
      <w:r>
        <w:rPr>
          <w:rFonts w:ascii="Times New Roman"/>
          <w:b w:val="false"/>
          <w:i w:val="false"/>
          <w:color w:val="000000"/>
          <w:sz w:val="28"/>
        </w:rPr>
        <w:t>
      "___" _________ 20__ год</w:t>
      </w:r>
    </w:p>
    <w:bookmarkEnd w:id="15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w:t>
            </w:r>
            <w:r>
              <w:br/>
            </w:r>
            <w:r>
              <w:rPr>
                <w:rFonts w:ascii="Times New Roman"/>
                <w:b w:val="false"/>
                <w:i w:val="false"/>
                <w:color w:val="000000"/>
                <w:sz w:val="20"/>
              </w:rPr>
              <w:t>плательщиков налога на</w:t>
            </w:r>
            <w:r>
              <w:br/>
            </w:r>
            <w:r>
              <w:rPr>
                <w:rFonts w:ascii="Times New Roman"/>
                <w:b w:val="false"/>
                <w:i w:val="false"/>
                <w:color w:val="000000"/>
                <w:sz w:val="20"/>
              </w:rPr>
              <w:t>добавленную стоимость"</w:t>
            </w:r>
          </w:p>
        </w:tc>
      </w:tr>
    </w:tbl>
    <w:bookmarkStart w:name="z1712" w:id="1577"/>
    <w:p>
      <w:pPr>
        <w:spacing w:after="0"/>
        <w:ind w:left="0"/>
        <w:jc w:val="both"/>
      </w:pPr>
      <w:r>
        <w:rPr>
          <w:rFonts w:ascii="Times New Roman"/>
          <w:b w:val="false"/>
          <w:i w:val="false"/>
          <w:color w:val="000000"/>
          <w:sz w:val="28"/>
        </w:rPr>
        <w:t xml:space="preserve">
      </w:t>
      </w:r>
    </w:p>
    <w:bookmarkEnd w:id="1577"/>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 в</w:t>
            </w:r>
            <w:r>
              <w:br/>
            </w:r>
            <w:r>
              <w:rPr>
                <w:rFonts w:ascii="Times New Roman"/>
                <w:b w:val="false"/>
                <w:i w:val="false"/>
                <w:color w:val="000000"/>
                <w:sz w:val="20"/>
              </w:rPr>
              <w:t>качестве электронного</w:t>
            </w:r>
            <w:r>
              <w:br/>
            </w:r>
            <w:r>
              <w:rPr>
                <w:rFonts w:ascii="Times New Roman"/>
                <w:b w:val="false"/>
                <w:i w:val="false"/>
                <w:color w:val="000000"/>
                <w:sz w:val="20"/>
              </w:rPr>
              <w:t>налогоплательщика"</w:t>
            </w:r>
          </w:p>
        </w:tc>
      </w:tr>
    </w:tbl>
    <w:bookmarkStart w:name="z1715" w:id="1578"/>
    <w:p>
      <w:pPr>
        <w:spacing w:after="0"/>
        <w:ind w:left="0"/>
        <w:jc w:val="both"/>
      </w:pPr>
      <w:r>
        <w:rPr>
          <w:rFonts w:ascii="Times New Roman"/>
          <w:b w:val="false"/>
          <w:i w:val="false"/>
          <w:color w:val="000000"/>
          <w:sz w:val="28"/>
        </w:rPr>
        <w:t xml:space="preserve">
      </w:t>
      </w:r>
    </w:p>
    <w:bookmarkEnd w:id="1578"/>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табачных изделий"</w:t>
            </w:r>
            <w:r>
              <w:rPr>
                <w:rFonts w:ascii="Times New Roman"/>
                <w:b w:val="false"/>
                <w:i w:val="false"/>
                <w:color w:val="000000"/>
                <w:sz w:val="20"/>
              </w:rPr>
              <w:t xml:space="preserve"> </w:t>
            </w:r>
            <w:r>
              <w:br/>
            </w:r>
            <w:r>
              <w:rPr>
                <w:rFonts w:ascii="Times New Roman"/>
                <w:b w:val="false"/>
                <w:i w:val="false"/>
                <w:color w:val="000000"/>
                <w:sz w:val="20"/>
              </w:rPr>
              <w:t>_________________________________</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bookmarkStart w:name="z1720" w:id="1579"/>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1579"/>
    <w:bookmarkStart w:name="z1721" w:id="1580"/>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Государственной корпорации "Правительства для граждан" (указать адрес) отказывает в приеме документов на оказание государственной услуги "Выдача лицензии на производство табачных изделий" ввиду представления Вами неполного пакета документов согласно перечню, предусмотренному стандартом государственной услуги, а именно:</w:t>
      </w:r>
    </w:p>
    <w:bookmarkEnd w:id="1580"/>
    <w:bookmarkStart w:name="z1722" w:id="1581"/>
    <w:p>
      <w:pPr>
        <w:spacing w:after="0"/>
        <w:ind w:left="0"/>
        <w:jc w:val="both"/>
      </w:pPr>
      <w:r>
        <w:rPr>
          <w:rFonts w:ascii="Times New Roman"/>
          <w:b w:val="false"/>
          <w:i w:val="false"/>
          <w:color w:val="000000"/>
          <w:sz w:val="28"/>
        </w:rPr>
        <w:t>
      Наименование отсутствующих документов:</w:t>
      </w:r>
    </w:p>
    <w:bookmarkEnd w:id="1581"/>
    <w:bookmarkStart w:name="z1723" w:id="1582"/>
    <w:p>
      <w:pPr>
        <w:spacing w:after="0"/>
        <w:ind w:left="0"/>
        <w:jc w:val="both"/>
      </w:pPr>
      <w:r>
        <w:rPr>
          <w:rFonts w:ascii="Times New Roman"/>
          <w:b w:val="false"/>
          <w:i w:val="false"/>
          <w:color w:val="000000"/>
          <w:sz w:val="28"/>
        </w:rPr>
        <w:t>
      1)________________________________________;</w:t>
      </w:r>
    </w:p>
    <w:bookmarkEnd w:id="1582"/>
    <w:bookmarkStart w:name="z1724" w:id="1583"/>
    <w:p>
      <w:pPr>
        <w:spacing w:after="0"/>
        <w:ind w:left="0"/>
        <w:jc w:val="both"/>
      </w:pPr>
      <w:r>
        <w:rPr>
          <w:rFonts w:ascii="Times New Roman"/>
          <w:b w:val="false"/>
          <w:i w:val="false"/>
          <w:color w:val="000000"/>
          <w:sz w:val="28"/>
        </w:rPr>
        <w:t>
      2)________________________________________;</w:t>
      </w:r>
    </w:p>
    <w:bookmarkEnd w:id="1583"/>
    <w:bookmarkStart w:name="z1725" w:id="1584"/>
    <w:p>
      <w:pPr>
        <w:spacing w:after="0"/>
        <w:ind w:left="0"/>
        <w:jc w:val="both"/>
      </w:pPr>
      <w:r>
        <w:rPr>
          <w:rFonts w:ascii="Times New Roman"/>
          <w:b w:val="false"/>
          <w:i w:val="false"/>
          <w:color w:val="000000"/>
          <w:sz w:val="28"/>
        </w:rPr>
        <w:t>
      3)….</w:t>
      </w:r>
    </w:p>
    <w:bookmarkEnd w:id="1584"/>
    <w:bookmarkStart w:name="z1726" w:id="1585"/>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bookmarkEnd w:id="1585"/>
    <w:bookmarkStart w:name="z1727" w:id="1586"/>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1586"/>
    <w:bookmarkStart w:name="z1728" w:id="1587"/>
    <w:p>
      <w:pPr>
        <w:spacing w:after="0"/>
        <w:ind w:left="0"/>
        <w:jc w:val="both"/>
      </w:pPr>
      <w:r>
        <w:rPr>
          <w:rFonts w:ascii="Times New Roman"/>
          <w:b w:val="false"/>
          <w:i w:val="false"/>
          <w:color w:val="000000"/>
          <w:sz w:val="28"/>
        </w:rPr>
        <w:t>
      Исполнитель: Ф.И.О (при его наличии)._____________</w:t>
      </w:r>
    </w:p>
    <w:bookmarkEnd w:id="1587"/>
    <w:bookmarkStart w:name="z1729" w:id="1588"/>
    <w:p>
      <w:pPr>
        <w:spacing w:after="0"/>
        <w:ind w:left="0"/>
        <w:jc w:val="both"/>
      </w:pPr>
      <w:r>
        <w:rPr>
          <w:rFonts w:ascii="Times New Roman"/>
          <w:b w:val="false"/>
          <w:i w:val="false"/>
          <w:color w:val="000000"/>
          <w:sz w:val="28"/>
        </w:rPr>
        <w:t>
      Телефон __________</w:t>
      </w:r>
    </w:p>
    <w:bookmarkEnd w:id="1588"/>
    <w:bookmarkStart w:name="z1730" w:id="1589"/>
    <w:p>
      <w:pPr>
        <w:spacing w:after="0"/>
        <w:ind w:left="0"/>
        <w:jc w:val="both"/>
      </w:pPr>
      <w:r>
        <w:rPr>
          <w:rFonts w:ascii="Times New Roman"/>
          <w:b w:val="false"/>
          <w:i w:val="false"/>
          <w:color w:val="000000"/>
          <w:sz w:val="28"/>
        </w:rPr>
        <w:t>
      Получил: Ф.И.О (при его наличии). / подпись услугополучателя</w:t>
      </w:r>
    </w:p>
    <w:bookmarkEnd w:id="1589"/>
    <w:bookmarkStart w:name="z1731" w:id="1590"/>
    <w:p>
      <w:pPr>
        <w:spacing w:after="0"/>
        <w:ind w:left="0"/>
        <w:jc w:val="both"/>
      </w:pPr>
      <w:r>
        <w:rPr>
          <w:rFonts w:ascii="Times New Roman"/>
          <w:b w:val="false"/>
          <w:i w:val="false"/>
          <w:color w:val="000000"/>
          <w:sz w:val="28"/>
        </w:rPr>
        <w:t>
      "___" _________ 20__ год</w:t>
      </w:r>
    </w:p>
    <w:bookmarkEnd w:id="15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этилового спирта"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Квалификационным требованиям и перечню</w:t>
            </w:r>
            <w:r>
              <w:br/>
            </w:r>
            <w:r>
              <w:rPr>
                <w:rFonts w:ascii="Times New Roman"/>
                <w:b w:val="false"/>
                <w:i w:val="false"/>
                <w:color w:val="000000"/>
                <w:sz w:val="20"/>
              </w:rPr>
              <w:t>документов, подтверждающих соответствие им,</w:t>
            </w:r>
            <w:r>
              <w:br/>
            </w:r>
            <w:r>
              <w:rPr>
                <w:rFonts w:ascii="Times New Roman"/>
                <w:b w:val="false"/>
                <w:i w:val="false"/>
                <w:color w:val="000000"/>
                <w:sz w:val="20"/>
              </w:rPr>
              <w:t>для осуществления деятельности в сферах</w:t>
            </w:r>
            <w:r>
              <w:br/>
            </w:r>
            <w:r>
              <w:rPr>
                <w:rFonts w:ascii="Times New Roman"/>
                <w:b w:val="false"/>
                <w:i w:val="false"/>
                <w:color w:val="000000"/>
                <w:sz w:val="20"/>
              </w:rPr>
              <w:t>производства этилового спирта, производства</w:t>
            </w:r>
            <w:r>
              <w:br/>
            </w:r>
            <w:r>
              <w:rPr>
                <w:rFonts w:ascii="Times New Roman"/>
                <w:b w:val="false"/>
                <w:i w:val="false"/>
                <w:color w:val="000000"/>
                <w:sz w:val="20"/>
              </w:rPr>
              <w:t>алкогольной продукции, хранения и оптовой</w:t>
            </w:r>
            <w:r>
              <w:br/>
            </w:r>
            <w:r>
              <w:rPr>
                <w:rFonts w:ascii="Times New Roman"/>
                <w:b w:val="false"/>
                <w:i w:val="false"/>
                <w:color w:val="000000"/>
                <w:sz w:val="20"/>
              </w:rPr>
              <w:t>реализации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 на</w:t>
            </w:r>
            <w:r>
              <w:br/>
            </w:r>
            <w:r>
              <w:rPr>
                <w:rFonts w:ascii="Times New Roman"/>
                <w:b w:val="false"/>
                <w:i w:val="false"/>
                <w:color w:val="000000"/>
                <w:sz w:val="20"/>
              </w:rPr>
              <w:t>территории ее производства, а также хранения</w:t>
            </w:r>
            <w:r>
              <w:br/>
            </w:r>
            <w:r>
              <w:rPr>
                <w:rFonts w:ascii="Times New Roman"/>
                <w:b w:val="false"/>
                <w:i w:val="false"/>
                <w:color w:val="000000"/>
                <w:sz w:val="20"/>
              </w:rPr>
              <w:t>и розничной реализации алкогольной</w:t>
            </w:r>
            <w:r>
              <w:br/>
            </w:r>
            <w:r>
              <w:rPr>
                <w:rFonts w:ascii="Times New Roman"/>
                <w:b w:val="false"/>
                <w:i w:val="false"/>
                <w:color w:val="000000"/>
                <w:sz w:val="20"/>
              </w:rPr>
              <w:t>продукции, за исключением деятельности по</w:t>
            </w:r>
            <w:r>
              <w:br/>
            </w:r>
            <w:r>
              <w:rPr>
                <w:rFonts w:ascii="Times New Roman"/>
                <w:b w:val="false"/>
                <w:i w:val="false"/>
                <w:color w:val="000000"/>
                <w:sz w:val="20"/>
              </w:rPr>
              <w:t>хранению и розничной реализации алкогольной</w:t>
            </w:r>
            <w:r>
              <w:br/>
            </w:r>
            <w:r>
              <w:rPr>
                <w:rFonts w:ascii="Times New Roman"/>
                <w:b w:val="false"/>
                <w:i w:val="false"/>
                <w:color w:val="000000"/>
                <w:sz w:val="20"/>
              </w:rPr>
              <w:t>продукции на территории ее производства</w:t>
            </w:r>
            <w:r>
              <w:br/>
            </w:r>
            <w:r>
              <w:rPr>
                <w:rFonts w:ascii="Times New Roman"/>
                <w:b w:val="false"/>
                <w:i w:val="false"/>
                <w:color w:val="000000"/>
                <w:sz w:val="20"/>
              </w:rPr>
              <w:t>утвержденный приказом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736" w:id="1591"/>
    <w:p>
      <w:pPr>
        <w:spacing w:after="0"/>
        <w:ind w:left="0"/>
        <w:jc w:val="left"/>
      </w:pPr>
      <w:r>
        <w:rPr>
          <w:rFonts w:ascii="Times New Roman"/>
          <w:b/>
          <w:i w:val="false"/>
          <w:color w:val="000000"/>
        </w:rPr>
        <w:t xml:space="preserve"> Формы сведений</w:t>
      </w:r>
      <w:r>
        <w:br/>
      </w:r>
      <w:r>
        <w:rPr>
          <w:rFonts w:ascii="Times New Roman"/>
          <w:b/>
          <w:i w:val="false"/>
          <w:color w:val="000000"/>
        </w:rPr>
        <w:t>к квалификационным требованиям, для осуществления деятельности в сферах</w:t>
      </w:r>
      <w:r>
        <w:br/>
      </w:r>
      <w:r>
        <w:rPr>
          <w:rFonts w:ascii="Times New Roman"/>
          <w:b/>
          <w:i w:val="false"/>
          <w:color w:val="000000"/>
        </w:rPr>
        <w:t>производства этилового спирта</w:t>
      </w:r>
    </w:p>
    <w:bookmarkEnd w:id="1591"/>
    <w:bookmarkStart w:name="z1737" w:id="1592"/>
    <w:p>
      <w:pPr>
        <w:spacing w:after="0"/>
        <w:ind w:left="0"/>
        <w:jc w:val="both"/>
      </w:pPr>
      <w:r>
        <w:rPr>
          <w:rFonts w:ascii="Times New Roman"/>
          <w:b w:val="false"/>
          <w:i w:val="false"/>
          <w:color w:val="000000"/>
          <w:sz w:val="28"/>
        </w:rPr>
        <w:t>
      1. Для вида деятельности в сфере производства этилового спирта:</w:t>
      </w:r>
    </w:p>
    <w:bookmarkEnd w:id="1592"/>
    <w:bookmarkStart w:name="z1738" w:id="1593"/>
    <w:p>
      <w:pPr>
        <w:spacing w:after="0"/>
        <w:ind w:left="0"/>
        <w:jc w:val="both"/>
      </w:pPr>
      <w:r>
        <w:rPr>
          <w:rFonts w:ascii="Times New Roman"/>
          <w:b w:val="false"/>
          <w:i w:val="false"/>
          <w:color w:val="000000"/>
          <w:sz w:val="28"/>
        </w:rPr>
        <w:t>
      1.1 Стационарные помещения на праве собственности, соответствующие сведениям, указанным в паспорте производства этилового спирта:</w:t>
      </w:r>
    </w:p>
    <w:bookmarkEnd w:id="1593"/>
    <w:bookmarkStart w:name="z1739" w:id="1594"/>
    <w:p>
      <w:pPr>
        <w:spacing w:after="0"/>
        <w:ind w:left="0"/>
        <w:jc w:val="both"/>
      </w:pPr>
      <w:r>
        <w:rPr>
          <w:rFonts w:ascii="Times New Roman"/>
          <w:b w:val="false"/>
          <w:i w:val="false"/>
          <w:color w:val="000000"/>
          <w:sz w:val="28"/>
        </w:rPr>
        <w:t>
      указать:</w:t>
      </w:r>
    </w:p>
    <w:bookmarkEnd w:id="1594"/>
    <w:bookmarkStart w:name="z1740" w:id="1595"/>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w:t>
      </w:r>
    </w:p>
    <w:bookmarkEnd w:id="1595"/>
    <w:bookmarkStart w:name="z1741" w:id="1596"/>
    <w:p>
      <w:pPr>
        <w:spacing w:after="0"/>
        <w:ind w:left="0"/>
        <w:jc w:val="both"/>
      </w:pPr>
      <w:r>
        <w:rPr>
          <w:rFonts w:ascii="Times New Roman"/>
          <w:b w:val="false"/>
          <w:i w:val="false"/>
          <w:color w:val="000000"/>
          <w:sz w:val="28"/>
        </w:rPr>
        <w:t>
      2) кадастровый номер стационарного помещения ______________________________;</w:t>
      </w:r>
    </w:p>
    <w:bookmarkEnd w:id="1596"/>
    <w:bookmarkStart w:name="z1742" w:id="1597"/>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bookmarkEnd w:id="1597"/>
    <w:bookmarkStart w:name="z1743" w:id="1598"/>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w:t>
      </w:r>
    </w:p>
    <w:bookmarkEnd w:id="1598"/>
    <w:bookmarkStart w:name="z1744" w:id="1599"/>
    <w:p>
      <w:pPr>
        <w:spacing w:after="0"/>
        <w:ind w:left="0"/>
        <w:jc w:val="both"/>
      </w:pPr>
      <w:r>
        <w:rPr>
          <w:rFonts w:ascii="Times New Roman"/>
          <w:b w:val="false"/>
          <w:i w:val="false"/>
          <w:color w:val="000000"/>
          <w:sz w:val="28"/>
        </w:rPr>
        <w:t>
      5) целевое назначение (литер по плану) _______________________________________;</w:t>
      </w:r>
    </w:p>
    <w:bookmarkEnd w:id="1599"/>
    <w:bookmarkStart w:name="z1745" w:id="1600"/>
    <w:p>
      <w:pPr>
        <w:spacing w:after="0"/>
        <w:ind w:left="0"/>
        <w:jc w:val="both"/>
      </w:pPr>
      <w:r>
        <w:rPr>
          <w:rFonts w:ascii="Times New Roman"/>
          <w:b w:val="false"/>
          <w:i w:val="false"/>
          <w:color w:val="000000"/>
          <w:sz w:val="28"/>
        </w:rPr>
        <w:t>
      6) общую площадь стационарного помещения _________________________________;</w:t>
      </w:r>
    </w:p>
    <w:bookmarkEnd w:id="1600"/>
    <w:bookmarkStart w:name="z1746" w:id="1601"/>
    <w:p>
      <w:pPr>
        <w:spacing w:after="0"/>
        <w:ind w:left="0"/>
        <w:jc w:val="both"/>
      </w:pPr>
      <w:r>
        <w:rPr>
          <w:rFonts w:ascii="Times New Roman"/>
          <w:b w:val="false"/>
          <w:i w:val="false"/>
          <w:color w:val="000000"/>
          <w:sz w:val="28"/>
        </w:rPr>
        <w:t>
      7) общую площадь складского помещения ____________________________________;</w:t>
      </w:r>
    </w:p>
    <w:bookmarkEnd w:id="1601"/>
    <w:bookmarkStart w:name="z1747" w:id="1602"/>
    <w:p>
      <w:pPr>
        <w:spacing w:after="0"/>
        <w:ind w:left="0"/>
        <w:jc w:val="both"/>
      </w:pPr>
      <w:r>
        <w:rPr>
          <w:rFonts w:ascii="Times New Roman"/>
          <w:b w:val="false"/>
          <w:i w:val="false"/>
          <w:color w:val="000000"/>
          <w:sz w:val="28"/>
        </w:rPr>
        <w:t>
      8) год постройки __________________________________________________________.</w:t>
      </w:r>
    </w:p>
    <w:bookmarkEnd w:id="1602"/>
    <w:bookmarkStart w:name="z1748" w:id="1603"/>
    <w:p>
      <w:pPr>
        <w:spacing w:after="0"/>
        <w:ind w:left="0"/>
        <w:jc w:val="both"/>
      </w:pPr>
      <w:r>
        <w:rPr>
          <w:rFonts w:ascii="Times New Roman"/>
          <w:b w:val="false"/>
          <w:i w:val="false"/>
          <w:color w:val="000000"/>
          <w:sz w:val="28"/>
        </w:rPr>
        <w:t>
      1.2 Водоснабжение, электроснабжение и канализация, обеспечивающие производство этилового спирта в стационарном помещении:</w:t>
      </w:r>
    </w:p>
    <w:bookmarkEnd w:id="1603"/>
    <w:bookmarkStart w:name="z1749" w:id="1604"/>
    <w:p>
      <w:pPr>
        <w:spacing w:after="0"/>
        <w:ind w:left="0"/>
        <w:jc w:val="both"/>
      </w:pPr>
      <w:r>
        <w:rPr>
          <w:rFonts w:ascii="Times New Roman"/>
          <w:b w:val="false"/>
          <w:i w:val="false"/>
          <w:color w:val="000000"/>
          <w:sz w:val="28"/>
        </w:rPr>
        <w:t>
      указать:</w:t>
      </w:r>
    </w:p>
    <w:bookmarkEnd w:id="1604"/>
    <w:bookmarkStart w:name="z1750" w:id="1605"/>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bookmarkEnd w:id="1605"/>
    <w:bookmarkStart w:name="z1751" w:id="1606"/>
    <w:p>
      <w:pPr>
        <w:spacing w:after="0"/>
        <w:ind w:left="0"/>
        <w:jc w:val="both"/>
      </w:pPr>
      <w:r>
        <w:rPr>
          <w:rFonts w:ascii="Times New Roman"/>
          <w:b w:val="false"/>
          <w:i w:val="false"/>
          <w:color w:val="000000"/>
          <w:sz w:val="28"/>
        </w:rPr>
        <w:t>
      2) номер и дату договора (договоров) _________________________________________.</w:t>
      </w:r>
    </w:p>
    <w:bookmarkEnd w:id="1606"/>
    <w:bookmarkStart w:name="z1752" w:id="1607"/>
    <w:p>
      <w:pPr>
        <w:spacing w:after="0"/>
        <w:ind w:left="0"/>
        <w:jc w:val="both"/>
      </w:pPr>
      <w:r>
        <w:rPr>
          <w:rFonts w:ascii="Times New Roman"/>
          <w:b w:val="false"/>
          <w:i w:val="false"/>
          <w:color w:val="000000"/>
          <w:sz w:val="28"/>
        </w:rPr>
        <w:t>
      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bookmarkEnd w:id="1607"/>
    <w:bookmarkStart w:name="z1753" w:id="1608"/>
    <w:p>
      <w:pPr>
        <w:spacing w:after="0"/>
        <w:ind w:left="0"/>
        <w:jc w:val="both"/>
      </w:pPr>
      <w:r>
        <w:rPr>
          <w:rFonts w:ascii="Times New Roman"/>
          <w:b w:val="false"/>
          <w:i w:val="false"/>
          <w:color w:val="000000"/>
          <w:sz w:val="28"/>
        </w:rPr>
        <w:t>
      указать:</w:t>
      </w:r>
    </w:p>
    <w:bookmarkEnd w:id="1608"/>
    <w:bookmarkStart w:name="z1754" w:id="1609"/>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_______________________________________________________________________________;</w:t>
      </w:r>
    </w:p>
    <w:bookmarkEnd w:id="1609"/>
    <w:bookmarkStart w:name="z1755" w:id="1610"/>
    <w:p>
      <w:pPr>
        <w:spacing w:after="0"/>
        <w:ind w:left="0"/>
        <w:jc w:val="both"/>
      </w:pPr>
      <w:r>
        <w:rPr>
          <w:rFonts w:ascii="Times New Roman"/>
          <w:b w:val="false"/>
          <w:i w:val="false"/>
          <w:color w:val="000000"/>
          <w:sz w:val="28"/>
        </w:rPr>
        <w:t>
      2) количество приборов ____________________________________________________;</w:t>
      </w:r>
    </w:p>
    <w:bookmarkEnd w:id="1610"/>
    <w:bookmarkStart w:name="z1756" w:id="1611"/>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bookmarkEnd w:id="1611"/>
    <w:bookmarkStart w:name="z1757" w:id="1612"/>
    <w:p>
      <w:pPr>
        <w:spacing w:after="0"/>
        <w:ind w:left="0"/>
        <w:jc w:val="both"/>
      </w:pPr>
      <w:r>
        <w:rPr>
          <w:rFonts w:ascii="Times New Roman"/>
          <w:b w:val="false"/>
          <w:i w:val="false"/>
          <w:color w:val="000000"/>
          <w:sz w:val="28"/>
        </w:rPr>
        <w:t>
      2. Для вида деятельности в сфере производства алкогольной продукции:</w:t>
      </w:r>
    </w:p>
    <w:bookmarkEnd w:id="1612"/>
    <w:bookmarkStart w:name="z1758" w:id="1613"/>
    <w:p>
      <w:pPr>
        <w:spacing w:after="0"/>
        <w:ind w:left="0"/>
        <w:jc w:val="both"/>
      </w:pPr>
      <w:r>
        <w:rPr>
          <w:rFonts w:ascii="Times New Roman"/>
          <w:b w:val="false"/>
          <w:i w:val="false"/>
          <w:color w:val="000000"/>
          <w:sz w:val="28"/>
        </w:rPr>
        <w:t>
      2.1 Стационарные помещения на праве собственности, соответствующие сведениям, указанным в паспорте производства алкогольной продукции:</w:t>
      </w:r>
    </w:p>
    <w:bookmarkEnd w:id="1613"/>
    <w:bookmarkStart w:name="z1759" w:id="1614"/>
    <w:p>
      <w:pPr>
        <w:spacing w:after="0"/>
        <w:ind w:left="0"/>
        <w:jc w:val="both"/>
      </w:pPr>
      <w:r>
        <w:rPr>
          <w:rFonts w:ascii="Times New Roman"/>
          <w:b w:val="false"/>
          <w:i w:val="false"/>
          <w:color w:val="000000"/>
          <w:sz w:val="28"/>
        </w:rPr>
        <w:t>
      указать:</w:t>
      </w:r>
    </w:p>
    <w:bookmarkEnd w:id="1614"/>
    <w:bookmarkStart w:name="z1760" w:id="1615"/>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 ;</w:t>
      </w:r>
    </w:p>
    <w:bookmarkEnd w:id="1615"/>
    <w:bookmarkStart w:name="z1761" w:id="1616"/>
    <w:p>
      <w:pPr>
        <w:spacing w:after="0"/>
        <w:ind w:left="0"/>
        <w:jc w:val="both"/>
      </w:pPr>
      <w:r>
        <w:rPr>
          <w:rFonts w:ascii="Times New Roman"/>
          <w:b w:val="false"/>
          <w:i w:val="false"/>
          <w:color w:val="000000"/>
          <w:sz w:val="28"/>
        </w:rPr>
        <w:t>
      2) кадастровый номер стационарного помещения ______________________________;</w:t>
      </w:r>
    </w:p>
    <w:bookmarkEnd w:id="1616"/>
    <w:bookmarkStart w:name="z1762" w:id="1617"/>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bookmarkEnd w:id="1617"/>
    <w:bookmarkStart w:name="z1763" w:id="1618"/>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w:t>
      </w:r>
    </w:p>
    <w:bookmarkEnd w:id="1618"/>
    <w:bookmarkStart w:name="z1764" w:id="1619"/>
    <w:p>
      <w:pPr>
        <w:spacing w:after="0"/>
        <w:ind w:left="0"/>
        <w:jc w:val="both"/>
      </w:pPr>
      <w:r>
        <w:rPr>
          <w:rFonts w:ascii="Times New Roman"/>
          <w:b w:val="false"/>
          <w:i w:val="false"/>
          <w:color w:val="000000"/>
          <w:sz w:val="28"/>
        </w:rPr>
        <w:t>
      5) целевое назначение (литер по плану) _______________________________________;</w:t>
      </w:r>
    </w:p>
    <w:bookmarkEnd w:id="1619"/>
    <w:bookmarkStart w:name="z1765" w:id="1620"/>
    <w:p>
      <w:pPr>
        <w:spacing w:after="0"/>
        <w:ind w:left="0"/>
        <w:jc w:val="both"/>
      </w:pPr>
      <w:r>
        <w:rPr>
          <w:rFonts w:ascii="Times New Roman"/>
          <w:b w:val="false"/>
          <w:i w:val="false"/>
          <w:color w:val="000000"/>
          <w:sz w:val="28"/>
        </w:rPr>
        <w:t>
      6) общую площадь стационарного помещения _________________________________;</w:t>
      </w:r>
    </w:p>
    <w:bookmarkEnd w:id="1620"/>
    <w:bookmarkStart w:name="z1766" w:id="1621"/>
    <w:p>
      <w:pPr>
        <w:spacing w:after="0"/>
        <w:ind w:left="0"/>
        <w:jc w:val="both"/>
      </w:pPr>
      <w:r>
        <w:rPr>
          <w:rFonts w:ascii="Times New Roman"/>
          <w:b w:val="false"/>
          <w:i w:val="false"/>
          <w:color w:val="000000"/>
          <w:sz w:val="28"/>
        </w:rPr>
        <w:t>
      7) общую площадь складского помещения_____________________________________;</w:t>
      </w:r>
    </w:p>
    <w:bookmarkEnd w:id="1621"/>
    <w:bookmarkStart w:name="z1767" w:id="1622"/>
    <w:p>
      <w:pPr>
        <w:spacing w:after="0"/>
        <w:ind w:left="0"/>
        <w:jc w:val="both"/>
      </w:pPr>
      <w:r>
        <w:rPr>
          <w:rFonts w:ascii="Times New Roman"/>
          <w:b w:val="false"/>
          <w:i w:val="false"/>
          <w:color w:val="000000"/>
          <w:sz w:val="28"/>
        </w:rPr>
        <w:t>
      8) год постройки __________________________________________________________.</w:t>
      </w:r>
    </w:p>
    <w:bookmarkEnd w:id="1622"/>
    <w:bookmarkStart w:name="z1768" w:id="1623"/>
    <w:p>
      <w:pPr>
        <w:spacing w:after="0"/>
        <w:ind w:left="0"/>
        <w:jc w:val="both"/>
      </w:pPr>
      <w:r>
        <w:rPr>
          <w:rFonts w:ascii="Times New Roman"/>
          <w:b w:val="false"/>
          <w:i w:val="false"/>
          <w:color w:val="000000"/>
          <w:sz w:val="28"/>
        </w:rPr>
        <w:t>
      2.2 Водоснабжение, электроснабжение и канализация, обеспечивающие производство алкогольной продукции в стационарном помещении:</w:t>
      </w:r>
    </w:p>
    <w:bookmarkEnd w:id="1623"/>
    <w:bookmarkStart w:name="z1769" w:id="1624"/>
    <w:p>
      <w:pPr>
        <w:spacing w:after="0"/>
        <w:ind w:left="0"/>
        <w:jc w:val="both"/>
      </w:pPr>
      <w:r>
        <w:rPr>
          <w:rFonts w:ascii="Times New Roman"/>
          <w:b w:val="false"/>
          <w:i w:val="false"/>
          <w:color w:val="000000"/>
          <w:sz w:val="28"/>
        </w:rPr>
        <w:t>
      указать:</w:t>
      </w:r>
    </w:p>
    <w:bookmarkEnd w:id="1624"/>
    <w:bookmarkStart w:name="z1770" w:id="1625"/>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bookmarkEnd w:id="1625"/>
    <w:bookmarkStart w:name="z1771" w:id="1626"/>
    <w:p>
      <w:pPr>
        <w:spacing w:after="0"/>
        <w:ind w:left="0"/>
        <w:jc w:val="both"/>
      </w:pPr>
      <w:r>
        <w:rPr>
          <w:rFonts w:ascii="Times New Roman"/>
          <w:b w:val="false"/>
          <w:i w:val="false"/>
          <w:color w:val="000000"/>
          <w:sz w:val="28"/>
        </w:rPr>
        <w:t>
      2) номер и дату договора (договоров) _________________________________________.</w:t>
      </w:r>
    </w:p>
    <w:bookmarkEnd w:id="1626"/>
    <w:bookmarkStart w:name="z1772" w:id="1627"/>
    <w:p>
      <w:pPr>
        <w:spacing w:after="0"/>
        <w:ind w:left="0"/>
        <w:jc w:val="both"/>
      </w:pPr>
      <w:r>
        <w:rPr>
          <w:rFonts w:ascii="Times New Roman"/>
          <w:b w:val="false"/>
          <w:i w:val="false"/>
          <w:color w:val="000000"/>
          <w:sz w:val="28"/>
        </w:rPr>
        <w:t>
      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bookmarkEnd w:id="1627"/>
    <w:bookmarkStart w:name="z1773" w:id="1628"/>
    <w:p>
      <w:pPr>
        <w:spacing w:after="0"/>
        <w:ind w:left="0"/>
        <w:jc w:val="both"/>
      </w:pPr>
      <w:r>
        <w:rPr>
          <w:rFonts w:ascii="Times New Roman"/>
          <w:b w:val="false"/>
          <w:i w:val="false"/>
          <w:color w:val="000000"/>
          <w:sz w:val="28"/>
        </w:rPr>
        <w:t>
      указать:</w:t>
      </w:r>
    </w:p>
    <w:bookmarkEnd w:id="1628"/>
    <w:bookmarkStart w:name="z1774" w:id="1629"/>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_______________________________________________________________________________;</w:t>
      </w:r>
    </w:p>
    <w:bookmarkEnd w:id="1629"/>
    <w:bookmarkStart w:name="z1775" w:id="1630"/>
    <w:p>
      <w:pPr>
        <w:spacing w:after="0"/>
        <w:ind w:left="0"/>
        <w:jc w:val="both"/>
      </w:pPr>
      <w:r>
        <w:rPr>
          <w:rFonts w:ascii="Times New Roman"/>
          <w:b w:val="false"/>
          <w:i w:val="false"/>
          <w:color w:val="000000"/>
          <w:sz w:val="28"/>
        </w:rPr>
        <w:t>
      2) количество приборов ____________________________________________________;</w:t>
      </w:r>
    </w:p>
    <w:bookmarkEnd w:id="1630"/>
    <w:bookmarkStart w:name="z1776" w:id="1631"/>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bookmarkEnd w:id="1631"/>
    <w:bookmarkStart w:name="z1777" w:id="1632"/>
    <w:p>
      <w:pPr>
        <w:spacing w:after="0"/>
        <w:ind w:left="0"/>
        <w:jc w:val="both"/>
      </w:pPr>
      <w:r>
        <w:rPr>
          <w:rFonts w:ascii="Times New Roman"/>
          <w:b w:val="false"/>
          <w:i w:val="false"/>
          <w:color w:val="000000"/>
          <w:sz w:val="28"/>
        </w:rPr>
        <w:t>
      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bookmarkEnd w:id="1632"/>
    <w:bookmarkStart w:name="z1778" w:id="1633"/>
    <w:p>
      <w:pPr>
        <w:spacing w:after="0"/>
        <w:ind w:left="0"/>
        <w:jc w:val="both"/>
      </w:pPr>
      <w:r>
        <w:rPr>
          <w:rFonts w:ascii="Times New Roman"/>
          <w:b w:val="false"/>
          <w:i w:val="false"/>
          <w:color w:val="000000"/>
          <w:sz w:val="28"/>
        </w:rPr>
        <w:t>
      указать:</w:t>
      </w:r>
    </w:p>
    <w:bookmarkEnd w:id="1633"/>
    <w:bookmarkStart w:name="z1779" w:id="1634"/>
    <w:p>
      <w:pPr>
        <w:spacing w:after="0"/>
        <w:ind w:left="0"/>
        <w:jc w:val="both"/>
      </w:pPr>
      <w:r>
        <w:rPr>
          <w:rFonts w:ascii="Times New Roman"/>
          <w:b w:val="false"/>
          <w:i w:val="false"/>
          <w:color w:val="000000"/>
          <w:sz w:val="28"/>
        </w:rPr>
        <w:t>
      1) номер и дату документа (документов), подтверждающего приобретение приборов _______________________________________________________________________________;</w:t>
      </w:r>
    </w:p>
    <w:bookmarkEnd w:id="1634"/>
    <w:bookmarkStart w:name="z1780" w:id="1635"/>
    <w:p>
      <w:pPr>
        <w:spacing w:after="0"/>
        <w:ind w:left="0"/>
        <w:jc w:val="both"/>
      </w:pPr>
      <w:r>
        <w:rPr>
          <w:rFonts w:ascii="Times New Roman"/>
          <w:b w:val="false"/>
          <w:i w:val="false"/>
          <w:color w:val="000000"/>
          <w:sz w:val="28"/>
        </w:rPr>
        <w:t>
      2) наименование организации, осуществляющей поверку, приборов _________________;</w:t>
      </w:r>
    </w:p>
    <w:bookmarkEnd w:id="1635"/>
    <w:bookmarkStart w:name="z1781" w:id="1636"/>
    <w:p>
      <w:pPr>
        <w:spacing w:after="0"/>
        <w:ind w:left="0"/>
        <w:jc w:val="both"/>
      </w:pPr>
      <w:r>
        <w:rPr>
          <w:rFonts w:ascii="Times New Roman"/>
          <w:b w:val="false"/>
          <w:i w:val="false"/>
          <w:color w:val="000000"/>
          <w:sz w:val="28"/>
        </w:rPr>
        <w:t>
      3) дату последней и последующей поверок ____________________________________.</w:t>
      </w:r>
    </w:p>
    <w:bookmarkEnd w:id="1636"/>
    <w:bookmarkStart w:name="z1782" w:id="1637"/>
    <w:p>
      <w:pPr>
        <w:spacing w:after="0"/>
        <w:ind w:left="0"/>
        <w:jc w:val="both"/>
      </w:pPr>
      <w:r>
        <w:rPr>
          <w:rFonts w:ascii="Times New Roman"/>
          <w:b w:val="false"/>
          <w:i w:val="false"/>
          <w:color w:val="000000"/>
          <w:sz w:val="28"/>
        </w:rPr>
        <w:t>
      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bookmarkEnd w:id="1637"/>
    <w:bookmarkStart w:name="z1783" w:id="1638"/>
    <w:p>
      <w:pPr>
        <w:spacing w:after="0"/>
        <w:ind w:left="0"/>
        <w:jc w:val="both"/>
      </w:pPr>
      <w:r>
        <w:rPr>
          <w:rFonts w:ascii="Times New Roman"/>
          <w:b w:val="false"/>
          <w:i w:val="false"/>
          <w:color w:val="000000"/>
          <w:sz w:val="28"/>
        </w:rPr>
        <w:t>
      3.1 Наименование договора аренды или безвозмездного пользования:</w:t>
      </w:r>
    </w:p>
    <w:bookmarkEnd w:id="1638"/>
    <w:bookmarkStart w:name="z1784" w:id="1639"/>
    <w:p>
      <w:pPr>
        <w:spacing w:after="0"/>
        <w:ind w:left="0"/>
        <w:jc w:val="both"/>
      </w:pPr>
      <w:r>
        <w:rPr>
          <w:rFonts w:ascii="Times New Roman"/>
          <w:b w:val="false"/>
          <w:i w:val="false"/>
          <w:color w:val="000000"/>
          <w:sz w:val="28"/>
        </w:rPr>
        <w:t>
      1) указать номер и дату договора (договоров) __________________________________;</w:t>
      </w:r>
    </w:p>
    <w:bookmarkEnd w:id="1639"/>
    <w:bookmarkStart w:name="z1785" w:id="1640"/>
    <w:p>
      <w:pPr>
        <w:spacing w:after="0"/>
        <w:ind w:left="0"/>
        <w:jc w:val="both"/>
      </w:pPr>
      <w:r>
        <w:rPr>
          <w:rFonts w:ascii="Times New Roman"/>
          <w:b w:val="false"/>
          <w:i w:val="false"/>
          <w:color w:val="000000"/>
          <w:sz w:val="28"/>
        </w:rPr>
        <w:t>
      2) кадастровый номер складского помещения __________________________________.</w:t>
      </w:r>
    </w:p>
    <w:bookmarkEnd w:id="1640"/>
    <w:bookmarkStart w:name="z1786" w:id="1641"/>
    <w:p>
      <w:pPr>
        <w:spacing w:after="0"/>
        <w:ind w:left="0"/>
        <w:jc w:val="both"/>
      </w:pPr>
      <w:r>
        <w:rPr>
          <w:rFonts w:ascii="Times New Roman"/>
          <w:b w:val="false"/>
          <w:i w:val="false"/>
          <w:color w:val="000000"/>
          <w:sz w:val="28"/>
        </w:rPr>
        <w:t>
      3.2 Водоснабжение, электроснабжение и канализация в складском помещении:</w:t>
      </w:r>
    </w:p>
    <w:bookmarkEnd w:id="1641"/>
    <w:bookmarkStart w:name="z1787" w:id="1642"/>
    <w:p>
      <w:pPr>
        <w:spacing w:after="0"/>
        <w:ind w:left="0"/>
        <w:jc w:val="both"/>
      </w:pPr>
      <w:r>
        <w:rPr>
          <w:rFonts w:ascii="Times New Roman"/>
          <w:b w:val="false"/>
          <w:i w:val="false"/>
          <w:color w:val="000000"/>
          <w:sz w:val="28"/>
        </w:rPr>
        <w:t>
      указать:</w:t>
      </w:r>
    </w:p>
    <w:bookmarkEnd w:id="1642"/>
    <w:bookmarkStart w:name="z1788" w:id="1643"/>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складского помещения водоснабжением, электроснабжением и канализацией ______________________;</w:t>
      </w:r>
    </w:p>
    <w:bookmarkEnd w:id="1643"/>
    <w:bookmarkStart w:name="z1789" w:id="1644"/>
    <w:p>
      <w:pPr>
        <w:spacing w:after="0"/>
        <w:ind w:left="0"/>
        <w:jc w:val="both"/>
      </w:pPr>
      <w:r>
        <w:rPr>
          <w:rFonts w:ascii="Times New Roman"/>
          <w:b w:val="false"/>
          <w:i w:val="false"/>
          <w:color w:val="000000"/>
          <w:sz w:val="28"/>
        </w:rPr>
        <w:t>
      2) номер и дату договора (договоров) _________________________________________.</w:t>
      </w:r>
    </w:p>
    <w:bookmarkEnd w:id="1644"/>
    <w:bookmarkStart w:name="z1790" w:id="1645"/>
    <w:p>
      <w:pPr>
        <w:spacing w:after="0"/>
        <w:ind w:left="0"/>
        <w:jc w:val="both"/>
      </w:pPr>
      <w:r>
        <w:rPr>
          <w:rFonts w:ascii="Times New Roman"/>
          <w:b w:val="false"/>
          <w:i w:val="false"/>
          <w:color w:val="000000"/>
          <w:sz w:val="28"/>
        </w:rPr>
        <w:t>
      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bookmarkEnd w:id="1645"/>
    <w:bookmarkStart w:name="z1791" w:id="1646"/>
    <w:p>
      <w:pPr>
        <w:spacing w:after="0"/>
        <w:ind w:left="0"/>
        <w:jc w:val="both"/>
      </w:pPr>
      <w:r>
        <w:rPr>
          <w:rFonts w:ascii="Times New Roman"/>
          <w:b w:val="false"/>
          <w:i w:val="false"/>
          <w:color w:val="000000"/>
          <w:sz w:val="28"/>
        </w:rPr>
        <w:t>
      указать наличие или отсутствие двух и более лицензиатов в одном складском помещении ____________________________________________________________________.</w:t>
      </w:r>
    </w:p>
    <w:bookmarkEnd w:id="1646"/>
    <w:bookmarkStart w:name="z1792" w:id="1647"/>
    <w:p>
      <w:pPr>
        <w:spacing w:after="0"/>
        <w:ind w:left="0"/>
        <w:jc w:val="both"/>
      </w:pPr>
      <w:r>
        <w:rPr>
          <w:rFonts w:ascii="Times New Roman"/>
          <w:b w:val="false"/>
          <w:i w:val="false"/>
          <w:color w:val="000000"/>
          <w:sz w:val="28"/>
        </w:rPr>
        <w:t>
      3.4 Сведения о контрольно-кассовой машине с функцией фиксации и (или) передачи данных:</w:t>
      </w:r>
    </w:p>
    <w:bookmarkEnd w:id="1647"/>
    <w:bookmarkStart w:name="z1793" w:id="1648"/>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_______________________________________________________________.</w:t>
      </w:r>
    </w:p>
    <w:bookmarkEnd w:id="1648"/>
    <w:bookmarkStart w:name="z1794" w:id="1649"/>
    <w:p>
      <w:pPr>
        <w:spacing w:after="0"/>
        <w:ind w:left="0"/>
        <w:jc w:val="both"/>
      </w:pPr>
      <w:r>
        <w:rPr>
          <w:rFonts w:ascii="Times New Roman"/>
          <w:b w:val="false"/>
          <w:i w:val="false"/>
          <w:color w:val="000000"/>
          <w:sz w:val="28"/>
        </w:rPr>
        <w:t>
       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1649"/>
    <w:bookmarkStart w:name="z1795" w:id="1650"/>
    <w:p>
      <w:pPr>
        <w:spacing w:after="0"/>
        <w:ind w:left="0"/>
        <w:jc w:val="both"/>
      </w:pPr>
      <w:r>
        <w:rPr>
          <w:rFonts w:ascii="Times New Roman"/>
          <w:b w:val="false"/>
          <w:i w:val="false"/>
          <w:color w:val="000000"/>
          <w:sz w:val="28"/>
        </w:rPr>
        <w:t>
      4.1 Водоснабжение, электроснабжение и канализация в стационарном помещении:</w:t>
      </w:r>
    </w:p>
    <w:bookmarkEnd w:id="1650"/>
    <w:bookmarkStart w:name="z1796" w:id="1651"/>
    <w:p>
      <w:pPr>
        <w:spacing w:after="0"/>
        <w:ind w:left="0"/>
        <w:jc w:val="both"/>
      </w:pPr>
      <w:r>
        <w:rPr>
          <w:rFonts w:ascii="Times New Roman"/>
          <w:b w:val="false"/>
          <w:i w:val="false"/>
          <w:color w:val="000000"/>
          <w:sz w:val="28"/>
        </w:rPr>
        <w:t>
      указать:</w:t>
      </w:r>
    </w:p>
    <w:bookmarkEnd w:id="1651"/>
    <w:bookmarkStart w:name="z1797" w:id="1652"/>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bookmarkEnd w:id="1652"/>
    <w:bookmarkStart w:name="z1798" w:id="1653"/>
    <w:p>
      <w:pPr>
        <w:spacing w:after="0"/>
        <w:ind w:left="0"/>
        <w:jc w:val="both"/>
      </w:pPr>
      <w:r>
        <w:rPr>
          <w:rFonts w:ascii="Times New Roman"/>
          <w:b w:val="false"/>
          <w:i w:val="false"/>
          <w:color w:val="000000"/>
          <w:sz w:val="28"/>
        </w:rPr>
        <w:t>
      2) номер и дату договора (договоров) ________________________________________;</w:t>
      </w:r>
    </w:p>
    <w:bookmarkEnd w:id="1653"/>
    <w:bookmarkStart w:name="z1799" w:id="1654"/>
    <w:p>
      <w:pPr>
        <w:spacing w:after="0"/>
        <w:ind w:left="0"/>
        <w:jc w:val="both"/>
      </w:pPr>
      <w:r>
        <w:rPr>
          <w:rFonts w:ascii="Times New Roman"/>
          <w:b w:val="false"/>
          <w:i w:val="false"/>
          <w:color w:val="000000"/>
          <w:sz w:val="28"/>
        </w:rPr>
        <w:t>
      3) кадастровый номер стационарного помещения _______________________________.</w:t>
      </w:r>
    </w:p>
    <w:bookmarkEnd w:id="1654"/>
    <w:bookmarkStart w:name="z1800" w:id="1655"/>
    <w:p>
      <w:pPr>
        <w:spacing w:after="0"/>
        <w:ind w:left="0"/>
        <w:jc w:val="both"/>
      </w:pPr>
      <w:r>
        <w:rPr>
          <w:rFonts w:ascii="Times New Roman"/>
          <w:b w:val="false"/>
          <w:i w:val="false"/>
          <w:color w:val="000000"/>
          <w:sz w:val="28"/>
        </w:rPr>
        <w:t>
      4.2 Сведения о контрольно-кассовой машине с функцией фиксации и (или) передачи данных:</w:t>
      </w:r>
    </w:p>
    <w:bookmarkEnd w:id="1655"/>
    <w:bookmarkStart w:name="z1801" w:id="1656"/>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_______________________________________________________________.</w:t>
      </w:r>
    </w:p>
    <w:bookmarkEnd w:id="16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 алкогольной продукции"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Квалификационным требованиям и перечню</w:t>
            </w:r>
            <w:r>
              <w:br/>
            </w:r>
            <w:r>
              <w:rPr>
                <w:rFonts w:ascii="Times New Roman"/>
                <w:b w:val="false"/>
                <w:i w:val="false"/>
                <w:color w:val="000000"/>
                <w:sz w:val="20"/>
              </w:rPr>
              <w:t>документов, подтверждающих соответствие им,</w:t>
            </w:r>
            <w:r>
              <w:br/>
            </w:r>
            <w:r>
              <w:rPr>
                <w:rFonts w:ascii="Times New Roman"/>
                <w:b w:val="false"/>
                <w:i w:val="false"/>
                <w:color w:val="000000"/>
                <w:sz w:val="20"/>
              </w:rPr>
              <w:t>для осуществления деятельности в сферах</w:t>
            </w:r>
            <w:r>
              <w:br/>
            </w:r>
            <w:r>
              <w:rPr>
                <w:rFonts w:ascii="Times New Roman"/>
                <w:b w:val="false"/>
                <w:i w:val="false"/>
                <w:color w:val="000000"/>
                <w:sz w:val="20"/>
              </w:rPr>
              <w:t>производства этилового спирта, производства</w:t>
            </w:r>
            <w:r>
              <w:br/>
            </w:r>
            <w:r>
              <w:rPr>
                <w:rFonts w:ascii="Times New Roman"/>
                <w:b w:val="false"/>
                <w:i w:val="false"/>
                <w:color w:val="000000"/>
                <w:sz w:val="20"/>
              </w:rPr>
              <w:t>алкогольной продукции, хранения и оптовой</w:t>
            </w:r>
            <w:r>
              <w:br/>
            </w:r>
            <w:r>
              <w:rPr>
                <w:rFonts w:ascii="Times New Roman"/>
                <w:b w:val="false"/>
                <w:i w:val="false"/>
                <w:color w:val="000000"/>
                <w:sz w:val="20"/>
              </w:rPr>
              <w:t>реализации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 на</w:t>
            </w:r>
            <w:r>
              <w:br/>
            </w:r>
            <w:r>
              <w:rPr>
                <w:rFonts w:ascii="Times New Roman"/>
                <w:b w:val="false"/>
                <w:i w:val="false"/>
                <w:color w:val="000000"/>
                <w:sz w:val="20"/>
              </w:rPr>
              <w:t>территории ее производства, а также хранения</w:t>
            </w:r>
            <w:r>
              <w:br/>
            </w:r>
            <w:r>
              <w:rPr>
                <w:rFonts w:ascii="Times New Roman"/>
                <w:b w:val="false"/>
                <w:i w:val="false"/>
                <w:color w:val="000000"/>
                <w:sz w:val="20"/>
              </w:rPr>
              <w:t>и розничной реализации алкогольной</w:t>
            </w:r>
            <w:r>
              <w:br/>
            </w:r>
            <w:r>
              <w:rPr>
                <w:rFonts w:ascii="Times New Roman"/>
                <w:b w:val="false"/>
                <w:i w:val="false"/>
                <w:color w:val="000000"/>
                <w:sz w:val="20"/>
              </w:rPr>
              <w:t>продукции, за исключением деятельности по</w:t>
            </w:r>
            <w:r>
              <w:br/>
            </w:r>
            <w:r>
              <w:rPr>
                <w:rFonts w:ascii="Times New Roman"/>
                <w:b w:val="false"/>
                <w:i w:val="false"/>
                <w:color w:val="000000"/>
                <w:sz w:val="20"/>
              </w:rPr>
              <w:t>хранению и розничной реализации алкогольной</w:t>
            </w:r>
            <w:r>
              <w:br/>
            </w:r>
            <w:r>
              <w:rPr>
                <w:rFonts w:ascii="Times New Roman"/>
                <w:b w:val="false"/>
                <w:i w:val="false"/>
                <w:color w:val="000000"/>
                <w:sz w:val="20"/>
              </w:rPr>
              <w:t>продукции на территории ее производства</w:t>
            </w:r>
            <w:r>
              <w:br/>
            </w:r>
            <w:r>
              <w:rPr>
                <w:rFonts w:ascii="Times New Roman"/>
                <w:b w:val="false"/>
                <w:i w:val="false"/>
                <w:color w:val="000000"/>
                <w:sz w:val="20"/>
              </w:rPr>
              <w:t>утвержденный приказом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807" w:id="1657"/>
    <w:p>
      <w:pPr>
        <w:spacing w:after="0"/>
        <w:ind w:left="0"/>
        <w:jc w:val="left"/>
      </w:pPr>
      <w:r>
        <w:rPr>
          <w:rFonts w:ascii="Times New Roman"/>
          <w:b/>
          <w:i w:val="false"/>
          <w:color w:val="000000"/>
        </w:rPr>
        <w:t xml:space="preserve"> Формы сведений</w:t>
      </w:r>
      <w:r>
        <w:br/>
      </w:r>
      <w:r>
        <w:rPr>
          <w:rFonts w:ascii="Times New Roman"/>
          <w:b/>
          <w:i w:val="false"/>
          <w:color w:val="000000"/>
        </w:rPr>
        <w:t>к квалификационным требованиям, для осуществления деятельности в сферах</w:t>
      </w:r>
      <w:r>
        <w:br/>
      </w:r>
      <w:r>
        <w:rPr>
          <w:rFonts w:ascii="Times New Roman"/>
          <w:b/>
          <w:i w:val="false"/>
          <w:color w:val="000000"/>
        </w:rPr>
        <w:t>производства алкогольной продукции</w:t>
      </w:r>
    </w:p>
    <w:bookmarkEnd w:id="1657"/>
    <w:bookmarkStart w:name="z1808" w:id="1658"/>
    <w:p>
      <w:pPr>
        <w:spacing w:after="0"/>
        <w:ind w:left="0"/>
        <w:jc w:val="both"/>
      </w:pPr>
      <w:r>
        <w:rPr>
          <w:rFonts w:ascii="Times New Roman"/>
          <w:b w:val="false"/>
          <w:i w:val="false"/>
          <w:color w:val="000000"/>
          <w:sz w:val="28"/>
        </w:rPr>
        <w:t>
      1. Для вида деятельности в сфере производства этилового спирта:</w:t>
      </w:r>
    </w:p>
    <w:bookmarkEnd w:id="1658"/>
    <w:bookmarkStart w:name="z1809" w:id="1659"/>
    <w:p>
      <w:pPr>
        <w:spacing w:after="0"/>
        <w:ind w:left="0"/>
        <w:jc w:val="both"/>
      </w:pPr>
      <w:r>
        <w:rPr>
          <w:rFonts w:ascii="Times New Roman"/>
          <w:b w:val="false"/>
          <w:i w:val="false"/>
          <w:color w:val="000000"/>
          <w:sz w:val="28"/>
        </w:rPr>
        <w:t>
      1.1 Стационарные помещения на праве собственности, соответствующие сведениям, указанным в паспорте производства этилового спирта:</w:t>
      </w:r>
    </w:p>
    <w:bookmarkEnd w:id="1659"/>
    <w:bookmarkStart w:name="z1810" w:id="1660"/>
    <w:p>
      <w:pPr>
        <w:spacing w:after="0"/>
        <w:ind w:left="0"/>
        <w:jc w:val="both"/>
      </w:pPr>
      <w:r>
        <w:rPr>
          <w:rFonts w:ascii="Times New Roman"/>
          <w:b w:val="false"/>
          <w:i w:val="false"/>
          <w:color w:val="000000"/>
          <w:sz w:val="28"/>
        </w:rPr>
        <w:t>
      указать:</w:t>
      </w:r>
    </w:p>
    <w:bookmarkEnd w:id="1660"/>
    <w:bookmarkStart w:name="z1811" w:id="1661"/>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w:t>
      </w:r>
    </w:p>
    <w:bookmarkEnd w:id="1661"/>
    <w:bookmarkStart w:name="z1812" w:id="1662"/>
    <w:p>
      <w:pPr>
        <w:spacing w:after="0"/>
        <w:ind w:left="0"/>
        <w:jc w:val="both"/>
      </w:pPr>
      <w:r>
        <w:rPr>
          <w:rFonts w:ascii="Times New Roman"/>
          <w:b w:val="false"/>
          <w:i w:val="false"/>
          <w:color w:val="000000"/>
          <w:sz w:val="28"/>
        </w:rPr>
        <w:t>
      2) кадастровый номер стационарного помещения ______________________________;</w:t>
      </w:r>
    </w:p>
    <w:bookmarkEnd w:id="1662"/>
    <w:bookmarkStart w:name="z1813" w:id="1663"/>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bookmarkEnd w:id="1663"/>
    <w:bookmarkStart w:name="z1814" w:id="1664"/>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w:t>
      </w:r>
    </w:p>
    <w:bookmarkEnd w:id="1664"/>
    <w:bookmarkStart w:name="z1815" w:id="1665"/>
    <w:p>
      <w:pPr>
        <w:spacing w:after="0"/>
        <w:ind w:left="0"/>
        <w:jc w:val="both"/>
      </w:pPr>
      <w:r>
        <w:rPr>
          <w:rFonts w:ascii="Times New Roman"/>
          <w:b w:val="false"/>
          <w:i w:val="false"/>
          <w:color w:val="000000"/>
          <w:sz w:val="28"/>
        </w:rPr>
        <w:t>
      5) целевое назначение (литер по плану) _______________________________________;</w:t>
      </w:r>
    </w:p>
    <w:bookmarkEnd w:id="1665"/>
    <w:bookmarkStart w:name="z1816" w:id="1666"/>
    <w:p>
      <w:pPr>
        <w:spacing w:after="0"/>
        <w:ind w:left="0"/>
        <w:jc w:val="both"/>
      </w:pPr>
      <w:r>
        <w:rPr>
          <w:rFonts w:ascii="Times New Roman"/>
          <w:b w:val="false"/>
          <w:i w:val="false"/>
          <w:color w:val="000000"/>
          <w:sz w:val="28"/>
        </w:rPr>
        <w:t>
      6) общую площадь стационарного помещения _________________________________;</w:t>
      </w:r>
    </w:p>
    <w:bookmarkEnd w:id="1666"/>
    <w:bookmarkStart w:name="z1817" w:id="1667"/>
    <w:p>
      <w:pPr>
        <w:spacing w:after="0"/>
        <w:ind w:left="0"/>
        <w:jc w:val="both"/>
      </w:pPr>
      <w:r>
        <w:rPr>
          <w:rFonts w:ascii="Times New Roman"/>
          <w:b w:val="false"/>
          <w:i w:val="false"/>
          <w:color w:val="000000"/>
          <w:sz w:val="28"/>
        </w:rPr>
        <w:t>
      7) общую площадь складского помещения ____________________________________;</w:t>
      </w:r>
    </w:p>
    <w:bookmarkEnd w:id="1667"/>
    <w:bookmarkStart w:name="z1818" w:id="1668"/>
    <w:p>
      <w:pPr>
        <w:spacing w:after="0"/>
        <w:ind w:left="0"/>
        <w:jc w:val="both"/>
      </w:pPr>
      <w:r>
        <w:rPr>
          <w:rFonts w:ascii="Times New Roman"/>
          <w:b w:val="false"/>
          <w:i w:val="false"/>
          <w:color w:val="000000"/>
          <w:sz w:val="28"/>
        </w:rPr>
        <w:t>
      8) год постройки __________________________________________________________.</w:t>
      </w:r>
    </w:p>
    <w:bookmarkEnd w:id="1668"/>
    <w:bookmarkStart w:name="z1819" w:id="1669"/>
    <w:p>
      <w:pPr>
        <w:spacing w:after="0"/>
        <w:ind w:left="0"/>
        <w:jc w:val="both"/>
      </w:pPr>
      <w:r>
        <w:rPr>
          <w:rFonts w:ascii="Times New Roman"/>
          <w:b w:val="false"/>
          <w:i w:val="false"/>
          <w:color w:val="000000"/>
          <w:sz w:val="28"/>
        </w:rPr>
        <w:t>
      1.2 Водоснабжение, электроснабжение и канализация, обеспечивающие производство этилового спирта в стационарном помещении:</w:t>
      </w:r>
    </w:p>
    <w:bookmarkEnd w:id="1669"/>
    <w:bookmarkStart w:name="z1820" w:id="1670"/>
    <w:p>
      <w:pPr>
        <w:spacing w:after="0"/>
        <w:ind w:left="0"/>
        <w:jc w:val="both"/>
      </w:pPr>
      <w:r>
        <w:rPr>
          <w:rFonts w:ascii="Times New Roman"/>
          <w:b w:val="false"/>
          <w:i w:val="false"/>
          <w:color w:val="000000"/>
          <w:sz w:val="28"/>
        </w:rPr>
        <w:t>
      указать:</w:t>
      </w:r>
    </w:p>
    <w:bookmarkEnd w:id="1670"/>
    <w:bookmarkStart w:name="z1821" w:id="1671"/>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bookmarkEnd w:id="1671"/>
    <w:bookmarkStart w:name="z1822" w:id="1672"/>
    <w:p>
      <w:pPr>
        <w:spacing w:after="0"/>
        <w:ind w:left="0"/>
        <w:jc w:val="both"/>
      </w:pPr>
      <w:r>
        <w:rPr>
          <w:rFonts w:ascii="Times New Roman"/>
          <w:b w:val="false"/>
          <w:i w:val="false"/>
          <w:color w:val="000000"/>
          <w:sz w:val="28"/>
        </w:rPr>
        <w:t>
      2) номер и дату договора (договоров) _________________________________________.</w:t>
      </w:r>
    </w:p>
    <w:bookmarkEnd w:id="1672"/>
    <w:bookmarkStart w:name="z1823" w:id="1673"/>
    <w:p>
      <w:pPr>
        <w:spacing w:after="0"/>
        <w:ind w:left="0"/>
        <w:jc w:val="both"/>
      </w:pPr>
      <w:r>
        <w:rPr>
          <w:rFonts w:ascii="Times New Roman"/>
          <w:b w:val="false"/>
          <w:i w:val="false"/>
          <w:color w:val="000000"/>
          <w:sz w:val="28"/>
        </w:rPr>
        <w:t>
      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bookmarkEnd w:id="1673"/>
    <w:bookmarkStart w:name="z1824" w:id="1674"/>
    <w:p>
      <w:pPr>
        <w:spacing w:after="0"/>
        <w:ind w:left="0"/>
        <w:jc w:val="both"/>
      </w:pPr>
      <w:r>
        <w:rPr>
          <w:rFonts w:ascii="Times New Roman"/>
          <w:b w:val="false"/>
          <w:i w:val="false"/>
          <w:color w:val="000000"/>
          <w:sz w:val="28"/>
        </w:rPr>
        <w:t>
      указать:</w:t>
      </w:r>
    </w:p>
    <w:bookmarkEnd w:id="1674"/>
    <w:bookmarkStart w:name="z1825" w:id="1675"/>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_______________________________________________________________________________;</w:t>
      </w:r>
    </w:p>
    <w:bookmarkEnd w:id="1675"/>
    <w:bookmarkStart w:name="z1826" w:id="1676"/>
    <w:p>
      <w:pPr>
        <w:spacing w:after="0"/>
        <w:ind w:left="0"/>
        <w:jc w:val="both"/>
      </w:pPr>
      <w:r>
        <w:rPr>
          <w:rFonts w:ascii="Times New Roman"/>
          <w:b w:val="false"/>
          <w:i w:val="false"/>
          <w:color w:val="000000"/>
          <w:sz w:val="28"/>
        </w:rPr>
        <w:t>
      2) количество приборов ____________________________________________________;</w:t>
      </w:r>
    </w:p>
    <w:bookmarkEnd w:id="1676"/>
    <w:bookmarkStart w:name="z1827" w:id="1677"/>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bookmarkEnd w:id="1677"/>
    <w:bookmarkStart w:name="z1828" w:id="1678"/>
    <w:p>
      <w:pPr>
        <w:spacing w:after="0"/>
        <w:ind w:left="0"/>
        <w:jc w:val="both"/>
      </w:pPr>
      <w:r>
        <w:rPr>
          <w:rFonts w:ascii="Times New Roman"/>
          <w:b w:val="false"/>
          <w:i w:val="false"/>
          <w:color w:val="000000"/>
          <w:sz w:val="28"/>
        </w:rPr>
        <w:t>
      2. Для вида деятельности в сфере производства алкогольной продукции:</w:t>
      </w:r>
    </w:p>
    <w:bookmarkEnd w:id="1678"/>
    <w:bookmarkStart w:name="z1829" w:id="1679"/>
    <w:p>
      <w:pPr>
        <w:spacing w:after="0"/>
        <w:ind w:left="0"/>
        <w:jc w:val="both"/>
      </w:pPr>
      <w:r>
        <w:rPr>
          <w:rFonts w:ascii="Times New Roman"/>
          <w:b w:val="false"/>
          <w:i w:val="false"/>
          <w:color w:val="000000"/>
          <w:sz w:val="28"/>
        </w:rPr>
        <w:t>
      2.1 Стационарные помещения на праве собственности, соответствующие сведениям, указанным в паспорте производства алкогольной продукции:</w:t>
      </w:r>
    </w:p>
    <w:bookmarkEnd w:id="1679"/>
    <w:bookmarkStart w:name="z1830" w:id="1680"/>
    <w:p>
      <w:pPr>
        <w:spacing w:after="0"/>
        <w:ind w:left="0"/>
        <w:jc w:val="both"/>
      </w:pPr>
      <w:r>
        <w:rPr>
          <w:rFonts w:ascii="Times New Roman"/>
          <w:b w:val="false"/>
          <w:i w:val="false"/>
          <w:color w:val="000000"/>
          <w:sz w:val="28"/>
        </w:rPr>
        <w:t>
      указать:</w:t>
      </w:r>
    </w:p>
    <w:bookmarkEnd w:id="1680"/>
    <w:bookmarkStart w:name="z1831" w:id="1681"/>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w:t>
      </w:r>
    </w:p>
    <w:bookmarkEnd w:id="1681"/>
    <w:bookmarkStart w:name="z1832" w:id="1682"/>
    <w:p>
      <w:pPr>
        <w:spacing w:after="0"/>
        <w:ind w:left="0"/>
        <w:jc w:val="both"/>
      </w:pPr>
      <w:r>
        <w:rPr>
          <w:rFonts w:ascii="Times New Roman"/>
          <w:b w:val="false"/>
          <w:i w:val="false"/>
          <w:color w:val="000000"/>
          <w:sz w:val="28"/>
        </w:rPr>
        <w:t>
      2) кадастровый номер стационарного помещения ______________________________;</w:t>
      </w:r>
    </w:p>
    <w:bookmarkEnd w:id="1682"/>
    <w:bookmarkStart w:name="z1833" w:id="1683"/>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bookmarkEnd w:id="1683"/>
    <w:bookmarkStart w:name="z1834" w:id="1684"/>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w:t>
      </w:r>
    </w:p>
    <w:bookmarkEnd w:id="1684"/>
    <w:bookmarkStart w:name="z1835" w:id="1685"/>
    <w:p>
      <w:pPr>
        <w:spacing w:after="0"/>
        <w:ind w:left="0"/>
        <w:jc w:val="both"/>
      </w:pPr>
      <w:r>
        <w:rPr>
          <w:rFonts w:ascii="Times New Roman"/>
          <w:b w:val="false"/>
          <w:i w:val="false"/>
          <w:color w:val="000000"/>
          <w:sz w:val="28"/>
        </w:rPr>
        <w:t>
      5) целевое назначение (литер по плану) _______________________________________;</w:t>
      </w:r>
    </w:p>
    <w:bookmarkEnd w:id="1685"/>
    <w:bookmarkStart w:name="z1836" w:id="1686"/>
    <w:p>
      <w:pPr>
        <w:spacing w:after="0"/>
        <w:ind w:left="0"/>
        <w:jc w:val="both"/>
      </w:pPr>
      <w:r>
        <w:rPr>
          <w:rFonts w:ascii="Times New Roman"/>
          <w:b w:val="false"/>
          <w:i w:val="false"/>
          <w:color w:val="000000"/>
          <w:sz w:val="28"/>
        </w:rPr>
        <w:t>
      6) общую площадь стационарного помещения _________________________________;</w:t>
      </w:r>
    </w:p>
    <w:bookmarkEnd w:id="1686"/>
    <w:bookmarkStart w:name="z1837" w:id="1687"/>
    <w:p>
      <w:pPr>
        <w:spacing w:after="0"/>
        <w:ind w:left="0"/>
        <w:jc w:val="both"/>
      </w:pPr>
      <w:r>
        <w:rPr>
          <w:rFonts w:ascii="Times New Roman"/>
          <w:b w:val="false"/>
          <w:i w:val="false"/>
          <w:color w:val="000000"/>
          <w:sz w:val="28"/>
        </w:rPr>
        <w:t>
      7) общую площадь складского помещения ____________________________________;</w:t>
      </w:r>
    </w:p>
    <w:bookmarkEnd w:id="1687"/>
    <w:bookmarkStart w:name="z1838" w:id="1688"/>
    <w:p>
      <w:pPr>
        <w:spacing w:after="0"/>
        <w:ind w:left="0"/>
        <w:jc w:val="both"/>
      </w:pPr>
      <w:r>
        <w:rPr>
          <w:rFonts w:ascii="Times New Roman"/>
          <w:b w:val="false"/>
          <w:i w:val="false"/>
          <w:color w:val="000000"/>
          <w:sz w:val="28"/>
        </w:rPr>
        <w:t>
      8) год постройки __________________________________________________________.</w:t>
      </w:r>
    </w:p>
    <w:bookmarkEnd w:id="1688"/>
    <w:bookmarkStart w:name="z1839" w:id="1689"/>
    <w:p>
      <w:pPr>
        <w:spacing w:after="0"/>
        <w:ind w:left="0"/>
        <w:jc w:val="both"/>
      </w:pPr>
      <w:r>
        <w:rPr>
          <w:rFonts w:ascii="Times New Roman"/>
          <w:b w:val="false"/>
          <w:i w:val="false"/>
          <w:color w:val="000000"/>
          <w:sz w:val="28"/>
        </w:rPr>
        <w:t>
      2.2 Водоснабжение, электроснабжение и канализация, обеспечивающие производство алкогольной продукции в стационарном помещении:</w:t>
      </w:r>
    </w:p>
    <w:bookmarkEnd w:id="1689"/>
    <w:bookmarkStart w:name="z1840" w:id="1690"/>
    <w:p>
      <w:pPr>
        <w:spacing w:after="0"/>
        <w:ind w:left="0"/>
        <w:jc w:val="both"/>
      </w:pPr>
      <w:r>
        <w:rPr>
          <w:rFonts w:ascii="Times New Roman"/>
          <w:b w:val="false"/>
          <w:i w:val="false"/>
          <w:color w:val="000000"/>
          <w:sz w:val="28"/>
        </w:rPr>
        <w:t>
      указать:</w:t>
      </w:r>
    </w:p>
    <w:bookmarkEnd w:id="1690"/>
    <w:bookmarkStart w:name="z1841" w:id="1691"/>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bookmarkEnd w:id="1691"/>
    <w:bookmarkStart w:name="z1842" w:id="1692"/>
    <w:p>
      <w:pPr>
        <w:spacing w:after="0"/>
        <w:ind w:left="0"/>
        <w:jc w:val="both"/>
      </w:pPr>
      <w:r>
        <w:rPr>
          <w:rFonts w:ascii="Times New Roman"/>
          <w:b w:val="false"/>
          <w:i w:val="false"/>
          <w:color w:val="000000"/>
          <w:sz w:val="28"/>
        </w:rPr>
        <w:t>
      2) номер и дату договора (договоров) ________________________________________.</w:t>
      </w:r>
    </w:p>
    <w:bookmarkEnd w:id="1692"/>
    <w:bookmarkStart w:name="z1843" w:id="1693"/>
    <w:p>
      <w:pPr>
        <w:spacing w:after="0"/>
        <w:ind w:left="0"/>
        <w:jc w:val="both"/>
      </w:pPr>
      <w:r>
        <w:rPr>
          <w:rFonts w:ascii="Times New Roman"/>
          <w:b w:val="false"/>
          <w:i w:val="false"/>
          <w:color w:val="000000"/>
          <w:sz w:val="28"/>
        </w:rPr>
        <w:t>
      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bookmarkEnd w:id="1693"/>
    <w:bookmarkStart w:name="z1844" w:id="1694"/>
    <w:p>
      <w:pPr>
        <w:spacing w:after="0"/>
        <w:ind w:left="0"/>
        <w:jc w:val="both"/>
      </w:pPr>
      <w:r>
        <w:rPr>
          <w:rFonts w:ascii="Times New Roman"/>
          <w:b w:val="false"/>
          <w:i w:val="false"/>
          <w:color w:val="000000"/>
          <w:sz w:val="28"/>
        </w:rPr>
        <w:t>
      указать:</w:t>
      </w:r>
    </w:p>
    <w:bookmarkEnd w:id="1694"/>
    <w:bookmarkStart w:name="z1845" w:id="1695"/>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_______________________________________________________________________________;</w:t>
      </w:r>
    </w:p>
    <w:bookmarkEnd w:id="1695"/>
    <w:bookmarkStart w:name="z1846" w:id="1696"/>
    <w:p>
      <w:pPr>
        <w:spacing w:after="0"/>
        <w:ind w:left="0"/>
        <w:jc w:val="both"/>
      </w:pPr>
      <w:r>
        <w:rPr>
          <w:rFonts w:ascii="Times New Roman"/>
          <w:b w:val="false"/>
          <w:i w:val="false"/>
          <w:color w:val="000000"/>
          <w:sz w:val="28"/>
        </w:rPr>
        <w:t>
      2) количество приборов ____________________________________________________;</w:t>
      </w:r>
    </w:p>
    <w:bookmarkEnd w:id="1696"/>
    <w:bookmarkStart w:name="z1847" w:id="1697"/>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bookmarkEnd w:id="1697"/>
    <w:bookmarkStart w:name="z1848" w:id="1698"/>
    <w:p>
      <w:pPr>
        <w:spacing w:after="0"/>
        <w:ind w:left="0"/>
        <w:jc w:val="both"/>
      </w:pPr>
      <w:r>
        <w:rPr>
          <w:rFonts w:ascii="Times New Roman"/>
          <w:b w:val="false"/>
          <w:i w:val="false"/>
          <w:color w:val="000000"/>
          <w:sz w:val="28"/>
        </w:rPr>
        <w:t>
      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bookmarkEnd w:id="1698"/>
    <w:bookmarkStart w:name="z1849" w:id="1699"/>
    <w:p>
      <w:pPr>
        <w:spacing w:after="0"/>
        <w:ind w:left="0"/>
        <w:jc w:val="both"/>
      </w:pPr>
      <w:r>
        <w:rPr>
          <w:rFonts w:ascii="Times New Roman"/>
          <w:b w:val="false"/>
          <w:i w:val="false"/>
          <w:color w:val="000000"/>
          <w:sz w:val="28"/>
        </w:rPr>
        <w:t>
      указать:</w:t>
      </w:r>
    </w:p>
    <w:bookmarkEnd w:id="1699"/>
    <w:bookmarkStart w:name="z1850" w:id="1700"/>
    <w:p>
      <w:pPr>
        <w:spacing w:after="0"/>
        <w:ind w:left="0"/>
        <w:jc w:val="both"/>
      </w:pPr>
      <w:r>
        <w:rPr>
          <w:rFonts w:ascii="Times New Roman"/>
          <w:b w:val="false"/>
          <w:i w:val="false"/>
          <w:color w:val="000000"/>
          <w:sz w:val="28"/>
        </w:rPr>
        <w:t>
      1) номер и дату документа (документов), подтверждающего приобретение приборов _______________________________________________________________________________;</w:t>
      </w:r>
    </w:p>
    <w:bookmarkEnd w:id="1700"/>
    <w:bookmarkStart w:name="z1851" w:id="1701"/>
    <w:p>
      <w:pPr>
        <w:spacing w:after="0"/>
        <w:ind w:left="0"/>
        <w:jc w:val="both"/>
      </w:pPr>
      <w:r>
        <w:rPr>
          <w:rFonts w:ascii="Times New Roman"/>
          <w:b w:val="false"/>
          <w:i w:val="false"/>
          <w:color w:val="000000"/>
          <w:sz w:val="28"/>
        </w:rPr>
        <w:t>
      2) наименование организации, осуществляющей поверку, приборов ______________;</w:t>
      </w:r>
    </w:p>
    <w:bookmarkEnd w:id="1701"/>
    <w:bookmarkStart w:name="z1852" w:id="1702"/>
    <w:p>
      <w:pPr>
        <w:spacing w:after="0"/>
        <w:ind w:left="0"/>
        <w:jc w:val="both"/>
      </w:pPr>
      <w:r>
        <w:rPr>
          <w:rFonts w:ascii="Times New Roman"/>
          <w:b w:val="false"/>
          <w:i w:val="false"/>
          <w:color w:val="000000"/>
          <w:sz w:val="28"/>
        </w:rPr>
        <w:t>
      3) дату последней и последующей поверок ___________________________________.</w:t>
      </w:r>
    </w:p>
    <w:bookmarkEnd w:id="1702"/>
    <w:bookmarkStart w:name="z1853" w:id="1703"/>
    <w:p>
      <w:pPr>
        <w:spacing w:after="0"/>
        <w:ind w:left="0"/>
        <w:jc w:val="both"/>
      </w:pPr>
      <w:r>
        <w:rPr>
          <w:rFonts w:ascii="Times New Roman"/>
          <w:b w:val="false"/>
          <w:i w:val="false"/>
          <w:color w:val="000000"/>
          <w:sz w:val="28"/>
        </w:rPr>
        <w:t>
      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bookmarkEnd w:id="1703"/>
    <w:bookmarkStart w:name="z1854" w:id="1704"/>
    <w:p>
      <w:pPr>
        <w:spacing w:after="0"/>
        <w:ind w:left="0"/>
        <w:jc w:val="both"/>
      </w:pPr>
      <w:r>
        <w:rPr>
          <w:rFonts w:ascii="Times New Roman"/>
          <w:b w:val="false"/>
          <w:i w:val="false"/>
          <w:color w:val="000000"/>
          <w:sz w:val="28"/>
        </w:rPr>
        <w:t>
      3.1 Наименование договора аренды или безвозмездного пользования:</w:t>
      </w:r>
    </w:p>
    <w:bookmarkEnd w:id="1704"/>
    <w:bookmarkStart w:name="z1855" w:id="1705"/>
    <w:p>
      <w:pPr>
        <w:spacing w:after="0"/>
        <w:ind w:left="0"/>
        <w:jc w:val="both"/>
      </w:pPr>
      <w:r>
        <w:rPr>
          <w:rFonts w:ascii="Times New Roman"/>
          <w:b w:val="false"/>
          <w:i w:val="false"/>
          <w:color w:val="000000"/>
          <w:sz w:val="28"/>
        </w:rPr>
        <w:t>
      1) указать номер и дату договора (договоров) __________________________________;</w:t>
      </w:r>
    </w:p>
    <w:bookmarkEnd w:id="1705"/>
    <w:bookmarkStart w:name="z1856" w:id="1706"/>
    <w:p>
      <w:pPr>
        <w:spacing w:after="0"/>
        <w:ind w:left="0"/>
        <w:jc w:val="both"/>
      </w:pPr>
      <w:r>
        <w:rPr>
          <w:rFonts w:ascii="Times New Roman"/>
          <w:b w:val="false"/>
          <w:i w:val="false"/>
          <w:color w:val="000000"/>
          <w:sz w:val="28"/>
        </w:rPr>
        <w:t>
      2) кадастровый номер складского помещения _________________________________.</w:t>
      </w:r>
    </w:p>
    <w:bookmarkEnd w:id="1706"/>
    <w:bookmarkStart w:name="z1857" w:id="1707"/>
    <w:p>
      <w:pPr>
        <w:spacing w:after="0"/>
        <w:ind w:left="0"/>
        <w:jc w:val="both"/>
      </w:pPr>
      <w:r>
        <w:rPr>
          <w:rFonts w:ascii="Times New Roman"/>
          <w:b w:val="false"/>
          <w:i w:val="false"/>
          <w:color w:val="000000"/>
          <w:sz w:val="28"/>
        </w:rPr>
        <w:t>
      3.2 Водоснабжение, электроснабжение и канализация в складском помещении:</w:t>
      </w:r>
    </w:p>
    <w:bookmarkEnd w:id="1707"/>
    <w:bookmarkStart w:name="z1858" w:id="1708"/>
    <w:p>
      <w:pPr>
        <w:spacing w:after="0"/>
        <w:ind w:left="0"/>
        <w:jc w:val="both"/>
      </w:pPr>
      <w:r>
        <w:rPr>
          <w:rFonts w:ascii="Times New Roman"/>
          <w:b w:val="false"/>
          <w:i w:val="false"/>
          <w:color w:val="000000"/>
          <w:sz w:val="28"/>
        </w:rPr>
        <w:t>
      указать:</w:t>
      </w:r>
    </w:p>
    <w:bookmarkEnd w:id="1708"/>
    <w:bookmarkStart w:name="z1859" w:id="1709"/>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складского помещения водоснабжением, электроснабжением и канализацией ______________________;</w:t>
      </w:r>
    </w:p>
    <w:bookmarkEnd w:id="1709"/>
    <w:bookmarkStart w:name="z1860" w:id="1710"/>
    <w:p>
      <w:pPr>
        <w:spacing w:after="0"/>
        <w:ind w:left="0"/>
        <w:jc w:val="both"/>
      </w:pPr>
      <w:r>
        <w:rPr>
          <w:rFonts w:ascii="Times New Roman"/>
          <w:b w:val="false"/>
          <w:i w:val="false"/>
          <w:color w:val="000000"/>
          <w:sz w:val="28"/>
        </w:rPr>
        <w:t>
      2) номер и дату договора (договоров) _________________________________________.</w:t>
      </w:r>
    </w:p>
    <w:bookmarkEnd w:id="1710"/>
    <w:bookmarkStart w:name="z1861" w:id="1711"/>
    <w:p>
      <w:pPr>
        <w:spacing w:after="0"/>
        <w:ind w:left="0"/>
        <w:jc w:val="both"/>
      </w:pPr>
      <w:r>
        <w:rPr>
          <w:rFonts w:ascii="Times New Roman"/>
          <w:b w:val="false"/>
          <w:i w:val="false"/>
          <w:color w:val="000000"/>
          <w:sz w:val="28"/>
        </w:rPr>
        <w:t>
      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bookmarkEnd w:id="1711"/>
    <w:bookmarkStart w:name="z1862" w:id="1712"/>
    <w:p>
      <w:pPr>
        <w:spacing w:after="0"/>
        <w:ind w:left="0"/>
        <w:jc w:val="both"/>
      </w:pPr>
      <w:r>
        <w:rPr>
          <w:rFonts w:ascii="Times New Roman"/>
          <w:b w:val="false"/>
          <w:i w:val="false"/>
          <w:color w:val="000000"/>
          <w:sz w:val="28"/>
        </w:rPr>
        <w:t>
      указать наличие или отсутствие двух и более лицензиатов в одном складском помещении _______________________________________________________________________________.</w:t>
      </w:r>
    </w:p>
    <w:bookmarkEnd w:id="1712"/>
    <w:bookmarkStart w:name="z1863" w:id="1713"/>
    <w:p>
      <w:pPr>
        <w:spacing w:after="0"/>
        <w:ind w:left="0"/>
        <w:jc w:val="both"/>
      </w:pPr>
      <w:r>
        <w:rPr>
          <w:rFonts w:ascii="Times New Roman"/>
          <w:b w:val="false"/>
          <w:i w:val="false"/>
          <w:color w:val="000000"/>
          <w:sz w:val="28"/>
        </w:rPr>
        <w:t>
      3.4 Сведения о контрольно-кассовой машине с функцией фиксации и (или) передачи данных:</w:t>
      </w:r>
    </w:p>
    <w:bookmarkEnd w:id="1713"/>
    <w:bookmarkStart w:name="z1864" w:id="1714"/>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_______________________________________________________________.</w:t>
      </w:r>
    </w:p>
    <w:bookmarkEnd w:id="1714"/>
    <w:bookmarkStart w:name="z1865" w:id="1715"/>
    <w:p>
      <w:pPr>
        <w:spacing w:after="0"/>
        <w:ind w:left="0"/>
        <w:jc w:val="both"/>
      </w:pPr>
      <w:r>
        <w:rPr>
          <w:rFonts w:ascii="Times New Roman"/>
          <w:b w:val="false"/>
          <w:i w:val="false"/>
          <w:color w:val="000000"/>
          <w:sz w:val="28"/>
        </w:rPr>
        <w:t>
      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1715"/>
    <w:bookmarkStart w:name="z1866" w:id="1716"/>
    <w:p>
      <w:pPr>
        <w:spacing w:after="0"/>
        <w:ind w:left="0"/>
        <w:jc w:val="both"/>
      </w:pPr>
      <w:r>
        <w:rPr>
          <w:rFonts w:ascii="Times New Roman"/>
          <w:b w:val="false"/>
          <w:i w:val="false"/>
          <w:color w:val="000000"/>
          <w:sz w:val="28"/>
        </w:rPr>
        <w:t>
      4.1 Водоснабжение, электроснабжение и канализация в стационарном помещении:</w:t>
      </w:r>
    </w:p>
    <w:bookmarkEnd w:id="1716"/>
    <w:bookmarkStart w:name="z1867" w:id="1717"/>
    <w:p>
      <w:pPr>
        <w:spacing w:after="0"/>
        <w:ind w:left="0"/>
        <w:jc w:val="both"/>
      </w:pPr>
      <w:r>
        <w:rPr>
          <w:rFonts w:ascii="Times New Roman"/>
          <w:b w:val="false"/>
          <w:i w:val="false"/>
          <w:color w:val="000000"/>
          <w:sz w:val="28"/>
        </w:rPr>
        <w:t>
      указать:</w:t>
      </w:r>
    </w:p>
    <w:bookmarkEnd w:id="1717"/>
    <w:bookmarkStart w:name="z1868" w:id="1718"/>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bookmarkEnd w:id="1718"/>
    <w:bookmarkStart w:name="z1869" w:id="1719"/>
    <w:p>
      <w:pPr>
        <w:spacing w:after="0"/>
        <w:ind w:left="0"/>
        <w:jc w:val="both"/>
      </w:pPr>
      <w:r>
        <w:rPr>
          <w:rFonts w:ascii="Times New Roman"/>
          <w:b w:val="false"/>
          <w:i w:val="false"/>
          <w:color w:val="000000"/>
          <w:sz w:val="28"/>
        </w:rPr>
        <w:t>
      2) номер и дату договора (договоров) _________________________________________;</w:t>
      </w:r>
    </w:p>
    <w:bookmarkEnd w:id="1719"/>
    <w:bookmarkStart w:name="z1870" w:id="1720"/>
    <w:p>
      <w:pPr>
        <w:spacing w:after="0"/>
        <w:ind w:left="0"/>
        <w:jc w:val="both"/>
      </w:pPr>
      <w:r>
        <w:rPr>
          <w:rFonts w:ascii="Times New Roman"/>
          <w:b w:val="false"/>
          <w:i w:val="false"/>
          <w:color w:val="000000"/>
          <w:sz w:val="28"/>
        </w:rPr>
        <w:t>
      3) кадастровый номер стационарного помещения ______________________________.</w:t>
      </w:r>
    </w:p>
    <w:bookmarkEnd w:id="1720"/>
    <w:bookmarkStart w:name="z1871" w:id="1721"/>
    <w:p>
      <w:pPr>
        <w:spacing w:after="0"/>
        <w:ind w:left="0"/>
        <w:jc w:val="both"/>
      </w:pPr>
      <w:r>
        <w:rPr>
          <w:rFonts w:ascii="Times New Roman"/>
          <w:b w:val="false"/>
          <w:i w:val="false"/>
          <w:color w:val="000000"/>
          <w:sz w:val="28"/>
        </w:rPr>
        <w:t>
      4.2 Сведения о контрольно-кассовой машине с функцией фиксации и (или) передачи данных:</w:t>
      </w:r>
    </w:p>
    <w:bookmarkEnd w:id="1721"/>
    <w:bookmarkStart w:name="z1872" w:id="1722"/>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w:t>
      </w:r>
    </w:p>
    <w:bookmarkEnd w:id="17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хранение и оптовую</w:t>
            </w:r>
            <w:r>
              <w:br/>
            </w:r>
            <w:r>
              <w:rPr>
                <w:rFonts w:ascii="Times New Roman"/>
                <w:b w:val="false"/>
                <w:i w:val="false"/>
                <w:color w:val="000000"/>
                <w:sz w:val="20"/>
              </w:rPr>
              <w:t>реализацию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Квалификационным требованиям и перечню</w:t>
            </w:r>
            <w:r>
              <w:br/>
            </w:r>
            <w:r>
              <w:rPr>
                <w:rFonts w:ascii="Times New Roman"/>
                <w:b w:val="false"/>
                <w:i w:val="false"/>
                <w:color w:val="000000"/>
                <w:sz w:val="20"/>
              </w:rPr>
              <w:t>документов, подтверждающих соответствие им,</w:t>
            </w:r>
            <w:r>
              <w:br/>
            </w:r>
            <w:r>
              <w:rPr>
                <w:rFonts w:ascii="Times New Roman"/>
                <w:b w:val="false"/>
                <w:i w:val="false"/>
                <w:color w:val="000000"/>
                <w:sz w:val="20"/>
              </w:rPr>
              <w:t>для осуществления деятельности в сферах</w:t>
            </w:r>
            <w:r>
              <w:br/>
            </w:r>
            <w:r>
              <w:rPr>
                <w:rFonts w:ascii="Times New Roman"/>
                <w:b w:val="false"/>
                <w:i w:val="false"/>
                <w:color w:val="000000"/>
                <w:sz w:val="20"/>
              </w:rPr>
              <w:t>производства этилового спирта, производства</w:t>
            </w:r>
            <w:r>
              <w:br/>
            </w:r>
            <w:r>
              <w:rPr>
                <w:rFonts w:ascii="Times New Roman"/>
                <w:b w:val="false"/>
                <w:i w:val="false"/>
                <w:color w:val="000000"/>
                <w:sz w:val="20"/>
              </w:rPr>
              <w:t>алкогольной продукции, хранения и оптовой</w:t>
            </w:r>
            <w:r>
              <w:br/>
            </w:r>
            <w:r>
              <w:rPr>
                <w:rFonts w:ascii="Times New Roman"/>
                <w:b w:val="false"/>
                <w:i w:val="false"/>
                <w:color w:val="000000"/>
                <w:sz w:val="20"/>
              </w:rPr>
              <w:t>реализации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 на</w:t>
            </w:r>
            <w:r>
              <w:br/>
            </w:r>
            <w:r>
              <w:rPr>
                <w:rFonts w:ascii="Times New Roman"/>
                <w:b w:val="false"/>
                <w:i w:val="false"/>
                <w:color w:val="000000"/>
                <w:sz w:val="20"/>
              </w:rPr>
              <w:t>территории ее производства, а также хранения</w:t>
            </w:r>
            <w:r>
              <w:br/>
            </w:r>
            <w:r>
              <w:rPr>
                <w:rFonts w:ascii="Times New Roman"/>
                <w:b w:val="false"/>
                <w:i w:val="false"/>
                <w:color w:val="000000"/>
                <w:sz w:val="20"/>
              </w:rPr>
              <w:t>и розничной реализации алкогольной</w:t>
            </w:r>
            <w:r>
              <w:br/>
            </w:r>
            <w:r>
              <w:rPr>
                <w:rFonts w:ascii="Times New Roman"/>
                <w:b w:val="false"/>
                <w:i w:val="false"/>
                <w:color w:val="000000"/>
                <w:sz w:val="20"/>
              </w:rPr>
              <w:t>продукции, за исключением деятельности по</w:t>
            </w:r>
            <w:r>
              <w:br/>
            </w:r>
            <w:r>
              <w:rPr>
                <w:rFonts w:ascii="Times New Roman"/>
                <w:b w:val="false"/>
                <w:i w:val="false"/>
                <w:color w:val="000000"/>
                <w:sz w:val="20"/>
              </w:rPr>
              <w:t>хранению и розничной реализации алкогольной</w:t>
            </w:r>
            <w:r>
              <w:br/>
            </w:r>
            <w:r>
              <w:rPr>
                <w:rFonts w:ascii="Times New Roman"/>
                <w:b w:val="false"/>
                <w:i w:val="false"/>
                <w:color w:val="000000"/>
                <w:sz w:val="20"/>
              </w:rPr>
              <w:t>продукции на территории ее производства</w:t>
            </w:r>
            <w:r>
              <w:br/>
            </w:r>
            <w:r>
              <w:rPr>
                <w:rFonts w:ascii="Times New Roman"/>
                <w:b w:val="false"/>
                <w:i w:val="false"/>
                <w:color w:val="000000"/>
                <w:sz w:val="20"/>
              </w:rPr>
              <w:t>утвержденный приказом Министра финансов</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879" w:id="1723"/>
    <w:p>
      <w:pPr>
        <w:spacing w:after="0"/>
        <w:ind w:left="0"/>
        <w:jc w:val="left"/>
      </w:pPr>
      <w:r>
        <w:rPr>
          <w:rFonts w:ascii="Times New Roman"/>
          <w:b/>
          <w:i w:val="false"/>
          <w:color w:val="000000"/>
        </w:rPr>
        <w:t xml:space="preserve"> Формы сведений</w:t>
      </w:r>
      <w:r>
        <w:br/>
      </w:r>
      <w:r>
        <w:rPr>
          <w:rFonts w:ascii="Times New Roman"/>
          <w:b/>
          <w:i w:val="false"/>
          <w:color w:val="000000"/>
        </w:rPr>
        <w:t>к квалификационным требованиям, для осуществления деятельности хранения</w:t>
      </w:r>
      <w:r>
        <w:br/>
      </w:r>
      <w:r>
        <w:rPr>
          <w:rFonts w:ascii="Times New Roman"/>
          <w:b/>
          <w:i w:val="false"/>
          <w:color w:val="000000"/>
        </w:rPr>
        <w:t>и оптовой реализации алкогольной продукции, за исключением деятельности</w:t>
      </w:r>
      <w:r>
        <w:br/>
      </w:r>
      <w:r>
        <w:rPr>
          <w:rFonts w:ascii="Times New Roman"/>
          <w:b/>
          <w:i w:val="false"/>
          <w:color w:val="000000"/>
        </w:rPr>
        <w:t>по хранению и оптовой реализации алкогольной продукции на территории ее производства</w:t>
      </w:r>
    </w:p>
    <w:bookmarkEnd w:id="1723"/>
    <w:bookmarkStart w:name="z1880" w:id="1724"/>
    <w:p>
      <w:pPr>
        <w:spacing w:after="0"/>
        <w:ind w:left="0"/>
        <w:jc w:val="both"/>
      </w:pPr>
      <w:r>
        <w:rPr>
          <w:rFonts w:ascii="Times New Roman"/>
          <w:b w:val="false"/>
          <w:i w:val="false"/>
          <w:color w:val="000000"/>
          <w:sz w:val="28"/>
        </w:rPr>
        <w:t>
      1. Для вида деятельности в сфере производства этилового спирта:</w:t>
      </w:r>
    </w:p>
    <w:bookmarkEnd w:id="1724"/>
    <w:bookmarkStart w:name="z1881" w:id="1725"/>
    <w:p>
      <w:pPr>
        <w:spacing w:after="0"/>
        <w:ind w:left="0"/>
        <w:jc w:val="both"/>
      </w:pPr>
      <w:r>
        <w:rPr>
          <w:rFonts w:ascii="Times New Roman"/>
          <w:b w:val="false"/>
          <w:i w:val="false"/>
          <w:color w:val="000000"/>
          <w:sz w:val="28"/>
        </w:rPr>
        <w:t>
      1.1 Стационарные помещения на праве собственности, соответствующие сведениям, указанным в паспорте производства этилового спирта:</w:t>
      </w:r>
    </w:p>
    <w:bookmarkEnd w:id="1725"/>
    <w:bookmarkStart w:name="z1882" w:id="1726"/>
    <w:p>
      <w:pPr>
        <w:spacing w:after="0"/>
        <w:ind w:left="0"/>
        <w:jc w:val="both"/>
      </w:pPr>
      <w:r>
        <w:rPr>
          <w:rFonts w:ascii="Times New Roman"/>
          <w:b w:val="false"/>
          <w:i w:val="false"/>
          <w:color w:val="000000"/>
          <w:sz w:val="28"/>
        </w:rPr>
        <w:t>
      указать:</w:t>
      </w:r>
    </w:p>
    <w:bookmarkEnd w:id="1726"/>
    <w:bookmarkStart w:name="z1883" w:id="1727"/>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w:t>
      </w:r>
    </w:p>
    <w:bookmarkEnd w:id="1727"/>
    <w:bookmarkStart w:name="z1884" w:id="1728"/>
    <w:p>
      <w:pPr>
        <w:spacing w:after="0"/>
        <w:ind w:left="0"/>
        <w:jc w:val="both"/>
      </w:pPr>
      <w:r>
        <w:rPr>
          <w:rFonts w:ascii="Times New Roman"/>
          <w:b w:val="false"/>
          <w:i w:val="false"/>
          <w:color w:val="000000"/>
          <w:sz w:val="28"/>
        </w:rPr>
        <w:t>
      2) кадастровый номер стационарного помещения ______________________________;</w:t>
      </w:r>
    </w:p>
    <w:bookmarkEnd w:id="1728"/>
    <w:bookmarkStart w:name="z1885" w:id="1729"/>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bookmarkEnd w:id="1729"/>
    <w:bookmarkStart w:name="z1886" w:id="1730"/>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w:t>
      </w:r>
    </w:p>
    <w:bookmarkEnd w:id="1730"/>
    <w:bookmarkStart w:name="z1887" w:id="1731"/>
    <w:p>
      <w:pPr>
        <w:spacing w:after="0"/>
        <w:ind w:left="0"/>
        <w:jc w:val="both"/>
      </w:pPr>
      <w:r>
        <w:rPr>
          <w:rFonts w:ascii="Times New Roman"/>
          <w:b w:val="false"/>
          <w:i w:val="false"/>
          <w:color w:val="000000"/>
          <w:sz w:val="28"/>
        </w:rPr>
        <w:t>
      5) целевое назначение (литер по плану) _______________________________________;</w:t>
      </w:r>
    </w:p>
    <w:bookmarkEnd w:id="1731"/>
    <w:bookmarkStart w:name="z1888" w:id="1732"/>
    <w:p>
      <w:pPr>
        <w:spacing w:after="0"/>
        <w:ind w:left="0"/>
        <w:jc w:val="both"/>
      </w:pPr>
      <w:r>
        <w:rPr>
          <w:rFonts w:ascii="Times New Roman"/>
          <w:b w:val="false"/>
          <w:i w:val="false"/>
          <w:color w:val="000000"/>
          <w:sz w:val="28"/>
        </w:rPr>
        <w:t>
      6) общую площадь стационарного помещения _________________________________;</w:t>
      </w:r>
    </w:p>
    <w:bookmarkEnd w:id="1732"/>
    <w:bookmarkStart w:name="z1889" w:id="1733"/>
    <w:p>
      <w:pPr>
        <w:spacing w:after="0"/>
        <w:ind w:left="0"/>
        <w:jc w:val="both"/>
      </w:pPr>
      <w:r>
        <w:rPr>
          <w:rFonts w:ascii="Times New Roman"/>
          <w:b w:val="false"/>
          <w:i w:val="false"/>
          <w:color w:val="000000"/>
          <w:sz w:val="28"/>
        </w:rPr>
        <w:t>
      7) общую площадь складского помещения ____________________________________;</w:t>
      </w:r>
    </w:p>
    <w:bookmarkEnd w:id="1733"/>
    <w:bookmarkStart w:name="z1890" w:id="1734"/>
    <w:p>
      <w:pPr>
        <w:spacing w:after="0"/>
        <w:ind w:left="0"/>
        <w:jc w:val="both"/>
      </w:pPr>
      <w:r>
        <w:rPr>
          <w:rFonts w:ascii="Times New Roman"/>
          <w:b w:val="false"/>
          <w:i w:val="false"/>
          <w:color w:val="000000"/>
          <w:sz w:val="28"/>
        </w:rPr>
        <w:t>
      8) год постройки __________________________________________________________.</w:t>
      </w:r>
    </w:p>
    <w:bookmarkEnd w:id="1734"/>
    <w:bookmarkStart w:name="z1891" w:id="1735"/>
    <w:p>
      <w:pPr>
        <w:spacing w:after="0"/>
        <w:ind w:left="0"/>
        <w:jc w:val="both"/>
      </w:pPr>
      <w:r>
        <w:rPr>
          <w:rFonts w:ascii="Times New Roman"/>
          <w:b w:val="false"/>
          <w:i w:val="false"/>
          <w:color w:val="000000"/>
          <w:sz w:val="28"/>
        </w:rPr>
        <w:t>
      1.2 Водоснабжение, электроснабжение и канализация, обеспечивающие производство этилового спирта в стационарном помещении:</w:t>
      </w:r>
    </w:p>
    <w:bookmarkEnd w:id="1735"/>
    <w:bookmarkStart w:name="z1892" w:id="1736"/>
    <w:p>
      <w:pPr>
        <w:spacing w:after="0"/>
        <w:ind w:left="0"/>
        <w:jc w:val="both"/>
      </w:pPr>
      <w:r>
        <w:rPr>
          <w:rFonts w:ascii="Times New Roman"/>
          <w:b w:val="false"/>
          <w:i w:val="false"/>
          <w:color w:val="000000"/>
          <w:sz w:val="28"/>
        </w:rPr>
        <w:t>
      указать:</w:t>
      </w:r>
    </w:p>
    <w:bookmarkEnd w:id="1736"/>
    <w:bookmarkStart w:name="z1893" w:id="1737"/>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_________________________________;</w:t>
      </w:r>
    </w:p>
    <w:bookmarkEnd w:id="1737"/>
    <w:bookmarkStart w:name="z1894" w:id="1738"/>
    <w:p>
      <w:pPr>
        <w:spacing w:after="0"/>
        <w:ind w:left="0"/>
        <w:jc w:val="both"/>
      </w:pPr>
      <w:r>
        <w:rPr>
          <w:rFonts w:ascii="Times New Roman"/>
          <w:b w:val="false"/>
          <w:i w:val="false"/>
          <w:color w:val="000000"/>
          <w:sz w:val="28"/>
        </w:rPr>
        <w:t>
      2) номер и дату договора (договоров) _________________________________________.</w:t>
      </w:r>
    </w:p>
    <w:bookmarkEnd w:id="1738"/>
    <w:bookmarkStart w:name="z1895" w:id="1739"/>
    <w:p>
      <w:pPr>
        <w:spacing w:after="0"/>
        <w:ind w:left="0"/>
        <w:jc w:val="both"/>
      </w:pPr>
      <w:r>
        <w:rPr>
          <w:rFonts w:ascii="Times New Roman"/>
          <w:b w:val="false"/>
          <w:i w:val="false"/>
          <w:color w:val="000000"/>
          <w:sz w:val="28"/>
        </w:rPr>
        <w:t>
      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bookmarkEnd w:id="1739"/>
    <w:bookmarkStart w:name="z1896" w:id="1740"/>
    <w:p>
      <w:pPr>
        <w:spacing w:after="0"/>
        <w:ind w:left="0"/>
        <w:jc w:val="both"/>
      </w:pPr>
      <w:r>
        <w:rPr>
          <w:rFonts w:ascii="Times New Roman"/>
          <w:b w:val="false"/>
          <w:i w:val="false"/>
          <w:color w:val="000000"/>
          <w:sz w:val="28"/>
        </w:rPr>
        <w:t>
      указать:</w:t>
      </w:r>
    </w:p>
    <w:bookmarkEnd w:id="1740"/>
    <w:bookmarkStart w:name="z1897" w:id="1741"/>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_______________________________________________________________________________;</w:t>
      </w:r>
    </w:p>
    <w:bookmarkEnd w:id="1741"/>
    <w:bookmarkStart w:name="z1898" w:id="1742"/>
    <w:p>
      <w:pPr>
        <w:spacing w:after="0"/>
        <w:ind w:left="0"/>
        <w:jc w:val="both"/>
      </w:pPr>
      <w:r>
        <w:rPr>
          <w:rFonts w:ascii="Times New Roman"/>
          <w:b w:val="false"/>
          <w:i w:val="false"/>
          <w:color w:val="000000"/>
          <w:sz w:val="28"/>
        </w:rPr>
        <w:t>
      2) количество приборов ____________________________________________________;</w:t>
      </w:r>
    </w:p>
    <w:bookmarkEnd w:id="1742"/>
    <w:bookmarkStart w:name="z1899" w:id="1743"/>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bookmarkEnd w:id="1743"/>
    <w:bookmarkStart w:name="z1900" w:id="1744"/>
    <w:p>
      <w:pPr>
        <w:spacing w:after="0"/>
        <w:ind w:left="0"/>
        <w:jc w:val="both"/>
      </w:pPr>
      <w:r>
        <w:rPr>
          <w:rFonts w:ascii="Times New Roman"/>
          <w:b w:val="false"/>
          <w:i w:val="false"/>
          <w:color w:val="000000"/>
          <w:sz w:val="28"/>
        </w:rPr>
        <w:t>
      2. Для вида деятельности в сфере производства алкогольной продукции:</w:t>
      </w:r>
    </w:p>
    <w:bookmarkEnd w:id="1744"/>
    <w:bookmarkStart w:name="z1901" w:id="1745"/>
    <w:p>
      <w:pPr>
        <w:spacing w:after="0"/>
        <w:ind w:left="0"/>
        <w:jc w:val="both"/>
      </w:pPr>
      <w:r>
        <w:rPr>
          <w:rFonts w:ascii="Times New Roman"/>
          <w:b w:val="false"/>
          <w:i w:val="false"/>
          <w:color w:val="000000"/>
          <w:sz w:val="28"/>
        </w:rPr>
        <w:t>
      2.1 Стационарные помещения на праве собственности, соответствующие сведениям, указанным в паспорте производства алкогольной продукции:</w:t>
      </w:r>
    </w:p>
    <w:bookmarkEnd w:id="1745"/>
    <w:bookmarkStart w:name="z1902" w:id="1746"/>
    <w:p>
      <w:pPr>
        <w:spacing w:after="0"/>
        <w:ind w:left="0"/>
        <w:jc w:val="both"/>
      </w:pPr>
      <w:r>
        <w:rPr>
          <w:rFonts w:ascii="Times New Roman"/>
          <w:b w:val="false"/>
          <w:i w:val="false"/>
          <w:color w:val="000000"/>
          <w:sz w:val="28"/>
        </w:rPr>
        <w:t>
      указать:</w:t>
      </w:r>
    </w:p>
    <w:bookmarkEnd w:id="1746"/>
    <w:bookmarkStart w:name="z1903" w:id="1747"/>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w:t>
      </w:r>
    </w:p>
    <w:bookmarkEnd w:id="1747"/>
    <w:bookmarkStart w:name="z1904" w:id="1748"/>
    <w:p>
      <w:pPr>
        <w:spacing w:after="0"/>
        <w:ind w:left="0"/>
        <w:jc w:val="both"/>
      </w:pPr>
      <w:r>
        <w:rPr>
          <w:rFonts w:ascii="Times New Roman"/>
          <w:b w:val="false"/>
          <w:i w:val="false"/>
          <w:color w:val="000000"/>
          <w:sz w:val="28"/>
        </w:rPr>
        <w:t>
      2) кадастровый номер стационарного помещения ______________________________;</w:t>
      </w:r>
    </w:p>
    <w:bookmarkEnd w:id="1748"/>
    <w:bookmarkStart w:name="z1905" w:id="1749"/>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bookmarkEnd w:id="1749"/>
    <w:bookmarkStart w:name="z1906" w:id="1750"/>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w:t>
      </w:r>
    </w:p>
    <w:bookmarkEnd w:id="1750"/>
    <w:bookmarkStart w:name="z1907" w:id="1751"/>
    <w:p>
      <w:pPr>
        <w:spacing w:after="0"/>
        <w:ind w:left="0"/>
        <w:jc w:val="both"/>
      </w:pPr>
      <w:r>
        <w:rPr>
          <w:rFonts w:ascii="Times New Roman"/>
          <w:b w:val="false"/>
          <w:i w:val="false"/>
          <w:color w:val="000000"/>
          <w:sz w:val="28"/>
        </w:rPr>
        <w:t>
      5) целевое назначение (литер по плану) _______________________________________;</w:t>
      </w:r>
    </w:p>
    <w:bookmarkEnd w:id="1751"/>
    <w:bookmarkStart w:name="z1908" w:id="1752"/>
    <w:p>
      <w:pPr>
        <w:spacing w:after="0"/>
        <w:ind w:left="0"/>
        <w:jc w:val="both"/>
      </w:pPr>
      <w:r>
        <w:rPr>
          <w:rFonts w:ascii="Times New Roman"/>
          <w:b w:val="false"/>
          <w:i w:val="false"/>
          <w:color w:val="000000"/>
          <w:sz w:val="28"/>
        </w:rPr>
        <w:t>
      6) общую площадь стационарного помещения _________________________________;</w:t>
      </w:r>
    </w:p>
    <w:bookmarkEnd w:id="1752"/>
    <w:bookmarkStart w:name="z1909" w:id="1753"/>
    <w:p>
      <w:pPr>
        <w:spacing w:after="0"/>
        <w:ind w:left="0"/>
        <w:jc w:val="both"/>
      </w:pPr>
      <w:r>
        <w:rPr>
          <w:rFonts w:ascii="Times New Roman"/>
          <w:b w:val="false"/>
          <w:i w:val="false"/>
          <w:color w:val="000000"/>
          <w:sz w:val="28"/>
        </w:rPr>
        <w:t>
      7) общую площадь складского помещения_____________________________________;</w:t>
      </w:r>
    </w:p>
    <w:bookmarkEnd w:id="1753"/>
    <w:bookmarkStart w:name="z1910" w:id="1754"/>
    <w:p>
      <w:pPr>
        <w:spacing w:after="0"/>
        <w:ind w:left="0"/>
        <w:jc w:val="both"/>
      </w:pPr>
      <w:r>
        <w:rPr>
          <w:rFonts w:ascii="Times New Roman"/>
          <w:b w:val="false"/>
          <w:i w:val="false"/>
          <w:color w:val="000000"/>
          <w:sz w:val="28"/>
        </w:rPr>
        <w:t>
      8) год постройки __________________________________________________________.</w:t>
      </w:r>
    </w:p>
    <w:bookmarkEnd w:id="1754"/>
    <w:bookmarkStart w:name="z1911" w:id="1755"/>
    <w:p>
      <w:pPr>
        <w:spacing w:after="0"/>
        <w:ind w:left="0"/>
        <w:jc w:val="both"/>
      </w:pPr>
      <w:r>
        <w:rPr>
          <w:rFonts w:ascii="Times New Roman"/>
          <w:b w:val="false"/>
          <w:i w:val="false"/>
          <w:color w:val="000000"/>
          <w:sz w:val="28"/>
        </w:rPr>
        <w:t>
      2.2 Водоснабжение, электроснабжение и канализация, обеспечивающие производство алкогольной продукции в стационарном помещении:</w:t>
      </w:r>
    </w:p>
    <w:bookmarkEnd w:id="1755"/>
    <w:bookmarkStart w:name="z1912" w:id="1756"/>
    <w:p>
      <w:pPr>
        <w:spacing w:after="0"/>
        <w:ind w:left="0"/>
        <w:jc w:val="both"/>
      </w:pPr>
      <w:r>
        <w:rPr>
          <w:rFonts w:ascii="Times New Roman"/>
          <w:b w:val="false"/>
          <w:i w:val="false"/>
          <w:color w:val="000000"/>
          <w:sz w:val="28"/>
        </w:rPr>
        <w:t>
      указать:</w:t>
      </w:r>
    </w:p>
    <w:bookmarkEnd w:id="1756"/>
    <w:bookmarkStart w:name="z1913" w:id="1757"/>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_________________________________;</w:t>
      </w:r>
    </w:p>
    <w:bookmarkEnd w:id="1757"/>
    <w:bookmarkStart w:name="z1914" w:id="1758"/>
    <w:p>
      <w:pPr>
        <w:spacing w:after="0"/>
        <w:ind w:left="0"/>
        <w:jc w:val="both"/>
      </w:pPr>
      <w:r>
        <w:rPr>
          <w:rFonts w:ascii="Times New Roman"/>
          <w:b w:val="false"/>
          <w:i w:val="false"/>
          <w:color w:val="000000"/>
          <w:sz w:val="28"/>
        </w:rPr>
        <w:t>
      2) номер и дату договора (договоров) _________________________________________.</w:t>
      </w:r>
    </w:p>
    <w:bookmarkEnd w:id="1758"/>
    <w:bookmarkStart w:name="z1915" w:id="1759"/>
    <w:p>
      <w:pPr>
        <w:spacing w:after="0"/>
        <w:ind w:left="0"/>
        <w:jc w:val="both"/>
      </w:pPr>
      <w:r>
        <w:rPr>
          <w:rFonts w:ascii="Times New Roman"/>
          <w:b w:val="false"/>
          <w:i w:val="false"/>
          <w:color w:val="000000"/>
          <w:sz w:val="28"/>
        </w:rPr>
        <w:t>
      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bookmarkEnd w:id="1759"/>
    <w:bookmarkStart w:name="z1916" w:id="1760"/>
    <w:p>
      <w:pPr>
        <w:spacing w:after="0"/>
        <w:ind w:left="0"/>
        <w:jc w:val="both"/>
      </w:pPr>
      <w:r>
        <w:rPr>
          <w:rFonts w:ascii="Times New Roman"/>
          <w:b w:val="false"/>
          <w:i w:val="false"/>
          <w:color w:val="000000"/>
          <w:sz w:val="28"/>
        </w:rPr>
        <w:t>
      указать:</w:t>
      </w:r>
    </w:p>
    <w:bookmarkEnd w:id="1760"/>
    <w:bookmarkStart w:name="z1917" w:id="1761"/>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_______________________________________________________________________________;</w:t>
      </w:r>
    </w:p>
    <w:bookmarkEnd w:id="1761"/>
    <w:bookmarkStart w:name="z1918" w:id="1762"/>
    <w:p>
      <w:pPr>
        <w:spacing w:after="0"/>
        <w:ind w:left="0"/>
        <w:jc w:val="both"/>
      </w:pPr>
      <w:r>
        <w:rPr>
          <w:rFonts w:ascii="Times New Roman"/>
          <w:b w:val="false"/>
          <w:i w:val="false"/>
          <w:color w:val="000000"/>
          <w:sz w:val="28"/>
        </w:rPr>
        <w:t>
      2) количество приборов ____________________________________________________;</w:t>
      </w:r>
    </w:p>
    <w:bookmarkEnd w:id="1762"/>
    <w:bookmarkStart w:name="z1919" w:id="1763"/>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bookmarkEnd w:id="1763"/>
    <w:bookmarkStart w:name="z1920" w:id="1764"/>
    <w:p>
      <w:pPr>
        <w:spacing w:after="0"/>
        <w:ind w:left="0"/>
        <w:jc w:val="both"/>
      </w:pPr>
      <w:r>
        <w:rPr>
          <w:rFonts w:ascii="Times New Roman"/>
          <w:b w:val="false"/>
          <w:i w:val="false"/>
          <w:color w:val="000000"/>
          <w:sz w:val="28"/>
        </w:rPr>
        <w:t>
      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bookmarkEnd w:id="1764"/>
    <w:bookmarkStart w:name="z1921" w:id="1765"/>
    <w:p>
      <w:pPr>
        <w:spacing w:after="0"/>
        <w:ind w:left="0"/>
        <w:jc w:val="both"/>
      </w:pPr>
      <w:r>
        <w:rPr>
          <w:rFonts w:ascii="Times New Roman"/>
          <w:b w:val="false"/>
          <w:i w:val="false"/>
          <w:color w:val="000000"/>
          <w:sz w:val="28"/>
        </w:rPr>
        <w:t>
      указать:</w:t>
      </w:r>
    </w:p>
    <w:bookmarkEnd w:id="1765"/>
    <w:bookmarkStart w:name="z1922" w:id="1766"/>
    <w:p>
      <w:pPr>
        <w:spacing w:after="0"/>
        <w:ind w:left="0"/>
        <w:jc w:val="both"/>
      </w:pPr>
      <w:r>
        <w:rPr>
          <w:rFonts w:ascii="Times New Roman"/>
          <w:b w:val="false"/>
          <w:i w:val="false"/>
          <w:color w:val="000000"/>
          <w:sz w:val="28"/>
        </w:rPr>
        <w:t>
      1) номер и дату документа (документов), подтверждающего приобретение приборов ______________________________________________________________________________;</w:t>
      </w:r>
    </w:p>
    <w:bookmarkEnd w:id="1766"/>
    <w:bookmarkStart w:name="z1923" w:id="1767"/>
    <w:p>
      <w:pPr>
        <w:spacing w:after="0"/>
        <w:ind w:left="0"/>
        <w:jc w:val="both"/>
      </w:pPr>
      <w:r>
        <w:rPr>
          <w:rFonts w:ascii="Times New Roman"/>
          <w:b w:val="false"/>
          <w:i w:val="false"/>
          <w:color w:val="000000"/>
          <w:sz w:val="28"/>
        </w:rPr>
        <w:t>
      2) наименование организации, осуществляющей поверку, приборов ______________;</w:t>
      </w:r>
    </w:p>
    <w:bookmarkEnd w:id="1767"/>
    <w:bookmarkStart w:name="z1924" w:id="1768"/>
    <w:p>
      <w:pPr>
        <w:spacing w:after="0"/>
        <w:ind w:left="0"/>
        <w:jc w:val="both"/>
      </w:pPr>
      <w:r>
        <w:rPr>
          <w:rFonts w:ascii="Times New Roman"/>
          <w:b w:val="false"/>
          <w:i w:val="false"/>
          <w:color w:val="000000"/>
          <w:sz w:val="28"/>
        </w:rPr>
        <w:t>
      3) дату последней и последующей поверок ___________________________________.</w:t>
      </w:r>
    </w:p>
    <w:bookmarkEnd w:id="1768"/>
    <w:bookmarkStart w:name="z1925" w:id="1769"/>
    <w:p>
      <w:pPr>
        <w:spacing w:after="0"/>
        <w:ind w:left="0"/>
        <w:jc w:val="both"/>
      </w:pPr>
      <w:r>
        <w:rPr>
          <w:rFonts w:ascii="Times New Roman"/>
          <w:b w:val="false"/>
          <w:i w:val="false"/>
          <w:color w:val="000000"/>
          <w:sz w:val="28"/>
        </w:rPr>
        <w:t>
      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bookmarkEnd w:id="1769"/>
    <w:bookmarkStart w:name="z1926" w:id="1770"/>
    <w:p>
      <w:pPr>
        <w:spacing w:after="0"/>
        <w:ind w:left="0"/>
        <w:jc w:val="both"/>
      </w:pPr>
      <w:r>
        <w:rPr>
          <w:rFonts w:ascii="Times New Roman"/>
          <w:b w:val="false"/>
          <w:i w:val="false"/>
          <w:color w:val="000000"/>
          <w:sz w:val="28"/>
        </w:rPr>
        <w:t>
      3.1 Наименование договора аренды или безвозмездного пользования:</w:t>
      </w:r>
    </w:p>
    <w:bookmarkEnd w:id="1770"/>
    <w:bookmarkStart w:name="z1927" w:id="1771"/>
    <w:p>
      <w:pPr>
        <w:spacing w:after="0"/>
        <w:ind w:left="0"/>
        <w:jc w:val="both"/>
      </w:pPr>
      <w:r>
        <w:rPr>
          <w:rFonts w:ascii="Times New Roman"/>
          <w:b w:val="false"/>
          <w:i w:val="false"/>
          <w:color w:val="000000"/>
          <w:sz w:val="28"/>
        </w:rPr>
        <w:t>
      1) указать номер и дату договора (договоров) __________________________________;</w:t>
      </w:r>
    </w:p>
    <w:bookmarkEnd w:id="1771"/>
    <w:bookmarkStart w:name="z1928" w:id="1772"/>
    <w:p>
      <w:pPr>
        <w:spacing w:after="0"/>
        <w:ind w:left="0"/>
        <w:jc w:val="both"/>
      </w:pPr>
      <w:r>
        <w:rPr>
          <w:rFonts w:ascii="Times New Roman"/>
          <w:b w:val="false"/>
          <w:i w:val="false"/>
          <w:color w:val="000000"/>
          <w:sz w:val="28"/>
        </w:rPr>
        <w:t>
      2) кадастровый номер складского помещения __________________________________.</w:t>
      </w:r>
    </w:p>
    <w:bookmarkEnd w:id="1772"/>
    <w:bookmarkStart w:name="z1929" w:id="1773"/>
    <w:p>
      <w:pPr>
        <w:spacing w:after="0"/>
        <w:ind w:left="0"/>
        <w:jc w:val="both"/>
      </w:pPr>
      <w:r>
        <w:rPr>
          <w:rFonts w:ascii="Times New Roman"/>
          <w:b w:val="false"/>
          <w:i w:val="false"/>
          <w:color w:val="000000"/>
          <w:sz w:val="28"/>
        </w:rPr>
        <w:t>
      3.2 Водоснабжение, электроснабжение и канализация в складском помещении:</w:t>
      </w:r>
    </w:p>
    <w:bookmarkEnd w:id="1773"/>
    <w:bookmarkStart w:name="z1930" w:id="1774"/>
    <w:p>
      <w:pPr>
        <w:spacing w:after="0"/>
        <w:ind w:left="0"/>
        <w:jc w:val="both"/>
      </w:pPr>
      <w:r>
        <w:rPr>
          <w:rFonts w:ascii="Times New Roman"/>
          <w:b w:val="false"/>
          <w:i w:val="false"/>
          <w:color w:val="000000"/>
          <w:sz w:val="28"/>
        </w:rPr>
        <w:t>
      указать:</w:t>
      </w:r>
    </w:p>
    <w:bookmarkEnd w:id="1774"/>
    <w:bookmarkStart w:name="z1931" w:id="1775"/>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складского помещения водоснабжением, электроснабжением и канализацией _________________________________;</w:t>
      </w:r>
    </w:p>
    <w:bookmarkEnd w:id="1775"/>
    <w:bookmarkStart w:name="z1932" w:id="1776"/>
    <w:p>
      <w:pPr>
        <w:spacing w:after="0"/>
        <w:ind w:left="0"/>
        <w:jc w:val="both"/>
      </w:pPr>
      <w:r>
        <w:rPr>
          <w:rFonts w:ascii="Times New Roman"/>
          <w:b w:val="false"/>
          <w:i w:val="false"/>
          <w:color w:val="000000"/>
          <w:sz w:val="28"/>
        </w:rPr>
        <w:t>
      2) номер и дату договора (договоров) _________________________________________.</w:t>
      </w:r>
    </w:p>
    <w:bookmarkEnd w:id="1776"/>
    <w:bookmarkStart w:name="z1933" w:id="1777"/>
    <w:p>
      <w:pPr>
        <w:spacing w:after="0"/>
        <w:ind w:left="0"/>
        <w:jc w:val="both"/>
      </w:pPr>
      <w:r>
        <w:rPr>
          <w:rFonts w:ascii="Times New Roman"/>
          <w:b w:val="false"/>
          <w:i w:val="false"/>
          <w:color w:val="000000"/>
          <w:sz w:val="28"/>
        </w:rPr>
        <w:t>
      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bookmarkEnd w:id="1777"/>
    <w:bookmarkStart w:name="z1934" w:id="1778"/>
    <w:p>
      <w:pPr>
        <w:spacing w:after="0"/>
        <w:ind w:left="0"/>
        <w:jc w:val="both"/>
      </w:pPr>
      <w:r>
        <w:rPr>
          <w:rFonts w:ascii="Times New Roman"/>
          <w:b w:val="false"/>
          <w:i w:val="false"/>
          <w:color w:val="000000"/>
          <w:sz w:val="28"/>
        </w:rPr>
        <w:t>
      указать наличие или отсутствие двух и более лицензиатов в одном складском помещении ______________________________________________________________________________.</w:t>
      </w:r>
    </w:p>
    <w:bookmarkEnd w:id="1778"/>
    <w:bookmarkStart w:name="z1935" w:id="1779"/>
    <w:p>
      <w:pPr>
        <w:spacing w:after="0"/>
        <w:ind w:left="0"/>
        <w:jc w:val="both"/>
      </w:pPr>
      <w:r>
        <w:rPr>
          <w:rFonts w:ascii="Times New Roman"/>
          <w:b w:val="false"/>
          <w:i w:val="false"/>
          <w:color w:val="000000"/>
          <w:sz w:val="28"/>
        </w:rPr>
        <w:t>
      3.4 Сведения о контрольно-кассовой машине с функцией фиксации и (или) передачи данных:</w:t>
      </w:r>
    </w:p>
    <w:bookmarkEnd w:id="1779"/>
    <w:bookmarkStart w:name="z1936" w:id="1780"/>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______________________________________________________________________________.</w:t>
      </w:r>
    </w:p>
    <w:bookmarkEnd w:id="1780"/>
    <w:bookmarkStart w:name="z1937" w:id="1781"/>
    <w:p>
      <w:pPr>
        <w:spacing w:after="0"/>
        <w:ind w:left="0"/>
        <w:jc w:val="both"/>
      </w:pPr>
      <w:r>
        <w:rPr>
          <w:rFonts w:ascii="Times New Roman"/>
          <w:b w:val="false"/>
          <w:i w:val="false"/>
          <w:color w:val="000000"/>
          <w:sz w:val="28"/>
        </w:rPr>
        <w:t>
      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1781"/>
    <w:bookmarkStart w:name="z1938" w:id="1782"/>
    <w:p>
      <w:pPr>
        <w:spacing w:after="0"/>
        <w:ind w:left="0"/>
        <w:jc w:val="both"/>
      </w:pPr>
      <w:r>
        <w:rPr>
          <w:rFonts w:ascii="Times New Roman"/>
          <w:b w:val="false"/>
          <w:i w:val="false"/>
          <w:color w:val="000000"/>
          <w:sz w:val="28"/>
        </w:rPr>
        <w:t>
      4.1 Водоснабжение, электроснабжение и канализация в стационарном помещении:</w:t>
      </w:r>
    </w:p>
    <w:bookmarkEnd w:id="1782"/>
    <w:bookmarkStart w:name="z1939" w:id="1783"/>
    <w:p>
      <w:pPr>
        <w:spacing w:after="0"/>
        <w:ind w:left="0"/>
        <w:jc w:val="both"/>
      </w:pPr>
      <w:r>
        <w:rPr>
          <w:rFonts w:ascii="Times New Roman"/>
          <w:b w:val="false"/>
          <w:i w:val="false"/>
          <w:color w:val="000000"/>
          <w:sz w:val="28"/>
        </w:rPr>
        <w:t>
      указать:</w:t>
      </w:r>
    </w:p>
    <w:bookmarkEnd w:id="1783"/>
    <w:bookmarkStart w:name="z1940" w:id="1784"/>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________________________________;</w:t>
      </w:r>
    </w:p>
    <w:bookmarkEnd w:id="1784"/>
    <w:bookmarkStart w:name="z1941" w:id="1785"/>
    <w:p>
      <w:pPr>
        <w:spacing w:after="0"/>
        <w:ind w:left="0"/>
        <w:jc w:val="both"/>
      </w:pPr>
      <w:r>
        <w:rPr>
          <w:rFonts w:ascii="Times New Roman"/>
          <w:b w:val="false"/>
          <w:i w:val="false"/>
          <w:color w:val="000000"/>
          <w:sz w:val="28"/>
        </w:rPr>
        <w:t>
      2) номер и дату договора (договоров) ________________________________________;</w:t>
      </w:r>
    </w:p>
    <w:bookmarkEnd w:id="1785"/>
    <w:bookmarkStart w:name="z1942" w:id="1786"/>
    <w:p>
      <w:pPr>
        <w:spacing w:after="0"/>
        <w:ind w:left="0"/>
        <w:jc w:val="both"/>
      </w:pPr>
      <w:r>
        <w:rPr>
          <w:rFonts w:ascii="Times New Roman"/>
          <w:b w:val="false"/>
          <w:i w:val="false"/>
          <w:color w:val="000000"/>
          <w:sz w:val="28"/>
        </w:rPr>
        <w:t>
      3) кадастровый номер стационарного помещения ______________________________.</w:t>
      </w:r>
    </w:p>
    <w:bookmarkEnd w:id="1786"/>
    <w:bookmarkStart w:name="z1943" w:id="1787"/>
    <w:p>
      <w:pPr>
        <w:spacing w:after="0"/>
        <w:ind w:left="0"/>
        <w:jc w:val="both"/>
      </w:pPr>
      <w:r>
        <w:rPr>
          <w:rFonts w:ascii="Times New Roman"/>
          <w:b w:val="false"/>
          <w:i w:val="false"/>
          <w:color w:val="000000"/>
          <w:sz w:val="28"/>
        </w:rPr>
        <w:t>
      4.2 Сведения о контрольно-кассовой машине с функцией фиксации и (или) передачи данных:</w:t>
      </w:r>
    </w:p>
    <w:bookmarkEnd w:id="1787"/>
    <w:bookmarkStart w:name="z1944" w:id="1788"/>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______________________________________________________________________________.</w:t>
      </w:r>
    </w:p>
    <w:bookmarkEnd w:id="17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хранение и розничную</w:t>
            </w:r>
            <w:r>
              <w:br/>
            </w:r>
            <w:r>
              <w:rPr>
                <w:rFonts w:ascii="Times New Roman"/>
                <w:b w:val="false"/>
                <w:i w:val="false"/>
                <w:color w:val="000000"/>
                <w:sz w:val="20"/>
              </w:rPr>
              <w:t>реализацию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розничной реализации алкогольной продукции</w:t>
            </w:r>
            <w:r>
              <w:br/>
            </w:r>
            <w:r>
              <w:rPr>
                <w:rFonts w:ascii="Times New Roman"/>
                <w:b w:val="false"/>
                <w:i w:val="false"/>
                <w:color w:val="000000"/>
                <w:sz w:val="20"/>
              </w:rPr>
              <w:t>на 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Квалификационным требованиям и перечню</w:t>
            </w:r>
            <w:r>
              <w:br/>
            </w:r>
            <w:r>
              <w:rPr>
                <w:rFonts w:ascii="Times New Roman"/>
                <w:b w:val="false"/>
                <w:i w:val="false"/>
                <w:color w:val="000000"/>
                <w:sz w:val="20"/>
              </w:rPr>
              <w:t>документов, подтверждающих соответствие им,</w:t>
            </w:r>
            <w:r>
              <w:br/>
            </w:r>
            <w:r>
              <w:rPr>
                <w:rFonts w:ascii="Times New Roman"/>
                <w:b w:val="false"/>
                <w:i w:val="false"/>
                <w:color w:val="000000"/>
                <w:sz w:val="20"/>
              </w:rPr>
              <w:t>для осуществления деятельности в сферах</w:t>
            </w:r>
            <w:r>
              <w:br/>
            </w:r>
            <w:r>
              <w:rPr>
                <w:rFonts w:ascii="Times New Roman"/>
                <w:b w:val="false"/>
                <w:i w:val="false"/>
                <w:color w:val="000000"/>
                <w:sz w:val="20"/>
              </w:rPr>
              <w:t>производства этилового спирта, производства</w:t>
            </w:r>
            <w:r>
              <w:br/>
            </w:r>
            <w:r>
              <w:rPr>
                <w:rFonts w:ascii="Times New Roman"/>
                <w:b w:val="false"/>
                <w:i w:val="false"/>
                <w:color w:val="000000"/>
                <w:sz w:val="20"/>
              </w:rPr>
              <w:t>алкогольной продукции, хранения и оптовой</w:t>
            </w:r>
            <w:r>
              <w:br/>
            </w:r>
            <w:r>
              <w:rPr>
                <w:rFonts w:ascii="Times New Roman"/>
                <w:b w:val="false"/>
                <w:i w:val="false"/>
                <w:color w:val="000000"/>
                <w:sz w:val="20"/>
              </w:rPr>
              <w:t>реализации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 на</w:t>
            </w:r>
            <w:r>
              <w:br/>
            </w:r>
            <w:r>
              <w:rPr>
                <w:rFonts w:ascii="Times New Roman"/>
                <w:b w:val="false"/>
                <w:i w:val="false"/>
                <w:color w:val="000000"/>
                <w:sz w:val="20"/>
              </w:rPr>
              <w:t>территории ее производства, а также хранения и</w:t>
            </w:r>
            <w:r>
              <w:br/>
            </w:r>
            <w:r>
              <w:rPr>
                <w:rFonts w:ascii="Times New Roman"/>
                <w:b w:val="false"/>
                <w:i w:val="false"/>
                <w:color w:val="000000"/>
                <w:sz w:val="20"/>
              </w:rPr>
              <w:t>розничной реализации алкогольной продукции,</w:t>
            </w:r>
            <w:r>
              <w:br/>
            </w:r>
            <w:r>
              <w:rPr>
                <w:rFonts w:ascii="Times New Roman"/>
                <w:b w:val="false"/>
                <w:i w:val="false"/>
                <w:color w:val="000000"/>
                <w:sz w:val="20"/>
              </w:rPr>
              <w:t>за исключением деятельности по хранению и</w:t>
            </w:r>
            <w:r>
              <w:br/>
            </w:r>
            <w:r>
              <w:rPr>
                <w:rFonts w:ascii="Times New Roman"/>
                <w:b w:val="false"/>
                <w:i w:val="false"/>
                <w:color w:val="000000"/>
                <w:sz w:val="20"/>
              </w:rPr>
              <w:t>розничной реализации алкогольной продукции</w:t>
            </w:r>
            <w:r>
              <w:br/>
            </w:r>
            <w:r>
              <w:rPr>
                <w:rFonts w:ascii="Times New Roman"/>
                <w:b w:val="false"/>
                <w:i w:val="false"/>
                <w:color w:val="000000"/>
                <w:sz w:val="20"/>
              </w:rPr>
              <w:t>на территории ее производства утвержденный</w:t>
            </w:r>
            <w:r>
              <w:br/>
            </w:r>
            <w:r>
              <w:rPr>
                <w:rFonts w:ascii="Times New Roman"/>
                <w:b w:val="false"/>
                <w:i w:val="false"/>
                <w:color w:val="000000"/>
                <w:sz w:val="20"/>
              </w:rPr>
              <w:t>приказом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949" w:id="1789"/>
    <w:p>
      <w:pPr>
        <w:spacing w:after="0"/>
        <w:ind w:left="0"/>
        <w:jc w:val="left"/>
      </w:pPr>
      <w:r>
        <w:rPr>
          <w:rFonts w:ascii="Times New Roman"/>
          <w:b/>
          <w:i w:val="false"/>
          <w:color w:val="000000"/>
        </w:rPr>
        <w:t xml:space="preserve"> Формы сведений</w:t>
      </w:r>
      <w:r>
        <w:br/>
      </w:r>
      <w:r>
        <w:rPr>
          <w:rFonts w:ascii="Times New Roman"/>
          <w:b/>
          <w:i w:val="false"/>
          <w:color w:val="000000"/>
        </w:rPr>
        <w:t>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1789"/>
    <w:bookmarkStart w:name="z1950" w:id="1790"/>
    <w:p>
      <w:pPr>
        <w:spacing w:after="0"/>
        <w:ind w:left="0"/>
        <w:jc w:val="both"/>
      </w:pPr>
      <w:r>
        <w:rPr>
          <w:rFonts w:ascii="Times New Roman"/>
          <w:b w:val="false"/>
          <w:i w:val="false"/>
          <w:color w:val="000000"/>
          <w:sz w:val="28"/>
        </w:rPr>
        <w:t>
      1. Для вида деятельности в сфере производства этилового спирта:</w:t>
      </w:r>
    </w:p>
    <w:bookmarkEnd w:id="1790"/>
    <w:bookmarkStart w:name="z1951" w:id="1791"/>
    <w:p>
      <w:pPr>
        <w:spacing w:after="0"/>
        <w:ind w:left="0"/>
        <w:jc w:val="both"/>
      </w:pPr>
      <w:r>
        <w:rPr>
          <w:rFonts w:ascii="Times New Roman"/>
          <w:b w:val="false"/>
          <w:i w:val="false"/>
          <w:color w:val="000000"/>
          <w:sz w:val="28"/>
        </w:rPr>
        <w:t>
      1.1 Стационарные помещения на праве собственности, соответствующие сведениям, указанным в паспорте производства этилового спирта:</w:t>
      </w:r>
    </w:p>
    <w:bookmarkEnd w:id="1791"/>
    <w:bookmarkStart w:name="z1952" w:id="1792"/>
    <w:p>
      <w:pPr>
        <w:spacing w:after="0"/>
        <w:ind w:left="0"/>
        <w:jc w:val="both"/>
      </w:pPr>
      <w:r>
        <w:rPr>
          <w:rFonts w:ascii="Times New Roman"/>
          <w:b w:val="false"/>
          <w:i w:val="false"/>
          <w:color w:val="000000"/>
          <w:sz w:val="28"/>
        </w:rPr>
        <w:t>
      указать:</w:t>
      </w:r>
    </w:p>
    <w:bookmarkEnd w:id="1792"/>
    <w:bookmarkStart w:name="z1953" w:id="1793"/>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 ;</w:t>
      </w:r>
    </w:p>
    <w:bookmarkEnd w:id="1793"/>
    <w:bookmarkStart w:name="z1954" w:id="1794"/>
    <w:p>
      <w:pPr>
        <w:spacing w:after="0"/>
        <w:ind w:left="0"/>
        <w:jc w:val="both"/>
      </w:pPr>
      <w:r>
        <w:rPr>
          <w:rFonts w:ascii="Times New Roman"/>
          <w:b w:val="false"/>
          <w:i w:val="false"/>
          <w:color w:val="000000"/>
          <w:sz w:val="28"/>
        </w:rPr>
        <w:t>
      2) кадастровый номер стационарного помещения ______________________________;</w:t>
      </w:r>
    </w:p>
    <w:bookmarkEnd w:id="1794"/>
    <w:bookmarkStart w:name="z1955" w:id="1795"/>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bookmarkEnd w:id="1795"/>
    <w:bookmarkStart w:name="z1956" w:id="1796"/>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_______________________________________________________________________________;</w:t>
      </w:r>
    </w:p>
    <w:bookmarkEnd w:id="1796"/>
    <w:bookmarkStart w:name="z1957" w:id="1797"/>
    <w:p>
      <w:pPr>
        <w:spacing w:after="0"/>
        <w:ind w:left="0"/>
        <w:jc w:val="both"/>
      </w:pPr>
      <w:r>
        <w:rPr>
          <w:rFonts w:ascii="Times New Roman"/>
          <w:b w:val="false"/>
          <w:i w:val="false"/>
          <w:color w:val="000000"/>
          <w:sz w:val="28"/>
        </w:rPr>
        <w:t>
      5) целевое назначение (литер по плану) _______________________________________;</w:t>
      </w:r>
    </w:p>
    <w:bookmarkEnd w:id="1797"/>
    <w:bookmarkStart w:name="z1958" w:id="1798"/>
    <w:p>
      <w:pPr>
        <w:spacing w:after="0"/>
        <w:ind w:left="0"/>
        <w:jc w:val="both"/>
      </w:pPr>
      <w:r>
        <w:rPr>
          <w:rFonts w:ascii="Times New Roman"/>
          <w:b w:val="false"/>
          <w:i w:val="false"/>
          <w:color w:val="000000"/>
          <w:sz w:val="28"/>
        </w:rPr>
        <w:t>
      6) общую площадь стационарного помещения _________________________________;</w:t>
      </w:r>
    </w:p>
    <w:bookmarkEnd w:id="1798"/>
    <w:bookmarkStart w:name="z1959" w:id="1799"/>
    <w:p>
      <w:pPr>
        <w:spacing w:after="0"/>
        <w:ind w:left="0"/>
        <w:jc w:val="both"/>
      </w:pPr>
      <w:r>
        <w:rPr>
          <w:rFonts w:ascii="Times New Roman"/>
          <w:b w:val="false"/>
          <w:i w:val="false"/>
          <w:color w:val="000000"/>
          <w:sz w:val="28"/>
        </w:rPr>
        <w:t>
      7) общую площадь складского помещения ____________________________________;</w:t>
      </w:r>
    </w:p>
    <w:bookmarkEnd w:id="1799"/>
    <w:bookmarkStart w:name="z1960" w:id="1800"/>
    <w:p>
      <w:pPr>
        <w:spacing w:after="0"/>
        <w:ind w:left="0"/>
        <w:jc w:val="both"/>
      </w:pPr>
      <w:r>
        <w:rPr>
          <w:rFonts w:ascii="Times New Roman"/>
          <w:b w:val="false"/>
          <w:i w:val="false"/>
          <w:color w:val="000000"/>
          <w:sz w:val="28"/>
        </w:rPr>
        <w:t>
      8) год постройки __________________________________________________________.</w:t>
      </w:r>
    </w:p>
    <w:bookmarkEnd w:id="1800"/>
    <w:bookmarkStart w:name="z1961" w:id="1801"/>
    <w:p>
      <w:pPr>
        <w:spacing w:after="0"/>
        <w:ind w:left="0"/>
        <w:jc w:val="both"/>
      </w:pPr>
      <w:r>
        <w:rPr>
          <w:rFonts w:ascii="Times New Roman"/>
          <w:b w:val="false"/>
          <w:i w:val="false"/>
          <w:color w:val="000000"/>
          <w:sz w:val="28"/>
        </w:rPr>
        <w:t>
      1.2 Водоснабжение, электроснабжение и канализация, обеспечивающие производство этилового спирта в стационарном помещении:</w:t>
      </w:r>
    </w:p>
    <w:bookmarkEnd w:id="1801"/>
    <w:bookmarkStart w:name="z1962" w:id="1802"/>
    <w:p>
      <w:pPr>
        <w:spacing w:after="0"/>
        <w:ind w:left="0"/>
        <w:jc w:val="both"/>
      </w:pPr>
      <w:r>
        <w:rPr>
          <w:rFonts w:ascii="Times New Roman"/>
          <w:b w:val="false"/>
          <w:i w:val="false"/>
          <w:color w:val="000000"/>
          <w:sz w:val="28"/>
        </w:rPr>
        <w:t>
      указать:</w:t>
      </w:r>
    </w:p>
    <w:bookmarkEnd w:id="1802"/>
    <w:bookmarkStart w:name="z1963" w:id="1803"/>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__________________________________;</w:t>
      </w:r>
    </w:p>
    <w:bookmarkEnd w:id="1803"/>
    <w:bookmarkStart w:name="z1964" w:id="1804"/>
    <w:p>
      <w:pPr>
        <w:spacing w:after="0"/>
        <w:ind w:left="0"/>
        <w:jc w:val="both"/>
      </w:pPr>
      <w:r>
        <w:rPr>
          <w:rFonts w:ascii="Times New Roman"/>
          <w:b w:val="false"/>
          <w:i w:val="false"/>
          <w:color w:val="000000"/>
          <w:sz w:val="28"/>
        </w:rPr>
        <w:t>
      2) номер и дату договора (договоров) _________________________________________.</w:t>
      </w:r>
    </w:p>
    <w:bookmarkEnd w:id="1804"/>
    <w:bookmarkStart w:name="z1965" w:id="1805"/>
    <w:p>
      <w:pPr>
        <w:spacing w:after="0"/>
        <w:ind w:left="0"/>
        <w:jc w:val="both"/>
      </w:pPr>
      <w:r>
        <w:rPr>
          <w:rFonts w:ascii="Times New Roman"/>
          <w:b w:val="false"/>
          <w:i w:val="false"/>
          <w:color w:val="000000"/>
          <w:sz w:val="28"/>
        </w:rPr>
        <w:t>
      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bookmarkEnd w:id="1805"/>
    <w:bookmarkStart w:name="z1966" w:id="1806"/>
    <w:p>
      <w:pPr>
        <w:spacing w:after="0"/>
        <w:ind w:left="0"/>
        <w:jc w:val="both"/>
      </w:pPr>
      <w:r>
        <w:rPr>
          <w:rFonts w:ascii="Times New Roman"/>
          <w:b w:val="false"/>
          <w:i w:val="false"/>
          <w:color w:val="000000"/>
          <w:sz w:val="28"/>
        </w:rPr>
        <w:t>
      указать:</w:t>
      </w:r>
    </w:p>
    <w:bookmarkEnd w:id="1806"/>
    <w:bookmarkStart w:name="z1967" w:id="1807"/>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w:t>
      </w:r>
    </w:p>
    <w:bookmarkEnd w:id="1807"/>
    <w:bookmarkStart w:name="z1968" w:id="1808"/>
    <w:p>
      <w:pPr>
        <w:spacing w:after="0"/>
        <w:ind w:left="0"/>
        <w:jc w:val="both"/>
      </w:pPr>
      <w:r>
        <w:rPr>
          <w:rFonts w:ascii="Times New Roman"/>
          <w:b w:val="false"/>
          <w:i w:val="false"/>
          <w:color w:val="000000"/>
          <w:sz w:val="28"/>
        </w:rPr>
        <w:t>
      2) количество приборов ____________________________________________________;</w:t>
      </w:r>
    </w:p>
    <w:bookmarkEnd w:id="1808"/>
    <w:bookmarkStart w:name="z1969" w:id="1809"/>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bookmarkEnd w:id="1809"/>
    <w:bookmarkStart w:name="z1970" w:id="1810"/>
    <w:p>
      <w:pPr>
        <w:spacing w:after="0"/>
        <w:ind w:left="0"/>
        <w:jc w:val="both"/>
      </w:pPr>
      <w:r>
        <w:rPr>
          <w:rFonts w:ascii="Times New Roman"/>
          <w:b w:val="false"/>
          <w:i w:val="false"/>
          <w:color w:val="000000"/>
          <w:sz w:val="28"/>
        </w:rPr>
        <w:t>
      2. Для вида деятельности в сфере производства алкогольной продукции:</w:t>
      </w:r>
    </w:p>
    <w:bookmarkEnd w:id="1810"/>
    <w:bookmarkStart w:name="z1971" w:id="1811"/>
    <w:p>
      <w:pPr>
        <w:spacing w:after="0"/>
        <w:ind w:left="0"/>
        <w:jc w:val="both"/>
      </w:pPr>
      <w:r>
        <w:rPr>
          <w:rFonts w:ascii="Times New Roman"/>
          <w:b w:val="false"/>
          <w:i w:val="false"/>
          <w:color w:val="000000"/>
          <w:sz w:val="28"/>
        </w:rPr>
        <w:t>
      2.1 Стационарные помещения на праве собственности, соответствующие сведениям, указанным в паспорте производства алкогольной продукции:</w:t>
      </w:r>
    </w:p>
    <w:bookmarkEnd w:id="1811"/>
    <w:bookmarkStart w:name="z1972" w:id="1812"/>
    <w:p>
      <w:pPr>
        <w:spacing w:after="0"/>
        <w:ind w:left="0"/>
        <w:jc w:val="both"/>
      </w:pPr>
      <w:r>
        <w:rPr>
          <w:rFonts w:ascii="Times New Roman"/>
          <w:b w:val="false"/>
          <w:i w:val="false"/>
          <w:color w:val="000000"/>
          <w:sz w:val="28"/>
        </w:rPr>
        <w:t>
      указать:</w:t>
      </w:r>
    </w:p>
    <w:bookmarkEnd w:id="1812"/>
    <w:bookmarkStart w:name="z1973" w:id="1813"/>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w:t>
      </w:r>
    </w:p>
    <w:bookmarkEnd w:id="1813"/>
    <w:bookmarkStart w:name="z1974" w:id="1814"/>
    <w:p>
      <w:pPr>
        <w:spacing w:after="0"/>
        <w:ind w:left="0"/>
        <w:jc w:val="both"/>
      </w:pPr>
      <w:r>
        <w:rPr>
          <w:rFonts w:ascii="Times New Roman"/>
          <w:b w:val="false"/>
          <w:i w:val="false"/>
          <w:color w:val="000000"/>
          <w:sz w:val="28"/>
        </w:rPr>
        <w:t>
      2) кадастровый номер стационарного помещения ______________________________;</w:t>
      </w:r>
    </w:p>
    <w:bookmarkEnd w:id="1814"/>
    <w:bookmarkStart w:name="z1975" w:id="1815"/>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bookmarkEnd w:id="1815"/>
    <w:bookmarkStart w:name="z1976" w:id="1816"/>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w:t>
      </w:r>
    </w:p>
    <w:bookmarkEnd w:id="1816"/>
    <w:bookmarkStart w:name="z1977" w:id="1817"/>
    <w:p>
      <w:pPr>
        <w:spacing w:after="0"/>
        <w:ind w:left="0"/>
        <w:jc w:val="both"/>
      </w:pPr>
      <w:r>
        <w:rPr>
          <w:rFonts w:ascii="Times New Roman"/>
          <w:b w:val="false"/>
          <w:i w:val="false"/>
          <w:color w:val="000000"/>
          <w:sz w:val="28"/>
        </w:rPr>
        <w:t>
      5) целевое назначение (литер по плану) _______________________________________;</w:t>
      </w:r>
    </w:p>
    <w:bookmarkEnd w:id="1817"/>
    <w:bookmarkStart w:name="z1978" w:id="1818"/>
    <w:p>
      <w:pPr>
        <w:spacing w:after="0"/>
        <w:ind w:left="0"/>
        <w:jc w:val="both"/>
      </w:pPr>
      <w:r>
        <w:rPr>
          <w:rFonts w:ascii="Times New Roman"/>
          <w:b w:val="false"/>
          <w:i w:val="false"/>
          <w:color w:val="000000"/>
          <w:sz w:val="28"/>
        </w:rPr>
        <w:t>
      6) общую площадь стационарного помещения _________________________________;</w:t>
      </w:r>
    </w:p>
    <w:bookmarkEnd w:id="1818"/>
    <w:bookmarkStart w:name="z1979" w:id="1819"/>
    <w:p>
      <w:pPr>
        <w:spacing w:after="0"/>
        <w:ind w:left="0"/>
        <w:jc w:val="both"/>
      </w:pPr>
      <w:r>
        <w:rPr>
          <w:rFonts w:ascii="Times New Roman"/>
          <w:b w:val="false"/>
          <w:i w:val="false"/>
          <w:color w:val="000000"/>
          <w:sz w:val="28"/>
        </w:rPr>
        <w:t>
      7) общую площадь складского помещения_____________________________________;</w:t>
      </w:r>
    </w:p>
    <w:bookmarkEnd w:id="1819"/>
    <w:bookmarkStart w:name="z1980" w:id="1820"/>
    <w:p>
      <w:pPr>
        <w:spacing w:after="0"/>
        <w:ind w:left="0"/>
        <w:jc w:val="both"/>
      </w:pPr>
      <w:r>
        <w:rPr>
          <w:rFonts w:ascii="Times New Roman"/>
          <w:b w:val="false"/>
          <w:i w:val="false"/>
          <w:color w:val="000000"/>
          <w:sz w:val="28"/>
        </w:rPr>
        <w:t>
      8) год постройки __________________________________________________________.</w:t>
      </w:r>
    </w:p>
    <w:bookmarkEnd w:id="1820"/>
    <w:bookmarkStart w:name="z1981" w:id="1821"/>
    <w:p>
      <w:pPr>
        <w:spacing w:after="0"/>
        <w:ind w:left="0"/>
        <w:jc w:val="both"/>
      </w:pPr>
      <w:r>
        <w:rPr>
          <w:rFonts w:ascii="Times New Roman"/>
          <w:b w:val="false"/>
          <w:i w:val="false"/>
          <w:color w:val="000000"/>
          <w:sz w:val="28"/>
        </w:rPr>
        <w:t>
      2.2 Водоснабжение, электроснабжение и канализация, обеспечивающие производство алкогольной продукции в стационарном помещении:</w:t>
      </w:r>
    </w:p>
    <w:bookmarkEnd w:id="1821"/>
    <w:bookmarkStart w:name="z1982" w:id="1822"/>
    <w:p>
      <w:pPr>
        <w:spacing w:after="0"/>
        <w:ind w:left="0"/>
        <w:jc w:val="both"/>
      </w:pPr>
      <w:r>
        <w:rPr>
          <w:rFonts w:ascii="Times New Roman"/>
          <w:b w:val="false"/>
          <w:i w:val="false"/>
          <w:color w:val="000000"/>
          <w:sz w:val="28"/>
        </w:rPr>
        <w:t>
      указать:</w:t>
      </w:r>
    </w:p>
    <w:bookmarkEnd w:id="1822"/>
    <w:bookmarkStart w:name="z1983" w:id="1823"/>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_________________________________;</w:t>
      </w:r>
    </w:p>
    <w:bookmarkEnd w:id="1823"/>
    <w:bookmarkStart w:name="z1984" w:id="1824"/>
    <w:p>
      <w:pPr>
        <w:spacing w:after="0"/>
        <w:ind w:left="0"/>
        <w:jc w:val="both"/>
      </w:pPr>
      <w:r>
        <w:rPr>
          <w:rFonts w:ascii="Times New Roman"/>
          <w:b w:val="false"/>
          <w:i w:val="false"/>
          <w:color w:val="000000"/>
          <w:sz w:val="28"/>
        </w:rPr>
        <w:t>
      2) номер и дату договора (договоров) _________________________________________.</w:t>
      </w:r>
    </w:p>
    <w:bookmarkEnd w:id="1824"/>
    <w:bookmarkStart w:name="z1985" w:id="1825"/>
    <w:p>
      <w:pPr>
        <w:spacing w:after="0"/>
        <w:ind w:left="0"/>
        <w:jc w:val="both"/>
      </w:pPr>
      <w:r>
        <w:rPr>
          <w:rFonts w:ascii="Times New Roman"/>
          <w:b w:val="false"/>
          <w:i w:val="false"/>
          <w:color w:val="000000"/>
          <w:sz w:val="28"/>
        </w:rPr>
        <w:t>
      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bookmarkEnd w:id="1825"/>
    <w:bookmarkStart w:name="z1986" w:id="1826"/>
    <w:p>
      <w:pPr>
        <w:spacing w:after="0"/>
        <w:ind w:left="0"/>
        <w:jc w:val="both"/>
      </w:pPr>
      <w:r>
        <w:rPr>
          <w:rFonts w:ascii="Times New Roman"/>
          <w:b w:val="false"/>
          <w:i w:val="false"/>
          <w:color w:val="000000"/>
          <w:sz w:val="28"/>
        </w:rPr>
        <w:t>
      указать:</w:t>
      </w:r>
    </w:p>
    <w:bookmarkEnd w:id="1826"/>
    <w:bookmarkStart w:name="z1987" w:id="1827"/>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_______________________________________________________________________________;</w:t>
      </w:r>
    </w:p>
    <w:bookmarkEnd w:id="1827"/>
    <w:bookmarkStart w:name="z1988" w:id="1828"/>
    <w:p>
      <w:pPr>
        <w:spacing w:after="0"/>
        <w:ind w:left="0"/>
        <w:jc w:val="both"/>
      </w:pPr>
      <w:r>
        <w:rPr>
          <w:rFonts w:ascii="Times New Roman"/>
          <w:b w:val="false"/>
          <w:i w:val="false"/>
          <w:color w:val="000000"/>
          <w:sz w:val="28"/>
        </w:rPr>
        <w:t>
      2) количество приборов ____________________________________________________;</w:t>
      </w:r>
    </w:p>
    <w:bookmarkEnd w:id="1828"/>
    <w:bookmarkStart w:name="z1989" w:id="1829"/>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bookmarkEnd w:id="1829"/>
    <w:bookmarkStart w:name="z1990" w:id="1830"/>
    <w:p>
      <w:pPr>
        <w:spacing w:after="0"/>
        <w:ind w:left="0"/>
        <w:jc w:val="both"/>
      </w:pPr>
      <w:r>
        <w:rPr>
          <w:rFonts w:ascii="Times New Roman"/>
          <w:b w:val="false"/>
          <w:i w:val="false"/>
          <w:color w:val="000000"/>
          <w:sz w:val="28"/>
        </w:rPr>
        <w:t>
      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bookmarkEnd w:id="1830"/>
    <w:bookmarkStart w:name="z1991" w:id="1831"/>
    <w:p>
      <w:pPr>
        <w:spacing w:after="0"/>
        <w:ind w:left="0"/>
        <w:jc w:val="both"/>
      </w:pPr>
      <w:r>
        <w:rPr>
          <w:rFonts w:ascii="Times New Roman"/>
          <w:b w:val="false"/>
          <w:i w:val="false"/>
          <w:color w:val="000000"/>
          <w:sz w:val="28"/>
        </w:rPr>
        <w:t>
      указать:</w:t>
      </w:r>
    </w:p>
    <w:bookmarkEnd w:id="1831"/>
    <w:bookmarkStart w:name="z1992" w:id="1832"/>
    <w:p>
      <w:pPr>
        <w:spacing w:after="0"/>
        <w:ind w:left="0"/>
        <w:jc w:val="both"/>
      </w:pPr>
      <w:r>
        <w:rPr>
          <w:rFonts w:ascii="Times New Roman"/>
          <w:b w:val="false"/>
          <w:i w:val="false"/>
          <w:color w:val="000000"/>
          <w:sz w:val="28"/>
        </w:rPr>
        <w:t>
      1) номер и дату документа (документов), подтверждающего приобретение приборов _______________________________________________________________________________;</w:t>
      </w:r>
    </w:p>
    <w:bookmarkEnd w:id="1832"/>
    <w:bookmarkStart w:name="z1993" w:id="1833"/>
    <w:p>
      <w:pPr>
        <w:spacing w:after="0"/>
        <w:ind w:left="0"/>
        <w:jc w:val="both"/>
      </w:pPr>
      <w:r>
        <w:rPr>
          <w:rFonts w:ascii="Times New Roman"/>
          <w:b w:val="false"/>
          <w:i w:val="false"/>
          <w:color w:val="000000"/>
          <w:sz w:val="28"/>
        </w:rPr>
        <w:t>
      2) наименование организации, осуществляющей поверку, приборов _______________;</w:t>
      </w:r>
    </w:p>
    <w:bookmarkEnd w:id="1833"/>
    <w:bookmarkStart w:name="z1994" w:id="1834"/>
    <w:p>
      <w:pPr>
        <w:spacing w:after="0"/>
        <w:ind w:left="0"/>
        <w:jc w:val="both"/>
      </w:pPr>
      <w:r>
        <w:rPr>
          <w:rFonts w:ascii="Times New Roman"/>
          <w:b w:val="false"/>
          <w:i w:val="false"/>
          <w:color w:val="000000"/>
          <w:sz w:val="28"/>
        </w:rPr>
        <w:t>
      3) дату последней и последующей поверок ____________________________________.</w:t>
      </w:r>
    </w:p>
    <w:bookmarkEnd w:id="1834"/>
    <w:bookmarkStart w:name="z1995" w:id="1835"/>
    <w:p>
      <w:pPr>
        <w:spacing w:after="0"/>
        <w:ind w:left="0"/>
        <w:jc w:val="both"/>
      </w:pPr>
      <w:r>
        <w:rPr>
          <w:rFonts w:ascii="Times New Roman"/>
          <w:b w:val="false"/>
          <w:i w:val="false"/>
          <w:color w:val="000000"/>
          <w:sz w:val="28"/>
        </w:rPr>
        <w:t>
      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bookmarkEnd w:id="1835"/>
    <w:bookmarkStart w:name="z1996" w:id="1836"/>
    <w:p>
      <w:pPr>
        <w:spacing w:after="0"/>
        <w:ind w:left="0"/>
        <w:jc w:val="both"/>
      </w:pPr>
      <w:r>
        <w:rPr>
          <w:rFonts w:ascii="Times New Roman"/>
          <w:b w:val="false"/>
          <w:i w:val="false"/>
          <w:color w:val="000000"/>
          <w:sz w:val="28"/>
        </w:rPr>
        <w:t>
      3.1 Наименование договора аренды или безвозмездного пользования:</w:t>
      </w:r>
    </w:p>
    <w:bookmarkEnd w:id="1836"/>
    <w:bookmarkStart w:name="z1997" w:id="1837"/>
    <w:p>
      <w:pPr>
        <w:spacing w:after="0"/>
        <w:ind w:left="0"/>
        <w:jc w:val="both"/>
      </w:pPr>
      <w:r>
        <w:rPr>
          <w:rFonts w:ascii="Times New Roman"/>
          <w:b w:val="false"/>
          <w:i w:val="false"/>
          <w:color w:val="000000"/>
          <w:sz w:val="28"/>
        </w:rPr>
        <w:t>
      1) указать номер и дату договора (договоров) __________________________________;</w:t>
      </w:r>
    </w:p>
    <w:bookmarkEnd w:id="1837"/>
    <w:bookmarkStart w:name="z1998" w:id="1838"/>
    <w:p>
      <w:pPr>
        <w:spacing w:after="0"/>
        <w:ind w:left="0"/>
        <w:jc w:val="both"/>
      </w:pPr>
      <w:r>
        <w:rPr>
          <w:rFonts w:ascii="Times New Roman"/>
          <w:b w:val="false"/>
          <w:i w:val="false"/>
          <w:color w:val="000000"/>
          <w:sz w:val="28"/>
        </w:rPr>
        <w:t>
      2) кадастровый номер складского помещения __________________________________.</w:t>
      </w:r>
    </w:p>
    <w:bookmarkEnd w:id="1838"/>
    <w:bookmarkStart w:name="z1999" w:id="1839"/>
    <w:p>
      <w:pPr>
        <w:spacing w:after="0"/>
        <w:ind w:left="0"/>
        <w:jc w:val="both"/>
      </w:pPr>
      <w:r>
        <w:rPr>
          <w:rFonts w:ascii="Times New Roman"/>
          <w:b w:val="false"/>
          <w:i w:val="false"/>
          <w:color w:val="000000"/>
          <w:sz w:val="28"/>
        </w:rPr>
        <w:t>
      3.2 Водоснабжение, электроснабжение и канализация в складском помещении:</w:t>
      </w:r>
    </w:p>
    <w:bookmarkEnd w:id="1839"/>
    <w:bookmarkStart w:name="z2000" w:id="1840"/>
    <w:p>
      <w:pPr>
        <w:spacing w:after="0"/>
        <w:ind w:left="0"/>
        <w:jc w:val="both"/>
      </w:pPr>
      <w:r>
        <w:rPr>
          <w:rFonts w:ascii="Times New Roman"/>
          <w:b w:val="false"/>
          <w:i w:val="false"/>
          <w:color w:val="000000"/>
          <w:sz w:val="28"/>
        </w:rPr>
        <w:t>
      указать:</w:t>
      </w:r>
    </w:p>
    <w:bookmarkEnd w:id="1840"/>
    <w:bookmarkStart w:name="z2001" w:id="1841"/>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складского помещения водоснабжением, электроснабжением и канализацией __________________________________;</w:t>
      </w:r>
    </w:p>
    <w:bookmarkEnd w:id="1841"/>
    <w:bookmarkStart w:name="z2002" w:id="1842"/>
    <w:p>
      <w:pPr>
        <w:spacing w:after="0"/>
        <w:ind w:left="0"/>
        <w:jc w:val="both"/>
      </w:pPr>
      <w:r>
        <w:rPr>
          <w:rFonts w:ascii="Times New Roman"/>
          <w:b w:val="false"/>
          <w:i w:val="false"/>
          <w:color w:val="000000"/>
          <w:sz w:val="28"/>
        </w:rPr>
        <w:t>
      2) номер и дату договора (договоров) _________________________________________.</w:t>
      </w:r>
    </w:p>
    <w:bookmarkEnd w:id="1842"/>
    <w:bookmarkStart w:name="z2003" w:id="1843"/>
    <w:p>
      <w:pPr>
        <w:spacing w:after="0"/>
        <w:ind w:left="0"/>
        <w:jc w:val="both"/>
      </w:pPr>
      <w:r>
        <w:rPr>
          <w:rFonts w:ascii="Times New Roman"/>
          <w:b w:val="false"/>
          <w:i w:val="false"/>
          <w:color w:val="000000"/>
          <w:sz w:val="28"/>
        </w:rPr>
        <w:t>
      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bookmarkEnd w:id="1843"/>
    <w:bookmarkStart w:name="z2004" w:id="1844"/>
    <w:p>
      <w:pPr>
        <w:spacing w:after="0"/>
        <w:ind w:left="0"/>
        <w:jc w:val="both"/>
      </w:pPr>
      <w:r>
        <w:rPr>
          <w:rFonts w:ascii="Times New Roman"/>
          <w:b w:val="false"/>
          <w:i w:val="false"/>
          <w:color w:val="000000"/>
          <w:sz w:val="28"/>
        </w:rPr>
        <w:t>
      указать наличие или отсутствие двух и более лицензиатов в одном складском помещении _______________________________________________________________________________.</w:t>
      </w:r>
    </w:p>
    <w:bookmarkEnd w:id="1844"/>
    <w:bookmarkStart w:name="z2005" w:id="1845"/>
    <w:p>
      <w:pPr>
        <w:spacing w:after="0"/>
        <w:ind w:left="0"/>
        <w:jc w:val="both"/>
      </w:pPr>
      <w:r>
        <w:rPr>
          <w:rFonts w:ascii="Times New Roman"/>
          <w:b w:val="false"/>
          <w:i w:val="false"/>
          <w:color w:val="000000"/>
          <w:sz w:val="28"/>
        </w:rPr>
        <w:t>
      3.4 Сведения о контрольно-кассовой машине с функцией фиксации и (или) передачи данных:</w:t>
      </w:r>
    </w:p>
    <w:bookmarkEnd w:id="1845"/>
    <w:bookmarkStart w:name="z2006" w:id="1846"/>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w:t>
      </w:r>
    </w:p>
    <w:bookmarkEnd w:id="1846"/>
    <w:bookmarkStart w:name="z2007" w:id="1847"/>
    <w:p>
      <w:pPr>
        <w:spacing w:after="0"/>
        <w:ind w:left="0"/>
        <w:jc w:val="both"/>
      </w:pPr>
      <w:r>
        <w:rPr>
          <w:rFonts w:ascii="Times New Roman"/>
          <w:b w:val="false"/>
          <w:i w:val="false"/>
          <w:color w:val="000000"/>
          <w:sz w:val="28"/>
        </w:rPr>
        <w:t>
      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1847"/>
    <w:bookmarkStart w:name="z2008" w:id="1848"/>
    <w:p>
      <w:pPr>
        <w:spacing w:after="0"/>
        <w:ind w:left="0"/>
        <w:jc w:val="both"/>
      </w:pPr>
      <w:r>
        <w:rPr>
          <w:rFonts w:ascii="Times New Roman"/>
          <w:b w:val="false"/>
          <w:i w:val="false"/>
          <w:color w:val="000000"/>
          <w:sz w:val="28"/>
        </w:rPr>
        <w:t>
      4.1 Водоснабжение, электроснабжение и канализация в стационарном помещении:</w:t>
      </w:r>
    </w:p>
    <w:bookmarkEnd w:id="1848"/>
    <w:bookmarkStart w:name="z2009" w:id="1849"/>
    <w:p>
      <w:pPr>
        <w:spacing w:after="0"/>
        <w:ind w:left="0"/>
        <w:jc w:val="both"/>
      </w:pPr>
      <w:r>
        <w:rPr>
          <w:rFonts w:ascii="Times New Roman"/>
          <w:b w:val="false"/>
          <w:i w:val="false"/>
          <w:color w:val="000000"/>
          <w:sz w:val="28"/>
        </w:rPr>
        <w:t>
      указать:</w:t>
      </w:r>
    </w:p>
    <w:bookmarkEnd w:id="1849"/>
    <w:bookmarkStart w:name="z2010" w:id="1850"/>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________________________________;</w:t>
      </w:r>
    </w:p>
    <w:bookmarkEnd w:id="1850"/>
    <w:bookmarkStart w:name="z2011" w:id="1851"/>
    <w:p>
      <w:pPr>
        <w:spacing w:after="0"/>
        <w:ind w:left="0"/>
        <w:jc w:val="both"/>
      </w:pPr>
      <w:r>
        <w:rPr>
          <w:rFonts w:ascii="Times New Roman"/>
          <w:b w:val="false"/>
          <w:i w:val="false"/>
          <w:color w:val="000000"/>
          <w:sz w:val="28"/>
        </w:rPr>
        <w:t>
      2) номер и дату договора (договоров) ________________________________________;</w:t>
      </w:r>
    </w:p>
    <w:bookmarkEnd w:id="1851"/>
    <w:bookmarkStart w:name="z2012" w:id="1852"/>
    <w:p>
      <w:pPr>
        <w:spacing w:after="0"/>
        <w:ind w:left="0"/>
        <w:jc w:val="both"/>
      </w:pPr>
      <w:r>
        <w:rPr>
          <w:rFonts w:ascii="Times New Roman"/>
          <w:b w:val="false"/>
          <w:i w:val="false"/>
          <w:color w:val="000000"/>
          <w:sz w:val="28"/>
        </w:rPr>
        <w:t>
      3) кадастровый номер стационарного помещения ______________________________.</w:t>
      </w:r>
    </w:p>
    <w:bookmarkEnd w:id="1852"/>
    <w:bookmarkStart w:name="z2013" w:id="1853"/>
    <w:p>
      <w:pPr>
        <w:spacing w:after="0"/>
        <w:ind w:left="0"/>
        <w:jc w:val="both"/>
      </w:pPr>
      <w:r>
        <w:rPr>
          <w:rFonts w:ascii="Times New Roman"/>
          <w:b w:val="false"/>
          <w:i w:val="false"/>
          <w:color w:val="000000"/>
          <w:sz w:val="28"/>
        </w:rPr>
        <w:t>
      4.2 Сведения о контрольно-кассовой машине с функцией фиксации и (или) передачи данных:</w:t>
      </w:r>
    </w:p>
    <w:bookmarkEnd w:id="1853"/>
    <w:bookmarkStart w:name="z2014" w:id="1854"/>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_______________________________________________________________.</w:t>
      </w:r>
    </w:p>
    <w:bookmarkEnd w:id="18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27 апреля 2015 года № 284 </w:t>
            </w:r>
          </w:p>
        </w:tc>
      </w:tr>
    </w:tbl>
    <w:bookmarkStart w:name="z2018" w:id="1855"/>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"Представление сведений об отсутствии (наличии) задолженности, учет по</w:t>
      </w:r>
      <w:r>
        <w:br/>
      </w:r>
      <w:r>
        <w:rPr>
          <w:rFonts w:ascii="Times New Roman"/>
          <w:b/>
          <w:i w:val="false"/>
          <w:color w:val="000000"/>
        </w:rPr>
        <w:t>которым ведется в органах государственных доходов"</w:t>
      </w:r>
    </w:p>
    <w:bookmarkEnd w:id="1855"/>
    <w:bookmarkStart w:name="z2019" w:id="1856"/>
    <w:p>
      <w:pPr>
        <w:spacing w:after="0"/>
        <w:ind w:left="0"/>
        <w:jc w:val="left"/>
      </w:pPr>
      <w:r>
        <w:rPr>
          <w:rFonts w:ascii="Times New Roman"/>
          <w:b/>
          <w:i w:val="false"/>
          <w:color w:val="000000"/>
        </w:rPr>
        <w:t xml:space="preserve"> 1. Общие положения</w:t>
      </w:r>
    </w:p>
    <w:bookmarkEnd w:id="1856"/>
    <w:bookmarkStart w:name="z2020" w:id="1857"/>
    <w:p>
      <w:pPr>
        <w:spacing w:after="0"/>
        <w:ind w:left="0"/>
        <w:jc w:val="both"/>
      </w:pPr>
      <w:r>
        <w:rPr>
          <w:rFonts w:ascii="Times New Roman"/>
          <w:b w:val="false"/>
          <w:i w:val="false"/>
          <w:color w:val="000000"/>
          <w:sz w:val="28"/>
        </w:rPr>
        <w:t>
      1. Государственная услуга "Представление сведений об отсутствии (наличии) задолженности, учет по которым ведется в органах государственных доходов" (далее - государственная услуга).</w:t>
      </w:r>
    </w:p>
    <w:bookmarkEnd w:id="1857"/>
    <w:bookmarkStart w:name="z2021" w:id="1858"/>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1858"/>
    <w:bookmarkStart w:name="z2022" w:id="1859"/>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1859"/>
    <w:bookmarkStart w:name="z2023" w:id="1860"/>
    <w:p>
      <w:pPr>
        <w:spacing w:after="0"/>
        <w:ind w:left="0"/>
        <w:jc w:val="both"/>
      </w:pPr>
      <w:r>
        <w:rPr>
          <w:rFonts w:ascii="Times New Roman"/>
          <w:b w:val="false"/>
          <w:i w:val="false"/>
          <w:color w:val="000000"/>
          <w:sz w:val="28"/>
        </w:rPr>
        <w:t>
      Прием запроса для получения сведений об отсутствии (наличии) задолженности, учет по которым ведется в органах государственных доходов (далее – запрос) и выдача результата оказания государственной услуги осуществляются:</w:t>
      </w:r>
    </w:p>
    <w:bookmarkEnd w:id="1860"/>
    <w:bookmarkStart w:name="z2024" w:id="1861"/>
    <w:p>
      <w:pPr>
        <w:spacing w:after="0"/>
        <w:ind w:left="0"/>
        <w:jc w:val="both"/>
      </w:pPr>
      <w:r>
        <w:rPr>
          <w:rFonts w:ascii="Times New Roman"/>
          <w:b w:val="false"/>
          <w:i w:val="false"/>
          <w:color w:val="000000"/>
          <w:sz w:val="28"/>
        </w:rPr>
        <w:t>
      1) через веб-приложение "Кабинет налогоплательщика" (далее – Кабинет налогоплательщика) услугодателя;</w:t>
      </w:r>
    </w:p>
    <w:bookmarkEnd w:id="1861"/>
    <w:bookmarkStart w:name="z2025" w:id="1862"/>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1862"/>
    <w:bookmarkStart w:name="z2026" w:id="1863"/>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1863"/>
    <w:bookmarkStart w:name="z2027" w:id="1864"/>
    <w:p>
      <w:pPr>
        <w:spacing w:after="0"/>
        <w:ind w:left="0"/>
        <w:jc w:val="left"/>
      </w:pPr>
      <w:r>
        <w:rPr>
          <w:rFonts w:ascii="Times New Roman"/>
          <w:b/>
          <w:i w:val="false"/>
          <w:color w:val="000000"/>
        </w:rPr>
        <w:t xml:space="preserve"> 2. Порядок оказания государственной услуги</w:t>
      </w:r>
    </w:p>
    <w:bookmarkEnd w:id="1864"/>
    <w:bookmarkStart w:name="z2028" w:id="1865"/>
    <w:p>
      <w:pPr>
        <w:spacing w:after="0"/>
        <w:ind w:left="0"/>
        <w:jc w:val="both"/>
      </w:pPr>
      <w:r>
        <w:rPr>
          <w:rFonts w:ascii="Times New Roman"/>
          <w:b w:val="false"/>
          <w:i w:val="false"/>
          <w:color w:val="000000"/>
          <w:sz w:val="28"/>
        </w:rPr>
        <w:t>
      4. Сроки оказания государственной услуги:</w:t>
      </w:r>
    </w:p>
    <w:bookmarkEnd w:id="1865"/>
    <w:bookmarkStart w:name="z2029" w:id="1866"/>
    <w:p>
      <w:pPr>
        <w:spacing w:after="0"/>
        <w:ind w:left="0"/>
        <w:jc w:val="both"/>
      </w:pPr>
      <w:r>
        <w:rPr>
          <w:rFonts w:ascii="Times New Roman"/>
          <w:b w:val="false"/>
          <w:i w:val="false"/>
          <w:color w:val="000000"/>
          <w:sz w:val="28"/>
        </w:rPr>
        <w:t>
      1) сведения об отсутствии (наличии) задолженности предоставляются не позднее 1 (одного) рабочего дня со дня поступления запроса;</w:t>
      </w:r>
    </w:p>
    <w:bookmarkEnd w:id="1866"/>
    <w:bookmarkStart w:name="z2030" w:id="1867"/>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в Государственной корпорации – 15 (пятнадцать) минут;</w:t>
      </w:r>
    </w:p>
    <w:bookmarkEnd w:id="1867"/>
    <w:bookmarkStart w:name="z2031" w:id="1868"/>
    <w:p>
      <w:pPr>
        <w:spacing w:after="0"/>
        <w:ind w:left="0"/>
        <w:jc w:val="both"/>
      </w:pPr>
      <w:r>
        <w:rPr>
          <w:rFonts w:ascii="Times New Roman"/>
          <w:b w:val="false"/>
          <w:i w:val="false"/>
          <w:color w:val="000000"/>
          <w:sz w:val="28"/>
        </w:rPr>
        <w:t>
      3) максимально допустимое время обслуживания услугополучателя ув Государственной корпорации – 15 (пятнадцать) минут.</w:t>
      </w:r>
    </w:p>
    <w:bookmarkEnd w:id="1868"/>
    <w:bookmarkStart w:name="z2032" w:id="1869"/>
    <w:p>
      <w:pPr>
        <w:spacing w:after="0"/>
        <w:ind w:left="0"/>
        <w:jc w:val="both"/>
      </w:pPr>
      <w:r>
        <w:rPr>
          <w:rFonts w:ascii="Times New Roman"/>
          <w:b w:val="false"/>
          <w:i w:val="false"/>
          <w:color w:val="000000"/>
          <w:sz w:val="28"/>
        </w:rPr>
        <w:t>
      5. Форма оказания государственной услуги: электронная (полностью автоматизированная) и (или) бумажная.</w:t>
      </w:r>
    </w:p>
    <w:bookmarkEnd w:id="1869"/>
    <w:bookmarkStart w:name="z2033" w:id="1870"/>
    <w:p>
      <w:pPr>
        <w:spacing w:after="0"/>
        <w:ind w:left="0"/>
        <w:jc w:val="both"/>
      </w:pPr>
      <w:r>
        <w:rPr>
          <w:rFonts w:ascii="Times New Roman"/>
          <w:b w:val="false"/>
          <w:i w:val="false"/>
          <w:color w:val="000000"/>
          <w:sz w:val="28"/>
        </w:rPr>
        <w:t xml:space="preserve">
      6. Результатом оказания государственной услуги является передача в электронном виде сведений об отсутствии (наличии) задолженности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 </w:t>
      </w:r>
    </w:p>
    <w:bookmarkEnd w:id="1870"/>
    <w:bookmarkStart w:name="z2034" w:id="187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1871"/>
    <w:bookmarkStart w:name="z2035" w:id="1872"/>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bookmarkEnd w:id="1872"/>
    <w:bookmarkStart w:name="z2036" w:id="1873"/>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услогополучатель).</w:t>
      </w:r>
    </w:p>
    <w:bookmarkEnd w:id="1873"/>
    <w:bookmarkStart w:name="z2037" w:id="1874"/>
    <w:p>
      <w:pPr>
        <w:spacing w:after="0"/>
        <w:ind w:left="0"/>
        <w:jc w:val="both"/>
      </w:pPr>
      <w:r>
        <w:rPr>
          <w:rFonts w:ascii="Times New Roman"/>
          <w:b w:val="false"/>
          <w:i w:val="false"/>
          <w:color w:val="000000"/>
          <w:sz w:val="28"/>
        </w:rPr>
        <w:t xml:space="preserve">
      8. График работы: </w:t>
      </w:r>
    </w:p>
    <w:bookmarkEnd w:id="1874"/>
    <w:bookmarkStart w:name="z2038" w:id="1875"/>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1875"/>
    <w:bookmarkStart w:name="z2039" w:id="1876"/>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1876"/>
    <w:bookmarkStart w:name="z2040" w:id="1877"/>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1877"/>
    <w:bookmarkStart w:name="z2041" w:id="1878"/>
    <w:p>
      <w:pPr>
        <w:spacing w:after="0"/>
        <w:ind w:left="0"/>
        <w:jc w:val="both"/>
      </w:pPr>
      <w:r>
        <w:rPr>
          <w:rFonts w:ascii="Times New Roman"/>
          <w:b w:val="false"/>
          <w:i w:val="false"/>
          <w:color w:val="000000"/>
          <w:sz w:val="28"/>
        </w:rPr>
        <w:t>
      3) портала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1878"/>
    <w:bookmarkStart w:name="z2042" w:id="1879"/>
    <w:p>
      <w:pPr>
        <w:spacing w:after="0"/>
        <w:ind w:left="0"/>
        <w:jc w:val="both"/>
      </w:pPr>
      <w:r>
        <w:rPr>
          <w:rFonts w:ascii="Times New Roman"/>
          <w:b w:val="false"/>
          <w:i w:val="false"/>
          <w:color w:val="000000"/>
          <w:sz w:val="28"/>
        </w:rPr>
        <w:t>
      9. Для получения государственной услуги услугополучатель либо его представитель, действующий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 представляет:</w:t>
      </w:r>
    </w:p>
    <w:bookmarkEnd w:id="1879"/>
    <w:bookmarkStart w:name="z2043" w:id="1880"/>
    <w:p>
      <w:pPr>
        <w:spacing w:after="0"/>
        <w:ind w:left="0"/>
        <w:jc w:val="both"/>
      </w:pPr>
      <w:r>
        <w:rPr>
          <w:rFonts w:ascii="Times New Roman"/>
          <w:b w:val="false"/>
          <w:i w:val="false"/>
          <w:color w:val="000000"/>
          <w:sz w:val="28"/>
        </w:rPr>
        <w:t>
      к услугодателю или в Государственную корпорацию:</w:t>
      </w:r>
    </w:p>
    <w:bookmarkEnd w:id="1880"/>
    <w:bookmarkStart w:name="z2044" w:id="1881"/>
    <w:p>
      <w:pPr>
        <w:spacing w:after="0"/>
        <w:ind w:left="0"/>
        <w:jc w:val="both"/>
      </w:pPr>
      <w:r>
        <w:rPr>
          <w:rFonts w:ascii="Times New Roman"/>
          <w:b w:val="false"/>
          <w:i w:val="false"/>
          <w:color w:val="000000"/>
          <w:sz w:val="28"/>
        </w:rPr>
        <w:t>
      запрос – для получения сведения об отсутствии (наличии) задолженности.</w:t>
      </w:r>
    </w:p>
    <w:bookmarkEnd w:id="1881"/>
    <w:bookmarkStart w:name="z2045" w:id="1882"/>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882"/>
    <w:bookmarkStart w:name="z2046" w:id="1883"/>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1883"/>
    <w:bookmarkStart w:name="z2047" w:id="1884"/>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1884"/>
    <w:bookmarkStart w:name="z2048" w:id="1885"/>
    <w:p>
      <w:pPr>
        <w:spacing w:after="0"/>
        <w:ind w:left="0"/>
        <w:jc w:val="both"/>
      </w:pPr>
      <w:r>
        <w:rPr>
          <w:rFonts w:ascii="Times New Roman"/>
          <w:b w:val="false"/>
          <w:i w:val="false"/>
          <w:color w:val="000000"/>
          <w:sz w:val="28"/>
        </w:rPr>
        <w:t>
      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p>
    <w:bookmarkEnd w:id="1885"/>
    <w:bookmarkStart w:name="z2049" w:id="1886"/>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1886"/>
    <w:bookmarkStart w:name="z2050" w:id="1887"/>
    <w:p>
      <w:pPr>
        <w:spacing w:after="0"/>
        <w:ind w:left="0"/>
        <w:jc w:val="both"/>
      </w:pPr>
      <w:r>
        <w:rPr>
          <w:rFonts w:ascii="Times New Roman"/>
          <w:b w:val="false"/>
          <w:i w:val="false"/>
          <w:color w:val="000000"/>
          <w:sz w:val="28"/>
        </w:rPr>
        <w:t xml:space="preserve">
      на портал: </w:t>
      </w:r>
    </w:p>
    <w:bookmarkEnd w:id="1887"/>
    <w:bookmarkStart w:name="z2051" w:id="1888"/>
    <w:p>
      <w:pPr>
        <w:spacing w:after="0"/>
        <w:ind w:left="0"/>
        <w:jc w:val="both"/>
      </w:pPr>
      <w:r>
        <w:rPr>
          <w:rFonts w:ascii="Times New Roman"/>
          <w:b w:val="false"/>
          <w:i w:val="false"/>
          <w:color w:val="000000"/>
          <w:sz w:val="28"/>
        </w:rPr>
        <w:t xml:space="preserve">
      запрос в форме электронного документа, удостоверенного ЭЦП. </w:t>
      </w:r>
    </w:p>
    <w:bookmarkEnd w:id="1888"/>
    <w:bookmarkStart w:name="z2052" w:id="1889"/>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1889"/>
    <w:bookmarkStart w:name="z2053" w:id="1890"/>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bookmarkEnd w:id="1890"/>
    <w:bookmarkStart w:name="z2054" w:id="1891"/>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1891"/>
    <w:bookmarkStart w:name="z2055" w:id="1892"/>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w:t>
      </w:r>
    </w:p>
    <w:bookmarkEnd w:id="1892"/>
    <w:bookmarkStart w:name="z2056" w:id="1893"/>
    <w:p>
      <w:pPr>
        <w:spacing w:after="0"/>
        <w:ind w:left="0"/>
        <w:jc w:val="both"/>
      </w:pPr>
      <w:r>
        <w:rPr>
          <w:rFonts w:ascii="Times New Roman"/>
          <w:b w:val="false"/>
          <w:i w:val="false"/>
          <w:color w:val="000000"/>
          <w:sz w:val="28"/>
        </w:rPr>
        <w:t>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к настоящему стандарту государственной услуги.</w:t>
      </w:r>
    </w:p>
    <w:bookmarkEnd w:id="1893"/>
    <w:bookmarkStart w:name="z2057" w:id="1894"/>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1894"/>
    <w:bookmarkStart w:name="z2058" w:id="1895"/>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14 настоящего стандарта государственной услуги.</w:t>
      </w:r>
    </w:p>
    <w:bookmarkEnd w:id="1895"/>
    <w:bookmarkStart w:name="z2059" w:id="1896"/>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bookmarkEnd w:id="1896"/>
    <w:bookmarkStart w:name="z2060" w:id="1897"/>
    <w:p>
      <w:pPr>
        <w:spacing w:after="0"/>
        <w:ind w:left="0"/>
        <w:jc w:val="both"/>
      </w:pPr>
      <w:r>
        <w:rPr>
          <w:rFonts w:ascii="Times New Roman"/>
          <w:b w:val="false"/>
          <w:i w:val="false"/>
          <w:color w:val="000000"/>
          <w:sz w:val="28"/>
        </w:rPr>
        <w:t>
      В жалобе услугополучателя указываются:</w:t>
      </w:r>
    </w:p>
    <w:bookmarkEnd w:id="1897"/>
    <w:bookmarkStart w:name="z2061" w:id="1898"/>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898"/>
    <w:bookmarkStart w:name="z2062" w:id="1899"/>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899"/>
    <w:bookmarkStart w:name="z2063" w:id="1900"/>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900"/>
    <w:bookmarkStart w:name="z2064" w:id="1901"/>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901"/>
    <w:bookmarkStart w:name="z2065" w:id="1902"/>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902"/>
    <w:bookmarkStart w:name="z2066" w:id="1903"/>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1903"/>
    <w:bookmarkStart w:name="z2067" w:id="1904"/>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904"/>
    <w:bookmarkStart w:name="z2068" w:id="1905"/>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1905"/>
    <w:bookmarkStart w:name="z2069" w:id="1906"/>
    <w:p>
      <w:pPr>
        <w:spacing w:after="0"/>
        <w:ind w:left="0"/>
        <w:jc w:val="both"/>
      </w:pPr>
      <w:r>
        <w:rPr>
          <w:rFonts w:ascii="Times New Roman"/>
          <w:b w:val="false"/>
          <w:i w:val="false"/>
          <w:color w:val="000000"/>
          <w:sz w:val="28"/>
        </w:rPr>
        <w:t>
      Работник Государственной корпорации:</w:t>
      </w:r>
    </w:p>
    <w:bookmarkEnd w:id="1906"/>
    <w:bookmarkStart w:name="z2070" w:id="1907"/>
    <w:p>
      <w:pPr>
        <w:spacing w:after="0"/>
        <w:ind w:left="0"/>
        <w:jc w:val="both"/>
      </w:pPr>
      <w:r>
        <w:rPr>
          <w:rFonts w:ascii="Times New Roman"/>
          <w:b w:val="false"/>
          <w:i w:val="false"/>
          <w:color w:val="000000"/>
          <w:sz w:val="28"/>
        </w:rPr>
        <w:t>
      осуществляет идентификацию услугополучателя;</w:t>
      </w:r>
    </w:p>
    <w:bookmarkEnd w:id="1907"/>
    <w:bookmarkStart w:name="z2071" w:id="1908"/>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908"/>
    <w:bookmarkStart w:name="z2072" w:id="1909"/>
    <w:p>
      <w:pPr>
        <w:spacing w:after="0"/>
        <w:ind w:left="0"/>
        <w:jc w:val="both"/>
      </w:pPr>
      <w:r>
        <w:rPr>
          <w:rFonts w:ascii="Times New Roman"/>
          <w:b w:val="false"/>
          <w:i w:val="false"/>
          <w:color w:val="000000"/>
          <w:sz w:val="28"/>
        </w:rPr>
        <w:t>
      разъясняет основные правила подачи видеообращения;</w:t>
      </w:r>
    </w:p>
    <w:bookmarkEnd w:id="1909"/>
    <w:bookmarkStart w:name="z2073" w:id="1910"/>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910"/>
    <w:bookmarkStart w:name="z2074" w:id="1911"/>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911"/>
    <w:bookmarkStart w:name="z2075" w:id="1912"/>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912"/>
    <w:bookmarkStart w:name="z2076" w:id="1913"/>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913"/>
    <w:bookmarkStart w:name="z2077" w:id="1914"/>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914"/>
    <w:bookmarkStart w:name="z2078" w:id="1915"/>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915"/>
    <w:bookmarkStart w:name="z2079" w:id="1916"/>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 форме и через Государственную корпорацию</w:t>
      </w:r>
    </w:p>
    <w:bookmarkEnd w:id="1916"/>
    <w:bookmarkStart w:name="z2080" w:id="1917"/>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8-800-080-7777.</w:t>
      </w:r>
    </w:p>
    <w:bookmarkEnd w:id="1917"/>
    <w:bookmarkStart w:name="z2081" w:id="1918"/>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1918"/>
    <w:bookmarkStart w:name="z2082" w:id="1919"/>
    <w:p>
      <w:pPr>
        <w:spacing w:after="0"/>
        <w:ind w:left="0"/>
        <w:jc w:val="both"/>
      </w:pPr>
      <w:r>
        <w:rPr>
          <w:rFonts w:ascii="Times New Roman"/>
          <w:b w:val="false"/>
          <w:i w:val="false"/>
          <w:color w:val="000000"/>
          <w:sz w:val="28"/>
        </w:rPr>
        <w:t>
      услугодателя – www.kgd.gov.kz, www.minfin.gov.kz;</w:t>
      </w:r>
    </w:p>
    <w:bookmarkEnd w:id="1919"/>
    <w:bookmarkStart w:name="z2083" w:id="1920"/>
    <w:p>
      <w:pPr>
        <w:spacing w:after="0"/>
        <w:ind w:left="0"/>
        <w:jc w:val="both"/>
      </w:pPr>
      <w:r>
        <w:rPr>
          <w:rFonts w:ascii="Times New Roman"/>
          <w:b w:val="false"/>
          <w:i w:val="false"/>
          <w:color w:val="000000"/>
          <w:sz w:val="28"/>
        </w:rPr>
        <w:t>
      Государственной корпорации – www.gov4c.kz.</w:t>
      </w:r>
    </w:p>
    <w:bookmarkEnd w:id="1920"/>
    <w:bookmarkStart w:name="z2084" w:id="1921"/>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Кабинет налогоплательщика при условии наличия ЭЦП.</w:t>
      </w:r>
    </w:p>
    <w:bookmarkEnd w:id="1921"/>
    <w:bookmarkStart w:name="z2085" w:id="1922"/>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1922"/>
    <w:bookmarkStart w:name="z2086" w:id="1923"/>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1923"/>
    <w:tbl>
      <w:tblPr>
        <w:tblW w:w="0" w:type="auto"/>
        <w:tblCellSpacing w:w="0" w:type="auto"/>
        <w:tblBorders>
          <w:top w:val="none"/>
          <w:left w:val="none"/>
          <w:bottom w:val="none"/>
          <w:right w:val="none"/>
          <w:insideH w:val="none"/>
          <w:insideV w:val="none"/>
        </w:tblBorders>
      </w:tblPr>
      <w:tblGrid>
        <w:gridCol w:w="7780"/>
        <w:gridCol w:w="4713"/>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"Представление сведений об отсутствии</w:t>
            </w:r>
            <w:r>
              <w:br/>
            </w:r>
            <w:r>
              <w:rPr>
                <w:rFonts w:ascii="Times New Roman"/>
                <w:b w:val="false"/>
                <w:i w:val="false"/>
                <w:color w:val="000000"/>
                <w:sz w:val="20"/>
              </w:rPr>
              <w:t>(наличии) задолженности, учет по которым</w:t>
            </w:r>
            <w:r>
              <w:br/>
            </w:r>
            <w:r>
              <w:rPr>
                <w:rFonts w:ascii="Times New Roman"/>
                <w:b w:val="false"/>
                <w:i w:val="false"/>
                <w:color w:val="000000"/>
                <w:sz w:val="20"/>
              </w:rPr>
              <w:t>ведется в органах государственных доходов"</w:t>
            </w:r>
            <w:r>
              <w:br/>
            </w:r>
            <w:r>
              <w:rPr>
                <w:rFonts w:ascii="Times New Roman"/>
                <w:b w:val="false"/>
                <w:i w:val="false"/>
                <w:color w:val="000000"/>
                <w:sz w:val="20"/>
              </w:rPr>
              <w:t>___________________________________</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___________________________________</w:t>
            </w:r>
            <w:r>
              <w:br/>
            </w:r>
            <w:r>
              <w:rPr>
                <w:rFonts w:ascii="Times New Roman"/>
                <w:b w:val="false"/>
                <w:i w:val="false"/>
                <w:color w:val="000000"/>
                <w:sz w:val="20"/>
              </w:rPr>
              <w:t>(адрес услугополучателя)</w:t>
            </w:r>
          </w:p>
        </w:tc>
      </w:tr>
    </w:tbl>
    <w:bookmarkStart w:name="z2089" w:id="1924"/>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1924"/>
    <w:bookmarkStart w:name="z2090" w:id="1925"/>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Государственной корпорации "Правительства для граждан" (указать адрес) отказывает в приеме документов на оказание государственной услуги "Представление сведений об отсутствии (наличии) задолженности, учет по которым ведется в органах государственных доходов" ввиду представления Вами неполного пакета документов согласно перечню, предусмотренному стандартом государственной услуги, а именно:</w:t>
      </w:r>
    </w:p>
    <w:bookmarkEnd w:id="1925"/>
    <w:bookmarkStart w:name="z2091" w:id="1926"/>
    <w:p>
      <w:pPr>
        <w:spacing w:after="0"/>
        <w:ind w:left="0"/>
        <w:jc w:val="both"/>
      </w:pPr>
      <w:r>
        <w:rPr>
          <w:rFonts w:ascii="Times New Roman"/>
          <w:b w:val="false"/>
          <w:i w:val="false"/>
          <w:color w:val="000000"/>
          <w:sz w:val="28"/>
        </w:rPr>
        <w:t>
      Наименование отсутствующих документов:</w:t>
      </w:r>
    </w:p>
    <w:bookmarkEnd w:id="1926"/>
    <w:bookmarkStart w:name="z2092" w:id="1927"/>
    <w:p>
      <w:pPr>
        <w:spacing w:after="0"/>
        <w:ind w:left="0"/>
        <w:jc w:val="both"/>
      </w:pPr>
      <w:r>
        <w:rPr>
          <w:rFonts w:ascii="Times New Roman"/>
          <w:b w:val="false"/>
          <w:i w:val="false"/>
          <w:color w:val="000000"/>
          <w:sz w:val="28"/>
        </w:rPr>
        <w:t>
      1)________________________________________;</w:t>
      </w:r>
    </w:p>
    <w:bookmarkEnd w:id="1927"/>
    <w:bookmarkStart w:name="z2093" w:id="1928"/>
    <w:p>
      <w:pPr>
        <w:spacing w:after="0"/>
        <w:ind w:left="0"/>
        <w:jc w:val="both"/>
      </w:pPr>
      <w:r>
        <w:rPr>
          <w:rFonts w:ascii="Times New Roman"/>
          <w:b w:val="false"/>
          <w:i w:val="false"/>
          <w:color w:val="000000"/>
          <w:sz w:val="28"/>
        </w:rPr>
        <w:t>
      2)________________________________________;</w:t>
      </w:r>
    </w:p>
    <w:bookmarkEnd w:id="1928"/>
    <w:bookmarkStart w:name="z2094" w:id="1929"/>
    <w:p>
      <w:pPr>
        <w:spacing w:after="0"/>
        <w:ind w:left="0"/>
        <w:jc w:val="both"/>
      </w:pPr>
      <w:r>
        <w:rPr>
          <w:rFonts w:ascii="Times New Roman"/>
          <w:b w:val="false"/>
          <w:i w:val="false"/>
          <w:color w:val="000000"/>
          <w:sz w:val="28"/>
        </w:rPr>
        <w:t>
      3)….</w:t>
      </w:r>
    </w:p>
    <w:bookmarkEnd w:id="1929"/>
    <w:bookmarkStart w:name="z2095" w:id="1930"/>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bookmarkEnd w:id="1930"/>
    <w:bookmarkStart w:name="z2096" w:id="1931"/>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1931"/>
    <w:bookmarkStart w:name="z2097" w:id="1932"/>
    <w:p>
      <w:pPr>
        <w:spacing w:after="0"/>
        <w:ind w:left="0"/>
        <w:jc w:val="both"/>
      </w:pPr>
      <w:r>
        <w:rPr>
          <w:rFonts w:ascii="Times New Roman"/>
          <w:b w:val="false"/>
          <w:i w:val="false"/>
          <w:color w:val="000000"/>
          <w:sz w:val="28"/>
        </w:rPr>
        <w:t>
      Исполнитель: Ф.И.О (при его наличии)._____________</w:t>
      </w:r>
    </w:p>
    <w:bookmarkEnd w:id="1932"/>
    <w:bookmarkStart w:name="z2098" w:id="1933"/>
    <w:p>
      <w:pPr>
        <w:spacing w:after="0"/>
        <w:ind w:left="0"/>
        <w:jc w:val="both"/>
      </w:pPr>
      <w:r>
        <w:rPr>
          <w:rFonts w:ascii="Times New Roman"/>
          <w:b w:val="false"/>
          <w:i w:val="false"/>
          <w:color w:val="000000"/>
          <w:sz w:val="28"/>
        </w:rPr>
        <w:t>
      Телефон __________</w:t>
      </w:r>
    </w:p>
    <w:bookmarkEnd w:id="1933"/>
    <w:bookmarkStart w:name="z2099" w:id="1934"/>
    <w:p>
      <w:pPr>
        <w:spacing w:after="0"/>
        <w:ind w:left="0"/>
        <w:jc w:val="both"/>
      </w:pPr>
      <w:r>
        <w:rPr>
          <w:rFonts w:ascii="Times New Roman"/>
          <w:b w:val="false"/>
          <w:i w:val="false"/>
          <w:color w:val="000000"/>
          <w:sz w:val="28"/>
        </w:rPr>
        <w:t>
      Получил: Ф.И.О (при его наличии). / подпись услугополучателя</w:t>
      </w:r>
    </w:p>
    <w:bookmarkEnd w:id="1934"/>
    <w:bookmarkStart w:name="z2100" w:id="1935"/>
    <w:p>
      <w:pPr>
        <w:spacing w:after="0"/>
        <w:ind w:left="0"/>
        <w:jc w:val="both"/>
      </w:pPr>
      <w:r>
        <w:rPr>
          <w:rFonts w:ascii="Times New Roman"/>
          <w:b w:val="false"/>
          <w:i w:val="false"/>
          <w:color w:val="000000"/>
          <w:sz w:val="28"/>
        </w:rPr>
        <w:t>
      "___" _________ 20__ год</w:t>
      </w:r>
    </w:p>
    <w:bookmarkEnd w:id="19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справки о суммах</w:t>
            </w:r>
            <w:r>
              <w:br/>
            </w:r>
            <w:r>
              <w:rPr>
                <w:rFonts w:ascii="Times New Roman"/>
                <w:b w:val="false"/>
                <w:i w:val="false"/>
                <w:color w:val="000000"/>
                <w:sz w:val="20"/>
              </w:rPr>
              <w:t>полученных доходов из источников в</w:t>
            </w:r>
            <w:r>
              <w:br/>
            </w:r>
            <w:r>
              <w:rPr>
                <w:rFonts w:ascii="Times New Roman"/>
                <w:b w:val="false"/>
                <w:i w:val="false"/>
                <w:color w:val="000000"/>
                <w:sz w:val="20"/>
              </w:rPr>
              <w:t>Республике Казахстан и удержанных</w:t>
            </w:r>
            <w:r>
              <w:br/>
            </w:r>
            <w:r>
              <w:rPr>
                <w:rFonts w:ascii="Times New Roman"/>
                <w:b w:val="false"/>
                <w:i w:val="false"/>
                <w:color w:val="000000"/>
                <w:sz w:val="20"/>
              </w:rPr>
              <w:t>(уплаченных) налогов"</w:t>
            </w:r>
          </w:p>
        </w:tc>
      </w:tr>
    </w:tbl>
    <w:bookmarkStart w:name="z2104" w:id="1936"/>
    <w:p>
      <w:pPr>
        <w:spacing w:after="0"/>
        <w:ind w:left="0"/>
        <w:jc w:val="both"/>
      </w:pPr>
      <w:r>
        <w:rPr>
          <w:rFonts w:ascii="Times New Roman"/>
          <w:b w:val="false"/>
          <w:i w:val="false"/>
          <w:color w:val="000000"/>
          <w:sz w:val="28"/>
        </w:rPr>
        <w:t xml:space="preserve">
      </w:t>
      </w:r>
    </w:p>
    <w:bookmarkEnd w:id="1936"/>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05" w:id="1937"/>
    <w:p>
      <w:pPr>
        <w:spacing w:after="0"/>
        <w:ind w:left="0"/>
        <w:jc w:val="both"/>
      </w:pPr>
      <w:r>
        <w:rPr>
          <w:rFonts w:ascii="Times New Roman"/>
          <w:b w:val="false"/>
          <w:i w:val="false"/>
          <w:color w:val="000000"/>
          <w:sz w:val="28"/>
        </w:rPr>
        <w:t xml:space="preserve">
      </w:t>
      </w:r>
    </w:p>
    <w:bookmarkEnd w:id="1937"/>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"Подтверждение резидентства</w:t>
            </w:r>
            <w:r>
              <w:br/>
            </w:r>
            <w:r>
              <w:rPr>
                <w:rFonts w:ascii="Times New Roman"/>
                <w:b w:val="false"/>
                <w:i w:val="false"/>
                <w:color w:val="000000"/>
                <w:sz w:val="20"/>
              </w:rPr>
              <w:t>Республики Казахстан"</w:t>
            </w:r>
          </w:p>
        </w:tc>
      </w:tr>
    </w:tbl>
    <w:bookmarkStart w:name="z2108" w:id="1938"/>
    <w:p>
      <w:pPr>
        <w:spacing w:after="0"/>
        <w:ind w:left="0"/>
        <w:jc w:val="both"/>
      </w:pPr>
      <w:r>
        <w:rPr>
          <w:rFonts w:ascii="Times New Roman"/>
          <w:b w:val="false"/>
          <w:i w:val="false"/>
          <w:color w:val="000000"/>
          <w:sz w:val="28"/>
        </w:rPr>
        <w:t xml:space="preserve">
      </w:t>
      </w:r>
    </w:p>
    <w:bookmarkEnd w:id="1938"/>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09" w:id="1939"/>
    <w:p>
      <w:pPr>
        <w:spacing w:after="0"/>
        <w:ind w:left="0"/>
        <w:jc w:val="both"/>
      </w:pPr>
      <w:r>
        <w:rPr>
          <w:rFonts w:ascii="Times New Roman"/>
          <w:b w:val="false"/>
          <w:i w:val="false"/>
          <w:color w:val="000000"/>
          <w:sz w:val="28"/>
        </w:rPr>
        <w:t xml:space="preserve">
      </w:t>
      </w:r>
    </w:p>
    <w:bookmarkEnd w:id="1939"/>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учетно-контрольных марок</w:t>
            </w:r>
            <w:r>
              <w:br/>
            </w:r>
            <w:r>
              <w:rPr>
                <w:rFonts w:ascii="Times New Roman"/>
                <w:b w:val="false"/>
                <w:i w:val="false"/>
                <w:color w:val="000000"/>
                <w:sz w:val="20"/>
              </w:rPr>
              <w:t>на алкогольную продукцию</w:t>
            </w:r>
            <w:r>
              <w:br/>
            </w:r>
            <w:r>
              <w:rPr>
                <w:rFonts w:ascii="Times New Roman"/>
                <w:b w:val="false"/>
                <w:i w:val="false"/>
                <w:color w:val="000000"/>
                <w:sz w:val="20"/>
              </w:rPr>
              <w:t>(за исключением виноматериала,</w:t>
            </w:r>
            <w:r>
              <w:br/>
            </w:r>
            <w:r>
              <w:rPr>
                <w:rFonts w:ascii="Times New Roman"/>
                <w:b w:val="false"/>
                <w:i w:val="false"/>
                <w:color w:val="000000"/>
                <w:sz w:val="20"/>
              </w:rPr>
              <w:t>пива и пивного напитка)"</w:t>
            </w:r>
            <w:r>
              <w:br/>
            </w: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r>
              <w:br/>
            </w:r>
            <w:r>
              <w:rPr>
                <w:rFonts w:ascii="Times New Roman"/>
                <w:b w:val="false"/>
                <w:i w:val="false"/>
                <w:color w:val="000000"/>
                <w:sz w:val="20"/>
              </w:rPr>
              <w:t>_____________________________</w:t>
            </w:r>
            <w:r>
              <w:br/>
            </w:r>
            <w:r>
              <w:rPr>
                <w:rFonts w:ascii="Times New Roman"/>
                <w:b w:val="false"/>
                <w:i w:val="false"/>
                <w:color w:val="000000"/>
                <w:sz w:val="20"/>
              </w:rPr>
              <w:t>(наименование, ИИН/БИН получателя)</w:t>
            </w:r>
          </w:p>
        </w:tc>
      </w:tr>
    </w:tbl>
    <w:bookmarkStart w:name="z2117" w:id="1940"/>
    <w:p>
      <w:pPr>
        <w:spacing w:after="0"/>
        <w:ind w:left="0"/>
        <w:jc w:val="left"/>
      </w:pPr>
      <w:r>
        <w:rPr>
          <w:rFonts w:ascii="Times New Roman"/>
          <w:b/>
          <w:i w:val="false"/>
          <w:color w:val="000000"/>
        </w:rPr>
        <w:t xml:space="preserve"> Заявка</w:t>
      </w:r>
      <w:r>
        <w:br/>
      </w:r>
      <w:r>
        <w:rPr>
          <w:rFonts w:ascii="Times New Roman"/>
          <w:b/>
          <w:i w:val="false"/>
          <w:color w:val="000000"/>
        </w:rPr>
        <w:t>на изготовление учетно-контрольных марок на алкогольную продукцию</w:t>
      </w:r>
      <w:r>
        <w:br/>
      </w:r>
      <w:r>
        <w:rPr>
          <w:rFonts w:ascii="Times New Roman"/>
          <w:b/>
          <w:i w:val="false"/>
          <w:color w:val="000000"/>
        </w:rPr>
        <w:t>или акцизных марок на табачные изделия, производимые</w:t>
      </w:r>
      <w:r>
        <w:br/>
      </w:r>
      <w:r>
        <w:rPr>
          <w:rFonts w:ascii="Times New Roman"/>
          <w:b/>
          <w:i w:val="false"/>
          <w:color w:val="000000"/>
        </w:rPr>
        <w:t>на территории Республики Казахстан</w:t>
      </w:r>
    </w:p>
    <w:bookmarkEnd w:id="1940"/>
    <w:bookmarkStart w:name="z2118" w:id="1941"/>
    <w:p>
      <w:pPr>
        <w:spacing w:after="0"/>
        <w:ind w:left="0"/>
        <w:jc w:val="both"/>
      </w:pPr>
      <w:r>
        <w:rPr>
          <w:rFonts w:ascii="Times New Roman"/>
          <w:b w:val="false"/>
          <w:i w:val="false"/>
          <w:color w:val="000000"/>
          <w:sz w:val="28"/>
        </w:rPr>
        <w:t>
      вид заявки:</w:t>
      </w:r>
    </w:p>
    <w:bookmarkEnd w:id="1941"/>
    <w:bookmarkStart w:name="z2119" w:id="1942"/>
    <w:p>
      <w:pPr>
        <w:spacing w:after="0"/>
        <w:ind w:left="0"/>
        <w:jc w:val="both"/>
      </w:pPr>
      <w:r>
        <w:rPr>
          <w:rFonts w:ascii="Times New Roman"/>
          <w:b w:val="false"/>
          <w:i w:val="false"/>
          <w:color w:val="000000"/>
          <w:sz w:val="28"/>
        </w:rPr>
        <w:t xml:space="preserve">
      </w:t>
      </w:r>
    </w:p>
    <w:bookmarkEnd w:id="1942"/>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предстоящий год, для вновь созданных или начавших деятельность</w:t>
      </w:r>
      <w:r>
        <w:br/>
      </w:r>
      <w:r>
        <w:rPr>
          <w:rFonts w:ascii="Times New Roman"/>
          <w:b w:val="false"/>
          <w:i w:val="false"/>
          <w:color w:val="000000"/>
          <w:sz w:val="28"/>
        </w:rPr>
        <w:t>
</w:t>
      </w:r>
    </w:p>
    <w:bookmarkStart w:name="z2120" w:id="1943"/>
    <w:p>
      <w:pPr>
        <w:spacing w:after="0"/>
        <w:ind w:left="0"/>
        <w:jc w:val="both"/>
      </w:pPr>
      <w:r>
        <w:rPr>
          <w:rFonts w:ascii="Times New Roman"/>
          <w:b w:val="false"/>
          <w:i w:val="false"/>
          <w:color w:val="000000"/>
          <w:sz w:val="28"/>
        </w:rPr>
        <w:t xml:space="preserve">
      </w:t>
      </w:r>
    </w:p>
    <w:bookmarkEnd w:id="1943"/>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дополнительная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тысячи штук</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6"/>
        <w:gridCol w:w="536"/>
        <w:gridCol w:w="536"/>
        <w:gridCol w:w="536"/>
        <w:gridCol w:w="536"/>
        <w:gridCol w:w="536"/>
        <w:gridCol w:w="536"/>
        <w:gridCol w:w="536"/>
        <w:gridCol w:w="536"/>
        <w:gridCol w:w="833"/>
        <w:gridCol w:w="833"/>
        <w:gridCol w:w="833"/>
        <w:gridCol w:w="833"/>
        <w:gridCol w:w="4144"/>
      </w:tblGrid>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 год</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(указать вид акцизных марок "листовые" или "резаные", для табачных изделий, производимых на территории Республики Казахстан)</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22" w:id="1944"/>
    <w:p>
      <w:pPr>
        <w:spacing w:after="0"/>
        <w:ind w:left="0"/>
        <w:jc w:val="both"/>
      </w:pPr>
      <w:r>
        <w:rPr>
          <w:rFonts w:ascii="Times New Roman"/>
          <w:b w:val="false"/>
          <w:i w:val="false"/>
          <w:color w:val="000000"/>
          <w:sz w:val="28"/>
        </w:rPr>
        <w:t>
      Руководитель ________________________________________ _____________</w:t>
      </w:r>
      <w:r>
        <w:br/>
      </w:r>
      <w:r>
        <w:rPr>
          <w:rFonts w:ascii="Times New Roman"/>
          <w:b w:val="false"/>
          <w:i w:val="false"/>
          <w:color w:val="000000"/>
          <w:sz w:val="28"/>
        </w:rPr>
        <w:t xml:space="preserve">             (Фамилия, имя, отчество (при его наличии))             (подпись)</w:t>
      </w:r>
    </w:p>
    <w:bookmarkEnd w:id="1944"/>
    <w:bookmarkStart w:name="z2123" w:id="1945"/>
    <w:p>
      <w:pPr>
        <w:spacing w:after="0"/>
        <w:ind w:left="0"/>
        <w:jc w:val="both"/>
      </w:pPr>
      <w:r>
        <w:rPr>
          <w:rFonts w:ascii="Times New Roman"/>
          <w:b w:val="false"/>
          <w:i w:val="false"/>
          <w:color w:val="000000"/>
          <w:sz w:val="28"/>
        </w:rPr>
        <w:t>
      Главный бухгалтер ____________________________________ _____________</w:t>
      </w:r>
      <w:r>
        <w:br/>
      </w:r>
      <w:r>
        <w:rPr>
          <w:rFonts w:ascii="Times New Roman"/>
          <w:b w:val="false"/>
          <w:i w:val="false"/>
          <w:color w:val="000000"/>
          <w:sz w:val="28"/>
        </w:rPr>
        <w:t xml:space="preserve">       (при его наличии) (Фамилия, имя, отчество (при его наличии)) (подпись)</w:t>
      </w:r>
    </w:p>
    <w:bookmarkEnd w:id="19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учетно-контрольных марок</w:t>
            </w:r>
            <w:r>
              <w:br/>
            </w:r>
            <w:r>
              <w:rPr>
                <w:rFonts w:ascii="Times New Roman"/>
                <w:b w:val="false"/>
                <w:i w:val="false"/>
                <w:color w:val="000000"/>
                <w:sz w:val="20"/>
              </w:rPr>
              <w:t>на алкогольную продукцию</w:t>
            </w:r>
            <w:r>
              <w:br/>
            </w:r>
            <w:r>
              <w:rPr>
                <w:rFonts w:ascii="Times New Roman"/>
                <w:b w:val="false"/>
                <w:i w:val="false"/>
                <w:color w:val="000000"/>
                <w:sz w:val="20"/>
              </w:rPr>
              <w:t>(за исключением виноматериала,</w:t>
            </w:r>
            <w:r>
              <w:br/>
            </w:r>
            <w:r>
              <w:rPr>
                <w:rFonts w:ascii="Times New Roman"/>
                <w:b w:val="false"/>
                <w:i w:val="false"/>
                <w:color w:val="000000"/>
                <w:sz w:val="20"/>
              </w:rPr>
              <w:t>пива и пивного напитка)"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r>
              <w:br/>
            </w:r>
            <w:r>
              <w:rPr>
                <w:rFonts w:ascii="Times New Roman"/>
                <w:b w:val="false"/>
                <w:i w:val="false"/>
                <w:color w:val="000000"/>
                <w:sz w:val="20"/>
              </w:rPr>
              <w:t>_____________________________</w:t>
            </w:r>
            <w:r>
              <w:br/>
            </w:r>
            <w:r>
              <w:rPr>
                <w:rFonts w:ascii="Times New Roman"/>
                <w:b w:val="false"/>
                <w:i w:val="false"/>
                <w:color w:val="000000"/>
                <w:sz w:val="20"/>
              </w:rPr>
              <w:t>(наименование, ИИН/БИН получателя)</w:t>
            </w:r>
          </w:p>
        </w:tc>
      </w:tr>
    </w:tbl>
    <w:bookmarkStart w:name="z2131" w:id="1946"/>
    <w:p>
      <w:pPr>
        <w:spacing w:after="0"/>
        <w:ind w:left="0"/>
        <w:jc w:val="left"/>
      </w:pPr>
      <w:r>
        <w:rPr>
          <w:rFonts w:ascii="Times New Roman"/>
          <w:b/>
          <w:i w:val="false"/>
          <w:color w:val="000000"/>
        </w:rPr>
        <w:t xml:space="preserve"> Заявка</w:t>
      </w:r>
      <w:r>
        <w:br/>
      </w:r>
      <w:r>
        <w:rPr>
          <w:rFonts w:ascii="Times New Roman"/>
          <w:b/>
          <w:i w:val="false"/>
          <w:color w:val="000000"/>
        </w:rPr>
        <w:t>на изготовление учетно-контрольных марок на алкогольную продукцию</w:t>
      </w:r>
      <w:r>
        <w:br/>
      </w:r>
      <w:r>
        <w:rPr>
          <w:rFonts w:ascii="Times New Roman"/>
          <w:b/>
          <w:i w:val="false"/>
          <w:color w:val="000000"/>
        </w:rPr>
        <w:t>или акцизных марок на табачные изделия, импортируемых</w:t>
      </w:r>
      <w:r>
        <w:br/>
      </w:r>
      <w:r>
        <w:rPr>
          <w:rFonts w:ascii="Times New Roman"/>
          <w:b/>
          <w:i w:val="false"/>
          <w:color w:val="000000"/>
        </w:rPr>
        <w:t>на территорию Республики Казахстан</w:t>
      </w:r>
    </w:p>
    <w:bookmarkEnd w:id="1946"/>
    <w:bookmarkStart w:name="z2132" w:id="1947"/>
    <w:p>
      <w:pPr>
        <w:spacing w:after="0"/>
        <w:ind w:left="0"/>
        <w:jc w:val="both"/>
      </w:pPr>
      <w:r>
        <w:rPr>
          <w:rFonts w:ascii="Times New Roman"/>
          <w:b w:val="false"/>
          <w:i w:val="false"/>
          <w:color w:val="000000"/>
          <w:sz w:val="28"/>
        </w:rPr>
        <w:t>
      вид заявки:</w:t>
      </w:r>
    </w:p>
    <w:bookmarkEnd w:id="1947"/>
    <w:bookmarkStart w:name="z2133" w:id="1948"/>
    <w:p>
      <w:pPr>
        <w:spacing w:after="0"/>
        <w:ind w:left="0"/>
        <w:jc w:val="both"/>
      </w:pPr>
      <w:r>
        <w:rPr>
          <w:rFonts w:ascii="Times New Roman"/>
          <w:b w:val="false"/>
          <w:i w:val="false"/>
          <w:color w:val="000000"/>
          <w:sz w:val="28"/>
        </w:rPr>
        <w:t xml:space="preserve">
      </w:t>
      </w:r>
    </w:p>
    <w:bookmarkEnd w:id="1948"/>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предстоящий год, для вновь созданных или начавших деятельность</w:t>
      </w:r>
      <w:r>
        <w:br/>
      </w:r>
      <w:r>
        <w:rPr>
          <w:rFonts w:ascii="Times New Roman"/>
          <w:b w:val="false"/>
          <w:i w:val="false"/>
          <w:color w:val="000000"/>
          <w:sz w:val="28"/>
        </w:rPr>
        <w:t>
</w:t>
      </w:r>
    </w:p>
    <w:bookmarkStart w:name="z2134" w:id="1949"/>
    <w:p>
      <w:pPr>
        <w:spacing w:after="0"/>
        <w:ind w:left="0"/>
        <w:jc w:val="both"/>
      </w:pPr>
      <w:r>
        <w:rPr>
          <w:rFonts w:ascii="Times New Roman"/>
          <w:b w:val="false"/>
          <w:i w:val="false"/>
          <w:color w:val="000000"/>
          <w:sz w:val="28"/>
        </w:rPr>
        <w:t xml:space="preserve">
      </w:t>
      </w:r>
    </w:p>
    <w:bookmarkEnd w:id="1949"/>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дополнительная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тысячи штук</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6"/>
        <w:gridCol w:w="536"/>
        <w:gridCol w:w="536"/>
        <w:gridCol w:w="536"/>
        <w:gridCol w:w="536"/>
        <w:gridCol w:w="536"/>
        <w:gridCol w:w="536"/>
        <w:gridCol w:w="536"/>
        <w:gridCol w:w="536"/>
        <w:gridCol w:w="833"/>
        <w:gridCol w:w="833"/>
        <w:gridCol w:w="833"/>
        <w:gridCol w:w="833"/>
        <w:gridCol w:w="4144"/>
      </w:tblGrid>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 год</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(указать вид акцизных марок "листовые" или "резаные", для табачных изделий, импортируемых на территорию Республики Казахстан)</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36" w:id="1950"/>
    <w:p>
      <w:pPr>
        <w:spacing w:after="0"/>
        <w:ind w:left="0"/>
        <w:jc w:val="both"/>
      </w:pPr>
      <w:r>
        <w:rPr>
          <w:rFonts w:ascii="Times New Roman"/>
          <w:b w:val="false"/>
          <w:i w:val="false"/>
          <w:color w:val="000000"/>
          <w:sz w:val="28"/>
        </w:rPr>
        <w:t>
      Руководитель _________________________________________ ____________</w:t>
      </w:r>
      <w:r>
        <w:br/>
      </w:r>
      <w:r>
        <w:rPr>
          <w:rFonts w:ascii="Times New Roman"/>
          <w:b w:val="false"/>
          <w:i w:val="false"/>
          <w:color w:val="000000"/>
          <w:sz w:val="28"/>
        </w:rPr>
        <w:t xml:space="preserve">             (Фамилия, имя, отчество (при его наличии))             (подпись)</w:t>
      </w:r>
    </w:p>
    <w:bookmarkEnd w:id="1950"/>
    <w:bookmarkStart w:name="z2137" w:id="1951"/>
    <w:p>
      <w:pPr>
        <w:spacing w:after="0"/>
        <w:ind w:left="0"/>
        <w:jc w:val="both"/>
      </w:pPr>
      <w:r>
        <w:rPr>
          <w:rFonts w:ascii="Times New Roman"/>
          <w:b w:val="false"/>
          <w:i w:val="false"/>
          <w:color w:val="000000"/>
          <w:sz w:val="28"/>
        </w:rPr>
        <w:t>
      Главный бухгалтер _______________________________________ _________</w:t>
      </w:r>
      <w:r>
        <w:br/>
      </w:r>
      <w:r>
        <w:rPr>
          <w:rFonts w:ascii="Times New Roman"/>
          <w:b w:val="false"/>
          <w:i w:val="false"/>
          <w:color w:val="000000"/>
          <w:sz w:val="28"/>
        </w:rPr>
        <w:t xml:space="preserve">       (при его наличии) (Фамилия, имя, отчество Ф.И.О. (при его наличии)) (подпись)</w:t>
      </w:r>
    </w:p>
    <w:bookmarkEnd w:id="19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учетно-контрольных марок</w:t>
            </w:r>
            <w:r>
              <w:br/>
            </w:r>
            <w:r>
              <w:rPr>
                <w:rFonts w:ascii="Times New Roman"/>
                <w:b w:val="false"/>
                <w:i w:val="false"/>
                <w:color w:val="000000"/>
                <w:sz w:val="20"/>
              </w:rPr>
              <w:t>на алкогольную продукцию</w:t>
            </w:r>
            <w:r>
              <w:br/>
            </w:r>
            <w:r>
              <w:rPr>
                <w:rFonts w:ascii="Times New Roman"/>
                <w:b w:val="false"/>
                <w:i w:val="false"/>
                <w:color w:val="000000"/>
                <w:sz w:val="20"/>
              </w:rPr>
              <w:t>(за исключением виноматериала, пива</w:t>
            </w:r>
            <w:r>
              <w:br/>
            </w:r>
            <w:r>
              <w:rPr>
                <w:rFonts w:ascii="Times New Roman"/>
                <w:b w:val="false"/>
                <w:i w:val="false"/>
                <w:color w:val="000000"/>
                <w:sz w:val="20"/>
              </w:rPr>
              <w:t>и пивного напитка)"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p>
        </w:tc>
      </w:tr>
    </w:tbl>
    <w:bookmarkStart w:name="z2143" w:id="1952"/>
    <w:p>
      <w:pPr>
        <w:spacing w:after="0"/>
        <w:ind w:left="0"/>
        <w:jc w:val="left"/>
      </w:pPr>
      <w:r>
        <w:rPr>
          <w:rFonts w:ascii="Times New Roman"/>
          <w:b/>
          <w:i w:val="false"/>
          <w:color w:val="000000"/>
        </w:rPr>
        <w:t xml:space="preserve">                                            Заявление</w:t>
      </w:r>
      <w:r>
        <w:br/>
      </w:r>
      <w:r>
        <w:rPr>
          <w:rFonts w:ascii="Times New Roman"/>
          <w:b/>
          <w:i w:val="false"/>
          <w:color w:val="000000"/>
        </w:rPr>
        <w:t xml:space="preserve">                   для нанесения штрих-кода на учетно-контрольные марки</w:t>
      </w:r>
    </w:p>
    <w:bookmarkEnd w:id="1952"/>
    <w:bookmarkStart w:name="z2144" w:id="1953"/>
    <w:p>
      <w:pPr>
        <w:spacing w:after="0"/>
        <w:ind w:left="0"/>
        <w:jc w:val="both"/>
      </w:pPr>
      <w:r>
        <w:rPr>
          <w:rFonts w:ascii="Times New Roman"/>
          <w:b w:val="false"/>
          <w:i w:val="false"/>
          <w:color w:val="000000"/>
          <w:sz w:val="28"/>
        </w:rPr>
        <w:t>
      вид заявления:</w:t>
      </w:r>
    </w:p>
    <w:bookmarkEnd w:id="1953"/>
    <w:bookmarkStart w:name="z2145" w:id="1954"/>
    <w:p>
      <w:pPr>
        <w:spacing w:after="0"/>
        <w:ind w:left="0"/>
        <w:jc w:val="both"/>
      </w:pPr>
      <w:r>
        <w:rPr>
          <w:rFonts w:ascii="Times New Roman"/>
          <w:b w:val="false"/>
          <w:i w:val="false"/>
          <w:color w:val="000000"/>
          <w:sz w:val="28"/>
        </w:rPr>
        <w:t xml:space="preserve">
      </w:t>
      </w:r>
    </w:p>
    <w:bookmarkEnd w:id="1954"/>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маркировка</w:t>
      </w:r>
      <w:r>
        <w:br/>
      </w:r>
      <w:r>
        <w:rPr>
          <w:rFonts w:ascii="Times New Roman"/>
          <w:b w:val="false"/>
          <w:i w:val="false"/>
          <w:color w:val="000000"/>
          <w:sz w:val="28"/>
        </w:rPr>
        <w:t>
</w:t>
      </w:r>
    </w:p>
    <w:bookmarkStart w:name="z2146" w:id="1955"/>
    <w:p>
      <w:pPr>
        <w:spacing w:after="0"/>
        <w:ind w:left="0"/>
        <w:jc w:val="both"/>
      </w:pPr>
      <w:r>
        <w:rPr>
          <w:rFonts w:ascii="Times New Roman"/>
          <w:b w:val="false"/>
          <w:i w:val="false"/>
          <w:color w:val="000000"/>
          <w:sz w:val="28"/>
        </w:rPr>
        <w:t xml:space="preserve">
      </w:t>
      </w:r>
    </w:p>
    <w:bookmarkEnd w:id="1955"/>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перемаркировка</w:t>
      </w:r>
      <w:r>
        <w:br/>
      </w:r>
      <w:r>
        <w:rPr>
          <w:rFonts w:ascii="Times New Roman"/>
          <w:b w:val="false"/>
          <w:i w:val="false"/>
          <w:color w:val="000000"/>
          <w:sz w:val="28"/>
        </w:rPr>
        <w:t>
</w:t>
      </w:r>
    </w:p>
    <w:bookmarkStart w:name="z2147" w:id="1956"/>
    <w:p>
      <w:pPr>
        <w:spacing w:after="0"/>
        <w:ind w:left="0"/>
        <w:jc w:val="both"/>
      </w:pPr>
      <w:r>
        <w:rPr>
          <w:rFonts w:ascii="Times New Roman"/>
          <w:b w:val="false"/>
          <w:i w:val="false"/>
          <w:color w:val="000000"/>
          <w:sz w:val="28"/>
        </w:rPr>
        <w:t>
      ________________________________________________________________________</w:t>
      </w:r>
      <w:r>
        <w:br/>
      </w:r>
      <w:r>
        <w:rPr>
          <w:rFonts w:ascii="Times New Roman"/>
          <w:b w:val="false"/>
          <w:i w:val="false"/>
          <w:color w:val="000000"/>
          <w:sz w:val="28"/>
        </w:rPr>
        <w:t xml:space="preserve">       (вид получателя: производитель, импортер с третьих стран, импортер из территории государств-членов Евразийского экономического союза, наименование, ИИН/БИН, адрес получателя)</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(наименование покупателя, ИИН/БИН)</w:t>
      </w:r>
      <w:r>
        <w:br/>
      </w:r>
      <w:r>
        <w:rPr>
          <w:rFonts w:ascii="Times New Roman"/>
          <w:b w:val="false"/>
          <w:i w:val="false"/>
          <w:color w:val="000000"/>
          <w:sz w:val="28"/>
        </w:rPr>
        <w:t xml:space="preserve">       просит нанести штрих-код на учетно-контрольные марки:</w:t>
      </w:r>
      <w:r>
        <w:br/>
      </w:r>
      <w:r>
        <w:rPr>
          <w:rFonts w:ascii="Times New Roman"/>
          <w:b w:val="false"/>
          <w:i w:val="false"/>
          <w:color w:val="000000"/>
          <w:sz w:val="28"/>
        </w:rPr>
        <w:t xml:space="preserve">       в количестве ______________________________________ штук</w:t>
      </w:r>
      <w:r>
        <w:br/>
      </w:r>
      <w:r>
        <w:rPr>
          <w:rFonts w:ascii="Times New Roman"/>
          <w:b w:val="false"/>
          <w:i w:val="false"/>
          <w:color w:val="000000"/>
          <w:sz w:val="28"/>
        </w:rPr>
        <w:t xml:space="preserve">                               (прописью)</w:t>
      </w:r>
    </w:p>
    <w:bookmarkEnd w:id="1956"/>
    <w:bookmarkStart w:name="z2148" w:id="1957"/>
    <w:p>
      <w:pPr>
        <w:spacing w:after="0"/>
        <w:ind w:left="0"/>
        <w:jc w:val="both"/>
      </w:pPr>
      <w:r>
        <w:rPr>
          <w:rFonts w:ascii="Times New Roman"/>
          <w:b w:val="false"/>
          <w:i w:val="false"/>
          <w:color w:val="000000"/>
          <w:sz w:val="28"/>
        </w:rPr>
        <w:t>
      Указанное количество учетно-контрольных марок необходимо для выпуска товаров:</w:t>
      </w:r>
      <w:r>
        <w:br/>
      </w:r>
      <w:r>
        <w:rPr>
          <w:rFonts w:ascii="Times New Roman"/>
          <w:b w:val="false"/>
          <w:i w:val="false"/>
          <w:color w:val="000000"/>
          <w:sz w:val="28"/>
        </w:rPr>
        <w:t xml:space="preserve">       Пин-код алкогольной продукции (при наличии): ______________________________</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(необходимо указать: для производителей - дата розлива, сертификат соответствия; для импортеров –</w:t>
      </w:r>
      <w:r>
        <w:br/>
      </w:r>
      <w:r>
        <w:rPr>
          <w:rFonts w:ascii="Times New Roman"/>
          <w:b w:val="false"/>
          <w:i w:val="false"/>
          <w:color w:val="000000"/>
          <w:sz w:val="28"/>
        </w:rPr>
        <w:t>номер договора (контракта), страна происхождения, сертификат соответствия)</w:t>
      </w:r>
    </w:p>
    <w:bookmarkEnd w:id="1957"/>
    <w:bookmarkStart w:name="z2149" w:id="1958"/>
    <w:p>
      <w:pPr>
        <w:spacing w:after="0"/>
        <w:ind w:left="0"/>
        <w:jc w:val="both"/>
      </w:pPr>
      <w:r>
        <w:rPr>
          <w:rFonts w:ascii="Times New Roman"/>
          <w:b w:val="false"/>
          <w:i w:val="false"/>
          <w:color w:val="000000"/>
          <w:sz w:val="28"/>
        </w:rPr>
        <w:t>
      При отсутствии пин-кода на алкогольную продукцию необходимо указать:</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(наименование алкогольной продукции, вид, емкость и крепость)</w:t>
      </w:r>
      <w:r>
        <w:br/>
      </w:r>
      <w:r>
        <w:rPr>
          <w:rFonts w:ascii="Times New Roman"/>
          <w:b w:val="false"/>
          <w:i w:val="false"/>
          <w:color w:val="000000"/>
          <w:sz w:val="28"/>
        </w:rPr>
        <w:t xml:space="preserve">       цена за единицу продукции: __________________________________________ тенге</w:t>
      </w:r>
      <w:r>
        <w:br/>
      </w:r>
      <w:r>
        <w:rPr>
          <w:rFonts w:ascii="Times New Roman"/>
          <w:b w:val="false"/>
          <w:i w:val="false"/>
          <w:color w:val="000000"/>
          <w:sz w:val="28"/>
        </w:rPr>
        <w:t xml:space="preserve">       деньги на покупку учетно-контрольных марок внесены на банковский счет _______</w:t>
      </w:r>
      <w:r>
        <w:br/>
      </w:r>
      <w:r>
        <w:rPr>
          <w:rFonts w:ascii="Times New Roman"/>
          <w:b w:val="false"/>
          <w:i w:val="false"/>
          <w:color w:val="000000"/>
          <w:sz w:val="28"/>
        </w:rPr>
        <w:t xml:space="preserve">       платежным документом № __ от "___"_______ 20 __ года в сумме ______________</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(сумма прописью)</w:t>
      </w:r>
      <w:r>
        <w:br/>
      </w:r>
      <w:r>
        <w:rPr>
          <w:rFonts w:ascii="Times New Roman"/>
          <w:b w:val="false"/>
          <w:i w:val="false"/>
          <w:color w:val="000000"/>
          <w:sz w:val="28"/>
        </w:rPr>
        <w:t xml:space="preserve">       акциз уплачен на банковский счет ___ платежным документом № __ от "__" ______ 20__ года</w:t>
      </w:r>
      <w:r>
        <w:br/>
      </w:r>
      <w:r>
        <w:rPr>
          <w:rFonts w:ascii="Times New Roman"/>
          <w:b w:val="false"/>
          <w:i w:val="false"/>
          <w:color w:val="000000"/>
          <w:sz w:val="28"/>
        </w:rPr>
        <w:t xml:space="preserve">       в сумме ________________________________________________________</w:t>
      </w:r>
      <w:r>
        <w:br/>
      </w:r>
      <w:r>
        <w:rPr>
          <w:rFonts w:ascii="Times New Roman"/>
          <w:b w:val="false"/>
          <w:i w:val="false"/>
          <w:color w:val="000000"/>
          <w:sz w:val="28"/>
        </w:rPr>
        <w:t xml:space="preserve">                               (сумма прописью)</w:t>
      </w:r>
    </w:p>
    <w:bookmarkEnd w:id="1958"/>
    <w:bookmarkStart w:name="z2150" w:id="1959"/>
    <w:p>
      <w:pPr>
        <w:spacing w:after="0"/>
        <w:ind w:left="0"/>
        <w:jc w:val="both"/>
      </w:pPr>
      <w:r>
        <w:rPr>
          <w:rFonts w:ascii="Times New Roman"/>
          <w:b w:val="false"/>
          <w:i w:val="false"/>
          <w:color w:val="000000"/>
          <w:sz w:val="28"/>
        </w:rPr>
        <w:t>
      Руководитель __________________________________________ _________________</w:t>
      </w:r>
      <w:r>
        <w:br/>
      </w:r>
      <w:r>
        <w:rPr>
          <w:rFonts w:ascii="Times New Roman"/>
          <w:b w:val="false"/>
          <w:i w:val="false"/>
          <w:color w:val="000000"/>
          <w:sz w:val="28"/>
        </w:rPr>
        <w:t xml:space="preserve">             (Фамилия, имя, отчество (при его наличии))                   (подпись)</w:t>
      </w:r>
    </w:p>
    <w:bookmarkEnd w:id="1959"/>
    <w:bookmarkStart w:name="z2151" w:id="1960"/>
    <w:p>
      <w:pPr>
        <w:spacing w:after="0"/>
        <w:ind w:left="0"/>
        <w:jc w:val="both"/>
      </w:pPr>
      <w:r>
        <w:rPr>
          <w:rFonts w:ascii="Times New Roman"/>
          <w:b w:val="false"/>
          <w:i w:val="false"/>
          <w:color w:val="000000"/>
          <w:sz w:val="28"/>
        </w:rPr>
        <w:t>
      Главный бухгалтер ________________________________________ _______________</w:t>
      </w:r>
      <w:r>
        <w:br/>
      </w:r>
      <w:r>
        <w:rPr>
          <w:rFonts w:ascii="Times New Roman"/>
          <w:b w:val="false"/>
          <w:i w:val="false"/>
          <w:color w:val="000000"/>
          <w:sz w:val="28"/>
        </w:rPr>
        <w:t xml:space="preserve">       (при его наличии) (Фамилия, имя, отчество (при его наличии))       (подпись)</w:t>
      </w:r>
    </w:p>
    <w:bookmarkEnd w:id="19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учетно-контрольных марок</w:t>
            </w:r>
            <w:r>
              <w:br/>
            </w:r>
            <w:r>
              <w:rPr>
                <w:rFonts w:ascii="Times New Roman"/>
                <w:b w:val="false"/>
                <w:i w:val="false"/>
                <w:color w:val="000000"/>
                <w:sz w:val="20"/>
              </w:rPr>
              <w:t>на алкогольную продукцию</w:t>
            </w:r>
            <w:r>
              <w:br/>
            </w:r>
            <w:r>
              <w:rPr>
                <w:rFonts w:ascii="Times New Roman"/>
                <w:b w:val="false"/>
                <w:i w:val="false"/>
                <w:color w:val="000000"/>
                <w:sz w:val="20"/>
              </w:rPr>
              <w:t>(за исключением виноматериала, пива</w:t>
            </w:r>
            <w:r>
              <w:br/>
            </w:r>
            <w:r>
              <w:rPr>
                <w:rFonts w:ascii="Times New Roman"/>
                <w:b w:val="false"/>
                <w:i w:val="false"/>
                <w:color w:val="000000"/>
                <w:sz w:val="20"/>
              </w:rPr>
              <w:t>и пивного напитка)"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p>
        </w:tc>
      </w:tr>
    </w:tbl>
    <w:bookmarkStart w:name="z2158" w:id="1961"/>
    <w:p>
      <w:pPr>
        <w:spacing w:after="0"/>
        <w:ind w:left="0"/>
        <w:jc w:val="left"/>
      </w:pPr>
      <w:r>
        <w:rPr>
          <w:rFonts w:ascii="Times New Roman"/>
          <w:b/>
          <w:i w:val="false"/>
          <w:color w:val="000000"/>
        </w:rPr>
        <w:t xml:space="preserve">                                            Заявление</w:t>
      </w:r>
      <w:r>
        <w:br/>
      </w:r>
      <w:r>
        <w:rPr>
          <w:rFonts w:ascii="Times New Roman"/>
          <w:b/>
          <w:i w:val="false"/>
          <w:color w:val="000000"/>
        </w:rPr>
        <w:t xml:space="preserve">                   на получение учетно-контрольных марок или акцизных марок</w:t>
      </w:r>
    </w:p>
    <w:bookmarkEnd w:id="1961"/>
    <w:bookmarkStart w:name="z2159" w:id="1962"/>
    <w:p>
      <w:pPr>
        <w:spacing w:after="0"/>
        <w:ind w:left="0"/>
        <w:jc w:val="both"/>
      </w:pPr>
      <w:r>
        <w:rPr>
          <w:rFonts w:ascii="Times New Roman"/>
          <w:b w:val="false"/>
          <w:i w:val="false"/>
          <w:color w:val="000000"/>
          <w:sz w:val="28"/>
        </w:rPr>
        <w:t>
      ________________________________________________________________________</w:t>
      </w:r>
      <w:r>
        <w:br/>
      </w:r>
      <w:r>
        <w:rPr>
          <w:rFonts w:ascii="Times New Roman"/>
          <w:b w:val="false"/>
          <w:i w:val="false"/>
          <w:color w:val="000000"/>
          <w:sz w:val="28"/>
        </w:rPr>
        <w:t xml:space="preserve">                         (наименование, ИИН/БИН, адрес получателя)</w:t>
      </w:r>
      <w:r>
        <w:br/>
      </w:r>
      <w:r>
        <w:rPr>
          <w:rFonts w:ascii="Times New Roman"/>
          <w:b w:val="false"/>
          <w:i w:val="false"/>
          <w:color w:val="000000"/>
          <w:sz w:val="28"/>
        </w:rPr>
        <w:t xml:space="preserve">       просит выдать учетно-контрольные марки или акцизные марки:</w:t>
      </w:r>
      <w:r>
        <w:br/>
      </w:r>
      <w:r>
        <w:rPr>
          <w:rFonts w:ascii="Times New Roman"/>
          <w:b w:val="false"/>
          <w:i w:val="false"/>
          <w:color w:val="000000"/>
          <w:sz w:val="28"/>
        </w:rPr>
        <w:t xml:space="preserve">       в количестве "____" _________________________________________________ штук</w:t>
      </w:r>
      <w:r>
        <w:br/>
      </w:r>
      <w:r>
        <w:rPr>
          <w:rFonts w:ascii="Times New Roman"/>
          <w:b w:val="false"/>
          <w:i w:val="false"/>
          <w:color w:val="000000"/>
          <w:sz w:val="28"/>
        </w:rPr>
        <w:t xml:space="preserve">                                     (прописью)</w:t>
      </w:r>
      <w:r>
        <w:br/>
      </w:r>
      <w:r>
        <w:rPr>
          <w:rFonts w:ascii="Times New Roman"/>
          <w:b w:val="false"/>
          <w:i w:val="false"/>
          <w:color w:val="000000"/>
          <w:sz w:val="28"/>
        </w:rPr>
        <w:t xml:space="preserve">       деньги на покупку учетно-контрольных марок или акцизных марок внесены на</w:t>
      </w:r>
      <w:r>
        <w:br/>
      </w:r>
      <w:r>
        <w:rPr>
          <w:rFonts w:ascii="Times New Roman"/>
          <w:b w:val="false"/>
          <w:i w:val="false"/>
          <w:color w:val="000000"/>
          <w:sz w:val="28"/>
        </w:rPr>
        <w:t>банковский счет _________________________________________________________</w:t>
      </w:r>
      <w:r>
        <w:br/>
      </w:r>
      <w:r>
        <w:rPr>
          <w:rFonts w:ascii="Times New Roman"/>
          <w:b w:val="false"/>
          <w:i w:val="false"/>
          <w:color w:val="000000"/>
          <w:sz w:val="28"/>
        </w:rPr>
        <w:t xml:space="preserve">       платежным документом № _____ от "___" _____________ 20__ года</w:t>
      </w:r>
      <w:r>
        <w:br/>
      </w:r>
      <w:r>
        <w:rPr>
          <w:rFonts w:ascii="Times New Roman"/>
          <w:b w:val="false"/>
          <w:i w:val="false"/>
          <w:color w:val="000000"/>
          <w:sz w:val="28"/>
        </w:rPr>
        <w:t xml:space="preserve">       в сумме ________________________________________________________________</w:t>
      </w:r>
      <w:r>
        <w:br/>
      </w:r>
      <w:r>
        <w:rPr>
          <w:rFonts w:ascii="Times New Roman"/>
          <w:b w:val="false"/>
          <w:i w:val="false"/>
          <w:color w:val="000000"/>
          <w:sz w:val="28"/>
        </w:rPr>
        <w:t xml:space="preserve">                               (сумма прописью)</w:t>
      </w:r>
      <w:r>
        <w:br/>
      </w:r>
      <w:r>
        <w:rPr>
          <w:rFonts w:ascii="Times New Roman"/>
          <w:b w:val="false"/>
          <w:i w:val="false"/>
          <w:color w:val="000000"/>
          <w:sz w:val="28"/>
        </w:rPr>
        <w:t xml:space="preserve">       акциз уплачен на банковский счет</w:t>
      </w:r>
      <w:r>
        <w:br/>
      </w:r>
      <w:r>
        <w:rPr>
          <w:rFonts w:ascii="Times New Roman"/>
          <w:b w:val="false"/>
          <w:i w:val="false"/>
          <w:color w:val="000000"/>
          <w:sz w:val="28"/>
        </w:rPr>
        <w:t xml:space="preserve">       _______________________________________________________________________</w:t>
      </w:r>
      <w:r>
        <w:br/>
      </w:r>
      <w:r>
        <w:rPr>
          <w:rFonts w:ascii="Times New Roman"/>
          <w:b w:val="false"/>
          <w:i w:val="false"/>
          <w:color w:val="000000"/>
          <w:sz w:val="28"/>
        </w:rPr>
        <w:t xml:space="preserve">       платежным документом № _______ от "___" _____________ 20__ года</w:t>
      </w:r>
      <w:r>
        <w:br/>
      </w:r>
      <w:r>
        <w:rPr>
          <w:rFonts w:ascii="Times New Roman"/>
          <w:b w:val="false"/>
          <w:i w:val="false"/>
          <w:color w:val="000000"/>
          <w:sz w:val="28"/>
        </w:rPr>
        <w:t xml:space="preserve">       в сумме ________________________________________________________________</w:t>
      </w:r>
      <w:r>
        <w:br/>
      </w:r>
      <w:r>
        <w:rPr>
          <w:rFonts w:ascii="Times New Roman"/>
          <w:b w:val="false"/>
          <w:i w:val="false"/>
          <w:color w:val="000000"/>
          <w:sz w:val="28"/>
        </w:rPr>
        <w:t xml:space="preserve">                               (сумма прописью)</w:t>
      </w:r>
    </w:p>
    <w:bookmarkEnd w:id="1962"/>
    <w:bookmarkStart w:name="z2160" w:id="1963"/>
    <w:p>
      <w:pPr>
        <w:spacing w:after="0"/>
        <w:ind w:left="0"/>
        <w:jc w:val="both"/>
      </w:pPr>
      <w:r>
        <w:rPr>
          <w:rFonts w:ascii="Times New Roman"/>
          <w:b w:val="false"/>
          <w:i w:val="false"/>
          <w:color w:val="000000"/>
          <w:sz w:val="28"/>
        </w:rPr>
        <w:t>
      С Правилами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ознакомлен.</w:t>
      </w:r>
    </w:p>
    <w:bookmarkEnd w:id="1963"/>
    <w:bookmarkStart w:name="z2161" w:id="1964"/>
    <w:p>
      <w:pPr>
        <w:spacing w:after="0"/>
        <w:ind w:left="0"/>
        <w:jc w:val="both"/>
      </w:pPr>
      <w:r>
        <w:rPr>
          <w:rFonts w:ascii="Times New Roman"/>
          <w:b w:val="false"/>
          <w:i w:val="false"/>
          <w:color w:val="000000"/>
          <w:sz w:val="28"/>
        </w:rPr>
        <w:t>
      Руководитель __________________________________________ _________________</w:t>
      </w:r>
      <w:r>
        <w:br/>
      </w:r>
      <w:r>
        <w:rPr>
          <w:rFonts w:ascii="Times New Roman"/>
          <w:b w:val="false"/>
          <w:i w:val="false"/>
          <w:color w:val="000000"/>
          <w:sz w:val="28"/>
        </w:rPr>
        <w:t xml:space="preserve">             (Фамилия, имя, отчество (при его наличии))                   (подпись)</w:t>
      </w:r>
    </w:p>
    <w:bookmarkEnd w:id="1964"/>
    <w:bookmarkStart w:name="z2162" w:id="1965"/>
    <w:p>
      <w:pPr>
        <w:spacing w:after="0"/>
        <w:ind w:left="0"/>
        <w:jc w:val="both"/>
      </w:pPr>
      <w:r>
        <w:rPr>
          <w:rFonts w:ascii="Times New Roman"/>
          <w:b w:val="false"/>
          <w:i w:val="false"/>
          <w:color w:val="000000"/>
          <w:sz w:val="28"/>
        </w:rPr>
        <w:t>
      Главный бухгалтер _________________________________________ ______________</w:t>
      </w:r>
      <w:r>
        <w:br/>
      </w:r>
      <w:r>
        <w:rPr>
          <w:rFonts w:ascii="Times New Roman"/>
          <w:b w:val="false"/>
          <w:i w:val="false"/>
          <w:color w:val="000000"/>
          <w:sz w:val="28"/>
        </w:rPr>
        <w:t xml:space="preserve">       (при его наличии) (Фамилия, имя, отчество (при его наличии))       (подпись)</w:t>
      </w:r>
    </w:p>
    <w:bookmarkEnd w:id="19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акцизных марок на табачные изделия"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r>
              <w:br/>
            </w:r>
            <w:r>
              <w:rPr>
                <w:rFonts w:ascii="Times New Roman"/>
                <w:b w:val="false"/>
                <w:i w:val="false"/>
                <w:color w:val="000000"/>
                <w:sz w:val="20"/>
              </w:rPr>
              <w:t>___________________________</w:t>
            </w:r>
            <w:r>
              <w:br/>
            </w:r>
            <w:r>
              <w:rPr>
                <w:rFonts w:ascii="Times New Roman"/>
                <w:b w:val="false"/>
                <w:i w:val="false"/>
                <w:color w:val="000000"/>
                <w:sz w:val="20"/>
              </w:rPr>
              <w:t>(наименование, ИИН/БИН получателя)</w:t>
            </w:r>
          </w:p>
        </w:tc>
      </w:tr>
    </w:tbl>
    <w:bookmarkStart w:name="z2169" w:id="1966"/>
    <w:p>
      <w:pPr>
        <w:spacing w:after="0"/>
        <w:ind w:left="0"/>
        <w:jc w:val="left"/>
      </w:pPr>
      <w:r>
        <w:rPr>
          <w:rFonts w:ascii="Times New Roman"/>
          <w:b/>
          <w:i w:val="false"/>
          <w:color w:val="000000"/>
        </w:rPr>
        <w:t xml:space="preserve"> Заявка</w:t>
      </w:r>
      <w:r>
        <w:br/>
      </w:r>
      <w:r>
        <w:rPr>
          <w:rFonts w:ascii="Times New Roman"/>
          <w:b/>
          <w:i w:val="false"/>
          <w:color w:val="000000"/>
        </w:rPr>
        <w:t>на изготовление учетно-контрольных марок на алкогольную продукцию</w:t>
      </w:r>
      <w:r>
        <w:br/>
      </w:r>
      <w:r>
        <w:rPr>
          <w:rFonts w:ascii="Times New Roman"/>
          <w:b/>
          <w:i w:val="false"/>
          <w:color w:val="000000"/>
        </w:rPr>
        <w:t>или акцизных марок на табачные изделия, производимые</w:t>
      </w:r>
      <w:r>
        <w:br/>
      </w:r>
      <w:r>
        <w:rPr>
          <w:rFonts w:ascii="Times New Roman"/>
          <w:b/>
          <w:i w:val="false"/>
          <w:color w:val="000000"/>
        </w:rPr>
        <w:t>на территории Республики Казахстан</w:t>
      </w:r>
    </w:p>
    <w:bookmarkEnd w:id="1966"/>
    <w:bookmarkStart w:name="z2170" w:id="1967"/>
    <w:p>
      <w:pPr>
        <w:spacing w:after="0"/>
        <w:ind w:left="0"/>
        <w:jc w:val="both"/>
      </w:pPr>
      <w:r>
        <w:rPr>
          <w:rFonts w:ascii="Times New Roman"/>
          <w:b w:val="false"/>
          <w:i w:val="false"/>
          <w:color w:val="000000"/>
          <w:sz w:val="28"/>
        </w:rPr>
        <w:t>
      вид заявки:</w:t>
      </w:r>
    </w:p>
    <w:bookmarkEnd w:id="1967"/>
    <w:bookmarkStart w:name="z2171" w:id="1968"/>
    <w:p>
      <w:pPr>
        <w:spacing w:after="0"/>
        <w:ind w:left="0"/>
        <w:jc w:val="both"/>
      </w:pPr>
      <w:r>
        <w:rPr>
          <w:rFonts w:ascii="Times New Roman"/>
          <w:b w:val="false"/>
          <w:i w:val="false"/>
          <w:color w:val="000000"/>
          <w:sz w:val="28"/>
        </w:rPr>
        <w:t xml:space="preserve">
      </w:t>
      </w:r>
    </w:p>
    <w:bookmarkEnd w:id="1968"/>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предстоящий год, для вновь созданных или начавших деятельность</w:t>
      </w:r>
      <w:r>
        <w:br/>
      </w:r>
      <w:r>
        <w:rPr>
          <w:rFonts w:ascii="Times New Roman"/>
          <w:b w:val="false"/>
          <w:i w:val="false"/>
          <w:color w:val="000000"/>
          <w:sz w:val="28"/>
        </w:rPr>
        <w:t>
</w:t>
      </w:r>
    </w:p>
    <w:bookmarkStart w:name="z2172" w:id="1969"/>
    <w:p>
      <w:pPr>
        <w:spacing w:after="0"/>
        <w:ind w:left="0"/>
        <w:jc w:val="both"/>
      </w:pPr>
      <w:r>
        <w:rPr>
          <w:rFonts w:ascii="Times New Roman"/>
          <w:b w:val="false"/>
          <w:i w:val="false"/>
          <w:color w:val="000000"/>
          <w:sz w:val="28"/>
        </w:rPr>
        <w:t xml:space="preserve">
      </w:t>
      </w:r>
    </w:p>
    <w:bookmarkEnd w:id="1969"/>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дополнительная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тысячи штук</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6"/>
        <w:gridCol w:w="536"/>
        <w:gridCol w:w="536"/>
        <w:gridCol w:w="536"/>
        <w:gridCol w:w="536"/>
        <w:gridCol w:w="536"/>
        <w:gridCol w:w="536"/>
        <w:gridCol w:w="536"/>
        <w:gridCol w:w="536"/>
        <w:gridCol w:w="833"/>
        <w:gridCol w:w="833"/>
        <w:gridCol w:w="833"/>
        <w:gridCol w:w="833"/>
        <w:gridCol w:w="4144"/>
      </w:tblGrid>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 год</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(указать вид акцизных марок "листовые" или "резаные", для табачных изделий, производимых на территории Республики Казахстан)</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74" w:id="1970"/>
    <w:p>
      <w:pPr>
        <w:spacing w:after="0"/>
        <w:ind w:left="0"/>
        <w:jc w:val="both"/>
      </w:pPr>
      <w:r>
        <w:rPr>
          <w:rFonts w:ascii="Times New Roman"/>
          <w:b w:val="false"/>
          <w:i w:val="false"/>
          <w:color w:val="000000"/>
          <w:sz w:val="28"/>
        </w:rPr>
        <w:t>
      Руководитель ________________________________________ ____________</w:t>
      </w:r>
      <w:r>
        <w:br/>
      </w:r>
      <w:r>
        <w:rPr>
          <w:rFonts w:ascii="Times New Roman"/>
          <w:b w:val="false"/>
          <w:i w:val="false"/>
          <w:color w:val="000000"/>
          <w:sz w:val="28"/>
        </w:rPr>
        <w:t xml:space="preserve">             (Фамилия, имя, отчество (при его наличии))             (подпись)</w:t>
      </w:r>
    </w:p>
    <w:bookmarkEnd w:id="1970"/>
    <w:bookmarkStart w:name="z2175" w:id="1971"/>
    <w:p>
      <w:pPr>
        <w:spacing w:after="0"/>
        <w:ind w:left="0"/>
        <w:jc w:val="both"/>
      </w:pPr>
      <w:r>
        <w:rPr>
          <w:rFonts w:ascii="Times New Roman"/>
          <w:b w:val="false"/>
          <w:i w:val="false"/>
          <w:color w:val="000000"/>
          <w:sz w:val="28"/>
        </w:rPr>
        <w:t>
      Главный бухгалтер ____________________________________ ____________</w:t>
      </w:r>
      <w:r>
        <w:br/>
      </w:r>
      <w:r>
        <w:rPr>
          <w:rFonts w:ascii="Times New Roman"/>
          <w:b w:val="false"/>
          <w:i w:val="false"/>
          <w:color w:val="000000"/>
          <w:sz w:val="28"/>
        </w:rPr>
        <w:t xml:space="preserve">       (при его наличии) (Фамилия, имя, отчество (при его наличии)) (подпись)</w:t>
      </w:r>
    </w:p>
    <w:bookmarkEnd w:id="19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акцизных марок на табачные изделия"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r>
              <w:br/>
            </w:r>
            <w:r>
              <w:rPr>
                <w:rFonts w:ascii="Times New Roman"/>
                <w:b w:val="false"/>
                <w:i w:val="false"/>
                <w:color w:val="000000"/>
                <w:sz w:val="20"/>
              </w:rPr>
              <w:t>_____________________________</w:t>
            </w:r>
            <w:r>
              <w:br/>
            </w:r>
            <w:r>
              <w:rPr>
                <w:rFonts w:ascii="Times New Roman"/>
                <w:b w:val="false"/>
                <w:i w:val="false"/>
                <w:color w:val="000000"/>
                <w:sz w:val="20"/>
              </w:rPr>
              <w:t>(наименование, ИИН/БИН получателя)</w:t>
            </w:r>
          </w:p>
        </w:tc>
      </w:tr>
    </w:tbl>
    <w:bookmarkStart w:name="z2183" w:id="1972"/>
    <w:p>
      <w:pPr>
        <w:spacing w:after="0"/>
        <w:ind w:left="0"/>
        <w:jc w:val="left"/>
      </w:pPr>
      <w:r>
        <w:rPr>
          <w:rFonts w:ascii="Times New Roman"/>
          <w:b/>
          <w:i w:val="false"/>
          <w:color w:val="000000"/>
        </w:rPr>
        <w:t xml:space="preserve"> Заявка</w:t>
      </w:r>
      <w:r>
        <w:br/>
      </w:r>
      <w:r>
        <w:rPr>
          <w:rFonts w:ascii="Times New Roman"/>
          <w:b/>
          <w:i w:val="false"/>
          <w:color w:val="000000"/>
        </w:rPr>
        <w:t>на изготовление учетно-контрольных марок на алкогольную продукцию</w:t>
      </w:r>
      <w:r>
        <w:br/>
      </w:r>
      <w:r>
        <w:rPr>
          <w:rFonts w:ascii="Times New Roman"/>
          <w:b/>
          <w:i w:val="false"/>
          <w:color w:val="000000"/>
        </w:rPr>
        <w:t>или акцизных марок на табачные изделия, импортируемых</w:t>
      </w:r>
      <w:r>
        <w:br/>
      </w:r>
      <w:r>
        <w:rPr>
          <w:rFonts w:ascii="Times New Roman"/>
          <w:b/>
          <w:i w:val="false"/>
          <w:color w:val="000000"/>
        </w:rPr>
        <w:t>на территорию Республики Казахстан</w:t>
      </w:r>
    </w:p>
    <w:bookmarkEnd w:id="1972"/>
    <w:bookmarkStart w:name="z2184" w:id="1973"/>
    <w:p>
      <w:pPr>
        <w:spacing w:after="0"/>
        <w:ind w:left="0"/>
        <w:jc w:val="both"/>
      </w:pPr>
      <w:r>
        <w:rPr>
          <w:rFonts w:ascii="Times New Roman"/>
          <w:b w:val="false"/>
          <w:i w:val="false"/>
          <w:color w:val="000000"/>
          <w:sz w:val="28"/>
        </w:rPr>
        <w:t>
      вид заявки:</w:t>
      </w:r>
    </w:p>
    <w:bookmarkEnd w:id="1973"/>
    <w:bookmarkStart w:name="z2185" w:id="1974"/>
    <w:p>
      <w:pPr>
        <w:spacing w:after="0"/>
        <w:ind w:left="0"/>
        <w:jc w:val="both"/>
      </w:pPr>
      <w:r>
        <w:rPr>
          <w:rFonts w:ascii="Times New Roman"/>
          <w:b w:val="false"/>
          <w:i w:val="false"/>
          <w:color w:val="000000"/>
          <w:sz w:val="28"/>
        </w:rPr>
        <w:t xml:space="preserve">
      </w:t>
      </w:r>
    </w:p>
    <w:bookmarkEnd w:id="1974"/>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предстоящий год, для вновь созданных или начавших деятельность</w:t>
      </w:r>
      <w:r>
        <w:br/>
      </w:r>
      <w:r>
        <w:rPr>
          <w:rFonts w:ascii="Times New Roman"/>
          <w:b w:val="false"/>
          <w:i w:val="false"/>
          <w:color w:val="000000"/>
          <w:sz w:val="28"/>
        </w:rPr>
        <w:t>
</w:t>
      </w:r>
    </w:p>
    <w:bookmarkStart w:name="z2186" w:id="1975"/>
    <w:p>
      <w:pPr>
        <w:spacing w:after="0"/>
        <w:ind w:left="0"/>
        <w:jc w:val="both"/>
      </w:pPr>
      <w:r>
        <w:rPr>
          <w:rFonts w:ascii="Times New Roman"/>
          <w:b w:val="false"/>
          <w:i w:val="false"/>
          <w:color w:val="000000"/>
          <w:sz w:val="28"/>
        </w:rPr>
        <w:t xml:space="preserve">
      </w:t>
      </w:r>
    </w:p>
    <w:bookmarkEnd w:id="1975"/>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дополнительная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тысячи штук</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6"/>
        <w:gridCol w:w="536"/>
        <w:gridCol w:w="536"/>
        <w:gridCol w:w="536"/>
        <w:gridCol w:w="536"/>
        <w:gridCol w:w="536"/>
        <w:gridCol w:w="536"/>
        <w:gridCol w:w="536"/>
        <w:gridCol w:w="536"/>
        <w:gridCol w:w="833"/>
        <w:gridCol w:w="833"/>
        <w:gridCol w:w="833"/>
        <w:gridCol w:w="833"/>
        <w:gridCol w:w="4144"/>
      </w:tblGrid>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 год</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(указать вид акцизных марок "листовые" или "резаные", для табачных изделий, импортируемых на территорию Республики Казахстан)</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88" w:id="1976"/>
    <w:p>
      <w:pPr>
        <w:spacing w:after="0"/>
        <w:ind w:left="0"/>
        <w:jc w:val="both"/>
      </w:pPr>
      <w:r>
        <w:rPr>
          <w:rFonts w:ascii="Times New Roman"/>
          <w:b w:val="false"/>
          <w:i w:val="false"/>
          <w:color w:val="000000"/>
          <w:sz w:val="28"/>
        </w:rPr>
        <w:t>
      Руководитель _________________________________________ ___________</w:t>
      </w:r>
      <w:r>
        <w:br/>
      </w:r>
      <w:r>
        <w:rPr>
          <w:rFonts w:ascii="Times New Roman"/>
          <w:b w:val="false"/>
          <w:i w:val="false"/>
          <w:color w:val="000000"/>
          <w:sz w:val="28"/>
        </w:rPr>
        <w:t xml:space="preserve">             (Фамилия, имя, отчество (при его наличии))             (подпись)</w:t>
      </w:r>
    </w:p>
    <w:bookmarkEnd w:id="1976"/>
    <w:bookmarkStart w:name="z2189" w:id="1977"/>
    <w:p>
      <w:pPr>
        <w:spacing w:after="0"/>
        <w:ind w:left="0"/>
        <w:jc w:val="both"/>
      </w:pPr>
      <w:r>
        <w:rPr>
          <w:rFonts w:ascii="Times New Roman"/>
          <w:b w:val="false"/>
          <w:i w:val="false"/>
          <w:color w:val="000000"/>
          <w:sz w:val="28"/>
        </w:rPr>
        <w:t>
      Главный бухгалтер ________________________________________ _________</w:t>
      </w:r>
      <w:r>
        <w:br/>
      </w:r>
      <w:r>
        <w:rPr>
          <w:rFonts w:ascii="Times New Roman"/>
          <w:b w:val="false"/>
          <w:i w:val="false"/>
          <w:color w:val="000000"/>
          <w:sz w:val="28"/>
        </w:rPr>
        <w:t xml:space="preserve">       (при его наличии) (Фамилия, имя, отчество Ф.И.О. (при его наличии)) (подпись)</w:t>
      </w:r>
    </w:p>
    <w:bookmarkEnd w:id="19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акцизных марок на табачные изделия"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p>
        </w:tc>
      </w:tr>
    </w:tbl>
    <w:bookmarkStart w:name="z2195" w:id="1978"/>
    <w:p>
      <w:pPr>
        <w:spacing w:after="0"/>
        <w:ind w:left="0"/>
        <w:jc w:val="left"/>
      </w:pPr>
      <w:r>
        <w:rPr>
          <w:rFonts w:ascii="Times New Roman"/>
          <w:b/>
          <w:i w:val="false"/>
          <w:color w:val="000000"/>
        </w:rPr>
        <w:t xml:space="preserve"> Заявление</w:t>
      </w:r>
      <w:r>
        <w:br/>
      </w:r>
      <w:r>
        <w:rPr>
          <w:rFonts w:ascii="Times New Roman"/>
          <w:b/>
          <w:i w:val="false"/>
          <w:color w:val="000000"/>
        </w:rPr>
        <w:t>для нанесения штрих-кода на учетно-контрольные марки</w:t>
      </w:r>
    </w:p>
    <w:bookmarkEnd w:id="1978"/>
    <w:bookmarkStart w:name="z2196" w:id="1979"/>
    <w:p>
      <w:pPr>
        <w:spacing w:after="0"/>
        <w:ind w:left="0"/>
        <w:jc w:val="both"/>
      </w:pPr>
      <w:r>
        <w:rPr>
          <w:rFonts w:ascii="Times New Roman"/>
          <w:b w:val="false"/>
          <w:i w:val="false"/>
          <w:color w:val="000000"/>
          <w:sz w:val="28"/>
        </w:rPr>
        <w:t>
      вид заявления:</w:t>
      </w:r>
    </w:p>
    <w:bookmarkEnd w:id="1979"/>
    <w:bookmarkStart w:name="z2197" w:id="1980"/>
    <w:p>
      <w:pPr>
        <w:spacing w:after="0"/>
        <w:ind w:left="0"/>
        <w:jc w:val="both"/>
      </w:pPr>
      <w:r>
        <w:rPr>
          <w:rFonts w:ascii="Times New Roman"/>
          <w:b w:val="false"/>
          <w:i w:val="false"/>
          <w:color w:val="000000"/>
          <w:sz w:val="28"/>
        </w:rPr>
        <w:t xml:space="preserve">
      </w:t>
      </w:r>
    </w:p>
    <w:bookmarkEnd w:id="1980"/>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маркировка</w:t>
      </w:r>
      <w:r>
        <w:br/>
      </w:r>
      <w:r>
        <w:rPr>
          <w:rFonts w:ascii="Times New Roman"/>
          <w:b w:val="false"/>
          <w:i w:val="false"/>
          <w:color w:val="000000"/>
          <w:sz w:val="28"/>
        </w:rPr>
        <w:t>
</w:t>
      </w:r>
    </w:p>
    <w:bookmarkStart w:name="z2198" w:id="1981"/>
    <w:p>
      <w:pPr>
        <w:spacing w:after="0"/>
        <w:ind w:left="0"/>
        <w:jc w:val="both"/>
      </w:pPr>
      <w:r>
        <w:rPr>
          <w:rFonts w:ascii="Times New Roman"/>
          <w:b w:val="false"/>
          <w:i w:val="false"/>
          <w:color w:val="000000"/>
          <w:sz w:val="28"/>
        </w:rPr>
        <w:t xml:space="preserve">
      </w:t>
      </w:r>
    </w:p>
    <w:bookmarkEnd w:id="1981"/>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перемаркировка</w:t>
      </w:r>
      <w:r>
        <w:br/>
      </w:r>
      <w:r>
        <w:rPr>
          <w:rFonts w:ascii="Times New Roman"/>
          <w:b w:val="false"/>
          <w:i w:val="false"/>
          <w:color w:val="000000"/>
          <w:sz w:val="28"/>
        </w:rPr>
        <w:t>
</w:t>
      </w:r>
    </w:p>
    <w:bookmarkStart w:name="z2199" w:id="1982"/>
    <w:p>
      <w:pPr>
        <w:spacing w:after="0"/>
        <w:ind w:left="0"/>
        <w:jc w:val="both"/>
      </w:pPr>
      <w:r>
        <w:rPr>
          <w:rFonts w:ascii="Times New Roman"/>
          <w:b w:val="false"/>
          <w:i w:val="false"/>
          <w:color w:val="000000"/>
          <w:sz w:val="28"/>
        </w:rPr>
        <w:t>
      ________________________________________________________________________</w:t>
      </w:r>
      <w:r>
        <w:br/>
      </w:r>
      <w:r>
        <w:rPr>
          <w:rFonts w:ascii="Times New Roman"/>
          <w:b w:val="false"/>
          <w:i w:val="false"/>
          <w:color w:val="000000"/>
          <w:sz w:val="28"/>
        </w:rPr>
        <w:t xml:space="preserve">       (вид получателя: производитель, импортер с третьих стран, импортер из территории государств-членов</w:t>
      </w:r>
      <w:r>
        <w:br/>
      </w:r>
      <w:r>
        <w:rPr>
          <w:rFonts w:ascii="Times New Roman"/>
          <w:b w:val="false"/>
          <w:i w:val="false"/>
          <w:color w:val="000000"/>
          <w:sz w:val="28"/>
        </w:rPr>
        <w:t>Евразийского экономического союза,   наименование, ИИН/БИН, адрес получателя)</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(наименование покупателя, ИИН/БИН)</w:t>
      </w:r>
    </w:p>
    <w:bookmarkEnd w:id="1982"/>
    <w:bookmarkStart w:name="z2200" w:id="1983"/>
    <w:p>
      <w:pPr>
        <w:spacing w:after="0"/>
        <w:ind w:left="0"/>
        <w:jc w:val="both"/>
      </w:pPr>
      <w:r>
        <w:rPr>
          <w:rFonts w:ascii="Times New Roman"/>
          <w:b w:val="false"/>
          <w:i w:val="false"/>
          <w:color w:val="000000"/>
          <w:sz w:val="28"/>
        </w:rPr>
        <w:t>
      просит нанести штрих-код на учетно-контрольные марки:</w:t>
      </w:r>
      <w:r>
        <w:br/>
      </w:r>
      <w:r>
        <w:rPr>
          <w:rFonts w:ascii="Times New Roman"/>
          <w:b w:val="false"/>
          <w:i w:val="false"/>
          <w:color w:val="000000"/>
          <w:sz w:val="28"/>
        </w:rPr>
        <w:t xml:space="preserve">       в количестве ______________________________________ штук</w:t>
      </w:r>
      <w:r>
        <w:br/>
      </w:r>
      <w:r>
        <w:rPr>
          <w:rFonts w:ascii="Times New Roman"/>
          <w:b w:val="false"/>
          <w:i w:val="false"/>
          <w:color w:val="000000"/>
          <w:sz w:val="28"/>
        </w:rPr>
        <w:t xml:space="preserve">                               (прописью)</w:t>
      </w:r>
    </w:p>
    <w:bookmarkEnd w:id="1983"/>
    <w:bookmarkStart w:name="z2201" w:id="1984"/>
    <w:p>
      <w:pPr>
        <w:spacing w:after="0"/>
        <w:ind w:left="0"/>
        <w:jc w:val="both"/>
      </w:pPr>
      <w:r>
        <w:rPr>
          <w:rFonts w:ascii="Times New Roman"/>
          <w:b w:val="false"/>
          <w:i w:val="false"/>
          <w:color w:val="000000"/>
          <w:sz w:val="28"/>
        </w:rPr>
        <w:t>
      Указанное количество учетно-контрольных марок необходимо для выпуска товаров:</w:t>
      </w:r>
      <w:r>
        <w:br/>
      </w:r>
      <w:r>
        <w:rPr>
          <w:rFonts w:ascii="Times New Roman"/>
          <w:b w:val="false"/>
          <w:i w:val="false"/>
          <w:color w:val="000000"/>
          <w:sz w:val="28"/>
        </w:rPr>
        <w:t xml:space="preserve">       Пин-код алкогольной продукции (при наличии): ________________________________</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(необходимо указать: для производителей - дата розлива, сертификат   соответствия; для импортеров –</w:t>
      </w:r>
      <w:r>
        <w:br/>
      </w:r>
      <w:r>
        <w:rPr>
          <w:rFonts w:ascii="Times New Roman"/>
          <w:b w:val="false"/>
          <w:i w:val="false"/>
          <w:color w:val="000000"/>
          <w:sz w:val="28"/>
        </w:rPr>
        <w:t>номер договора (контракта),   страна происхождения, сертификат соответствия)</w:t>
      </w:r>
    </w:p>
    <w:bookmarkEnd w:id="1984"/>
    <w:bookmarkStart w:name="z2202" w:id="1985"/>
    <w:p>
      <w:pPr>
        <w:spacing w:after="0"/>
        <w:ind w:left="0"/>
        <w:jc w:val="both"/>
      </w:pPr>
      <w:r>
        <w:rPr>
          <w:rFonts w:ascii="Times New Roman"/>
          <w:b w:val="false"/>
          <w:i w:val="false"/>
          <w:color w:val="000000"/>
          <w:sz w:val="28"/>
        </w:rPr>
        <w:t>
      При отсутствии пин-кода на алкогольную продукцию необходимо указать:</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(наименование алкогольной продукции, вид, емкость и крепость)</w:t>
      </w:r>
      <w:r>
        <w:br/>
      </w:r>
      <w:r>
        <w:rPr>
          <w:rFonts w:ascii="Times New Roman"/>
          <w:b w:val="false"/>
          <w:i w:val="false"/>
          <w:color w:val="000000"/>
          <w:sz w:val="28"/>
        </w:rPr>
        <w:t xml:space="preserve">       цена за единицу продукции: __________________________________________ тенге</w:t>
      </w:r>
      <w:r>
        <w:br/>
      </w:r>
      <w:r>
        <w:rPr>
          <w:rFonts w:ascii="Times New Roman"/>
          <w:b w:val="false"/>
          <w:i w:val="false"/>
          <w:color w:val="000000"/>
          <w:sz w:val="28"/>
        </w:rPr>
        <w:t xml:space="preserve">       деньги на покупку учетно-контрольных марок внесены на банковский счет _________</w:t>
      </w:r>
      <w:r>
        <w:br/>
      </w:r>
      <w:r>
        <w:rPr>
          <w:rFonts w:ascii="Times New Roman"/>
          <w:b w:val="false"/>
          <w:i w:val="false"/>
          <w:color w:val="000000"/>
          <w:sz w:val="28"/>
        </w:rPr>
        <w:t xml:space="preserve">       платежным документом № __ от "___"_______ 20__ года в сумме________________</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(сумма прописью)</w:t>
      </w:r>
      <w:r>
        <w:br/>
      </w:r>
      <w:r>
        <w:rPr>
          <w:rFonts w:ascii="Times New Roman"/>
          <w:b w:val="false"/>
          <w:i w:val="false"/>
          <w:color w:val="000000"/>
          <w:sz w:val="28"/>
        </w:rPr>
        <w:t xml:space="preserve">       акциз уплачен на банковский счет ___платежным документом № __от "__" ______ 20__ года</w:t>
      </w:r>
      <w:r>
        <w:br/>
      </w:r>
      <w:r>
        <w:rPr>
          <w:rFonts w:ascii="Times New Roman"/>
          <w:b w:val="false"/>
          <w:i w:val="false"/>
          <w:color w:val="000000"/>
          <w:sz w:val="28"/>
        </w:rPr>
        <w:t xml:space="preserve">       в сумме ________________________________________________________</w:t>
      </w:r>
      <w:r>
        <w:br/>
      </w:r>
      <w:r>
        <w:rPr>
          <w:rFonts w:ascii="Times New Roman"/>
          <w:b w:val="false"/>
          <w:i w:val="false"/>
          <w:color w:val="000000"/>
          <w:sz w:val="28"/>
        </w:rPr>
        <w:t xml:space="preserve">                               (сумма прописью)</w:t>
      </w:r>
    </w:p>
    <w:bookmarkEnd w:id="1985"/>
    <w:bookmarkStart w:name="z2203" w:id="1986"/>
    <w:p>
      <w:pPr>
        <w:spacing w:after="0"/>
        <w:ind w:left="0"/>
        <w:jc w:val="both"/>
      </w:pPr>
      <w:r>
        <w:rPr>
          <w:rFonts w:ascii="Times New Roman"/>
          <w:b w:val="false"/>
          <w:i w:val="false"/>
          <w:color w:val="000000"/>
          <w:sz w:val="28"/>
        </w:rPr>
        <w:t>
      Руководитель __________________________________________ _________________</w:t>
      </w:r>
      <w:r>
        <w:br/>
      </w:r>
      <w:r>
        <w:rPr>
          <w:rFonts w:ascii="Times New Roman"/>
          <w:b w:val="false"/>
          <w:i w:val="false"/>
          <w:color w:val="000000"/>
          <w:sz w:val="28"/>
        </w:rPr>
        <w:t xml:space="preserve">             (Фамилия, имя, отчество (при его наличии))                   (подпись)</w:t>
      </w:r>
    </w:p>
    <w:bookmarkEnd w:id="1986"/>
    <w:bookmarkStart w:name="z2204" w:id="1987"/>
    <w:p>
      <w:pPr>
        <w:spacing w:after="0"/>
        <w:ind w:left="0"/>
        <w:jc w:val="both"/>
      </w:pPr>
      <w:r>
        <w:rPr>
          <w:rFonts w:ascii="Times New Roman"/>
          <w:b w:val="false"/>
          <w:i w:val="false"/>
          <w:color w:val="000000"/>
          <w:sz w:val="28"/>
        </w:rPr>
        <w:t>
      Главный бухгалтер _________________________________________ ______________</w:t>
      </w:r>
      <w:r>
        <w:br/>
      </w:r>
      <w:r>
        <w:rPr>
          <w:rFonts w:ascii="Times New Roman"/>
          <w:b w:val="false"/>
          <w:i w:val="false"/>
          <w:color w:val="000000"/>
          <w:sz w:val="28"/>
        </w:rPr>
        <w:t xml:space="preserve">       (при его наличии) (Фамилия, имя, отчество (при его наличии))       (подпись)</w:t>
      </w:r>
    </w:p>
    <w:bookmarkEnd w:id="19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акцизных марок на табачные изделия"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p>
        </w:tc>
      </w:tr>
    </w:tbl>
    <w:bookmarkStart w:name="z2211" w:id="1988"/>
    <w:p>
      <w:pPr>
        <w:spacing w:after="0"/>
        <w:ind w:left="0"/>
        <w:jc w:val="left"/>
      </w:pPr>
      <w:r>
        <w:rPr>
          <w:rFonts w:ascii="Times New Roman"/>
          <w:b/>
          <w:i w:val="false"/>
          <w:color w:val="000000"/>
        </w:rPr>
        <w:t xml:space="preserve">                                            Заявление</w:t>
      </w:r>
      <w:r>
        <w:br/>
      </w:r>
      <w:r>
        <w:rPr>
          <w:rFonts w:ascii="Times New Roman"/>
          <w:b/>
          <w:i w:val="false"/>
          <w:color w:val="000000"/>
        </w:rPr>
        <w:t xml:space="preserve">                   на получение учетно-контрольных марок или акцизных марок</w:t>
      </w:r>
    </w:p>
    <w:bookmarkEnd w:id="1988"/>
    <w:bookmarkStart w:name="z2212" w:id="1989"/>
    <w:p>
      <w:pPr>
        <w:spacing w:after="0"/>
        <w:ind w:left="0"/>
        <w:jc w:val="both"/>
      </w:pPr>
      <w:r>
        <w:rPr>
          <w:rFonts w:ascii="Times New Roman"/>
          <w:b w:val="false"/>
          <w:i w:val="false"/>
          <w:color w:val="000000"/>
          <w:sz w:val="28"/>
        </w:rPr>
        <w:t>
      ________________________________________________________________________</w:t>
      </w:r>
      <w:r>
        <w:br/>
      </w:r>
      <w:r>
        <w:rPr>
          <w:rFonts w:ascii="Times New Roman"/>
          <w:b w:val="false"/>
          <w:i w:val="false"/>
          <w:color w:val="000000"/>
          <w:sz w:val="28"/>
        </w:rPr>
        <w:t xml:space="preserve">                   (наименование, ИИН/БИН, адрес получателя)</w:t>
      </w:r>
      <w:r>
        <w:br/>
      </w:r>
      <w:r>
        <w:rPr>
          <w:rFonts w:ascii="Times New Roman"/>
          <w:b w:val="false"/>
          <w:i w:val="false"/>
          <w:color w:val="000000"/>
          <w:sz w:val="28"/>
        </w:rPr>
        <w:t xml:space="preserve">       просит выдать учетно-контрольные марки или акцизные марки:</w:t>
      </w:r>
      <w:r>
        <w:br/>
      </w:r>
      <w:r>
        <w:rPr>
          <w:rFonts w:ascii="Times New Roman"/>
          <w:b w:val="false"/>
          <w:i w:val="false"/>
          <w:color w:val="000000"/>
          <w:sz w:val="28"/>
        </w:rPr>
        <w:t xml:space="preserve">       в количестве "____" ________________________________________________ штук</w:t>
      </w:r>
      <w:r>
        <w:br/>
      </w:r>
      <w:r>
        <w:rPr>
          <w:rFonts w:ascii="Times New Roman"/>
          <w:b w:val="false"/>
          <w:i w:val="false"/>
          <w:color w:val="000000"/>
          <w:sz w:val="28"/>
        </w:rPr>
        <w:t xml:space="preserve">                                           (прописью)</w:t>
      </w:r>
      <w:r>
        <w:br/>
      </w:r>
      <w:r>
        <w:rPr>
          <w:rFonts w:ascii="Times New Roman"/>
          <w:b w:val="false"/>
          <w:i w:val="false"/>
          <w:color w:val="000000"/>
          <w:sz w:val="28"/>
        </w:rPr>
        <w:t xml:space="preserve">       деньги на покупку учетно-контрольных марок или акцизных марок внесены на</w:t>
      </w:r>
      <w:r>
        <w:br/>
      </w:r>
      <w:r>
        <w:rPr>
          <w:rFonts w:ascii="Times New Roman"/>
          <w:b w:val="false"/>
          <w:i w:val="false"/>
          <w:color w:val="000000"/>
          <w:sz w:val="28"/>
        </w:rPr>
        <w:t>банковский счет_______________________________________________________</w:t>
      </w:r>
      <w:r>
        <w:br/>
      </w:r>
      <w:r>
        <w:rPr>
          <w:rFonts w:ascii="Times New Roman"/>
          <w:b w:val="false"/>
          <w:i w:val="false"/>
          <w:color w:val="000000"/>
          <w:sz w:val="28"/>
        </w:rPr>
        <w:t xml:space="preserve">       платежным документом № _____ от "___" _____________ 20__ года</w:t>
      </w:r>
      <w:r>
        <w:br/>
      </w:r>
      <w:r>
        <w:rPr>
          <w:rFonts w:ascii="Times New Roman"/>
          <w:b w:val="false"/>
          <w:i w:val="false"/>
          <w:color w:val="000000"/>
          <w:sz w:val="28"/>
        </w:rPr>
        <w:t xml:space="preserve">       в сумме ________________________________________________________________</w:t>
      </w:r>
      <w:r>
        <w:br/>
      </w:r>
      <w:r>
        <w:rPr>
          <w:rFonts w:ascii="Times New Roman"/>
          <w:b w:val="false"/>
          <w:i w:val="false"/>
          <w:color w:val="000000"/>
          <w:sz w:val="28"/>
        </w:rPr>
        <w:t xml:space="preserve">                               (сумма прописью)</w:t>
      </w:r>
      <w:r>
        <w:br/>
      </w:r>
      <w:r>
        <w:rPr>
          <w:rFonts w:ascii="Times New Roman"/>
          <w:b w:val="false"/>
          <w:i w:val="false"/>
          <w:color w:val="000000"/>
          <w:sz w:val="28"/>
        </w:rPr>
        <w:t xml:space="preserve">       акциз уплачен на банковский счет</w:t>
      </w:r>
      <w:r>
        <w:br/>
      </w:r>
      <w:r>
        <w:rPr>
          <w:rFonts w:ascii="Times New Roman"/>
          <w:b w:val="false"/>
          <w:i w:val="false"/>
          <w:color w:val="000000"/>
          <w:sz w:val="28"/>
        </w:rPr>
        <w:t xml:space="preserve">       _______________________________________________________________________</w:t>
      </w:r>
      <w:r>
        <w:br/>
      </w:r>
      <w:r>
        <w:rPr>
          <w:rFonts w:ascii="Times New Roman"/>
          <w:b w:val="false"/>
          <w:i w:val="false"/>
          <w:color w:val="000000"/>
          <w:sz w:val="28"/>
        </w:rPr>
        <w:t xml:space="preserve">       платежным документом № _______ от "___" _____________ 20__ года</w:t>
      </w:r>
      <w:r>
        <w:br/>
      </w:r>
      <w:r>
        <w:rPr>
          <w:rFonts w:ascii="Times New Roman"/>
          <w:b w:val="false"/>
          <w:i w:val="false"/>
          <w:color w:val="000000"/>
          <w:sz w:val="28"/>
        </w:rPr>
        <w:t xml:space="preserve">       в сумме ________________________________________________________________</w:t>
      </w:r>
      <w:r>
        <w:br/>
      </w:r>
      <w:r>
        <w:rPr>
          <w:rFonts w:ascii="Times New Roman"/>
          <w:b w:val="false"/>
          <w:i w:val="false"/>
          <w:color w:val="000000"/>
          <w:sz w:val="28"/>
        </w:rPr>
        <w:t xml:space="preserve">                                     (сумма прописью)</w:t>
      </w:r>
    </w:p>
    <w:bookmarkEnd w:id="1989"/>
    <w:bookmarkStart w:name="z2213" w:id="1990"/>
    <w:p>
      <w:pPr>
        <w:spacing w:after="0"/>
        <w:ind w:left="0"/>
        <w:jc w:val="both"/>
      </w:pPr>
      <w:r>
        <w:rPr>
          <w:rFonts w:ascii="Times New Roman"/>
          <w:b w:val="false"/>
          <w:i w:val="false"/>
          <w:color w:val="000000"/>
          <w:sz w:val="28"/>
        </w:rPr>
        <w:t>
      С Правилами получения, учета, хранения, выдачи акцизных и учетно-контрольных</w:t>
      </w:r>
      <w:r>
        <w:br/>
      </w:r>
      <w:r>
        <w:rPr>
          <w:rFonts w:ascii="Times New Roman"/>
          <w:b w:val="false"/>
          <w:i w:val="false"/>
          <w:color w:val="000000"/>
          <w:sz w:val="28"/>
        </w:rPr>
        <w:t>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ознакомлен.</w:t>
      </w:r>
    </w:p>
    <w:bookmarkEnd w:id="1990"/>
    <w:bookmarkStart w:name="z2214" w:id="1991"/>
    <w:p>
      <w:pPr>
        <w:spacing w:after="0"/>
        <w:ind w:left="0"/>
        <w:jc w:val="both"/>
      </w:pPr>
      <w:r>
        <w:rPr>
          <w:rFonts w:ascii="Times New Roman"/>
          <w:b w:val="false"/>
          <w:i w:val="false"/>
          <w:color w:val="000000"/>
          <w:sz w:val="28"/>
        </w:rPr>
        <w:t>
      Руководитель _________________________________________ __________________</w:t>
      </w:r>
      <w:r>
        <w:br/>
      </w:r>
      <w:r>
        <w:rPr>
          <w:rFonts w:ascii="Times New Roman"/>
          <w:b w:val="false"/>
          <w:i w:val="false"/>
          <w:color w:val="000000"/>
          <w:sz w:val="28"/>
        </w:rPr>
        <w:t xml:space="preserve">             (Фамилия, имя, отчество (при его наличии))             (подпись)</w:t>
      </w:r>
    </w:p>
    <w:bookmarkEnd w:id="1991"/>
    <w:bookmarkStart w:name="z2215" w:id="1992"/>
    <w:p>
      <w:pPr>
        <w:spacing w:after="0"/>
        <w:ind w:left="0"/>
        <w:jc w:val="both"/>
      </w:pPr>
      <w:r>
        <w:rPr>
          <w:rFonts w:ascii="Times New Roman"/>
          <w:b w:val="false"/>
          <w:i w:val="false"/>
          <w:color w:val="000000"/>
          <w:sz w:val="28"/>
        </w:rPr>
        <w:t>
      Главный бухгалтер ________________________________________ _______________</w:t>
      </w:r>
      <w:r>
        <w:br/>
      </w:r>
      <w:r>
        <w:rPr>
          <w:rFonts w:ascii="Times New Roman"/>
          <w:b w:val="false"/>
          <w:i w:val="false"/>
          <w:color w:val="000000"/>
          <w:sz w:val="28"/>
        </w:rPr>
        <w:t xml:space="preserve">       (при его наличии) (Фамилия, имя, отчество (при его наличии))       (подпись)</w:t>
      </w:r>
    </w:p>
    <w:bookmarkEnd w:id="19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2218" w:id="1993"/>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"Приостановление (продление, возобновление)</w:t>
      </w:r>
      <w:r>
        <w:br/>
      </w:r>
      <w:r>
        <w:rPr>
          <w:rFonts w:ascii="Times New Roman"/>
          <w:b/>
          <w:i w:val="false"/>
          <w:color w:val="000000"/>
        </w:rPr>
        <w:t>представления налоговой отчетности"</w:t>
      </w:r>
    </w:p>
    <w:bookmarkEnd w:id="1993"/>
    <w:bookmarkStart w:name="z2219" w:id="1994"/>
    <w:p>
      <w:pPr>
        <w:spacing w:after="0"/>
        <w:ind w:left="0"/>
        <w:jc w:val="left"/>
      </w:pPr>
      <w:r>
        <w:rPr>
          <w:rFonts w:ascii="Times New Roman"/>
          <w:b/>
          <w:i w:val="false"/>
          <w:color w:val="000000"/>
        </w:rPr>
        <w:t xml:space="preserve"> 1. Общие положения</w:t>
      </w:r>
    </w:p>
    <w:bookmarkEnd w:id="1994"/>
    <w:bookmarkStart w:name="z2220" w:id="1995"/>
    <w:p>
      <w:pPr>
        <w:spacing w:after="0"/>
        <w:ind w:left="0"/>
        <w:jc w:val="both"/>
      </w:pPr>
      <w:r>
        <w:rPr>
          <w:rFonts w:ascii="Times New Roman"/>
          <w:b w:val="false"/>
          <w:i w:val="false"/>
          <w:color w:val="000000"/>
          <w:sz w:val="28"/>
        </w:rPr>
        <w:t>
      1. Государственная услуга "Приостановление (продление, возобновление) представления налоговой отчетности" (далее – государственная услуга).</w:t>
      </w:r>
    </w:p>
    <w:bookmarkEnd w:id="1995"/>
    <w:bookmarkStart w:name="z2221" w:id="1996"/>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1996"/>
    <w:bookmarkStart w:name="z2222" w:id="1997"/>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1997"/>
    <w:bookmarkStart w:name="z2223" w:id="1998"/>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осуществляются услугодателем:</w:t>
      </w:r>
    </w:p>
    <w:bookmarkEnd w:id="1998"/>
    <w:bookmarkStart w:name="z2224" w:id="1999"/>
    <w:p>
      <w:pPr>
        <w:spacing w:after="0"/>
        <w:ind w:left="0"/>
        <w:jc w:val="both"/>
      </w:pPr>
      <w:r>
        <w:rPr>
          <w:rFonts w:ascii="Times New Roman"/>
          <w:b w:val="false"/>
          <w:i w:val="false"/>
          <w:color w:val="000000"/>
          <w:sz w:val="28"/>
        </w:rPr>
        <w:t>
      1) через центры оказания услуги или веб-приложение "Кабинет налогоплательщика" (далее – Кабинет налогоплательщика), или информационную систему "Сервисы обработки налоговой отчетности" (далее – СОНО);</w:t>
      </w:r>
    </w:p>
    <w:bookmarkEnd w:id="1999"/>
    <w:bookmarkStart w:name="z2225" w:id="2000"/>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2000"/>
    <w:bookmarkStart w:name="z2226" w:id="2001"/>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2001"/>
    <w:bookmarkStart w:name="z2227" w:id="2002"/>
    <w:p>
      <w:pPr>
        <w:spacing w:after="0"/>
        <w:ind w:left="0"/>
        <w:jc w:val="left"/>
      </w:pPr>
      <w:r>
        <w:rPr>
          <w:rFonts w:ascii="Times New Roman"/>
          <w:b/>
          <w:i w:val="false"/>
          <w:color w:val="000000"/>
        </w:rPr>
        <w:t xml:space="preserve"> 2. Порядок оказания государственной услуги</w:t>
      </w:r>
    </w:p>
    <w:bookmarkEnd w:id="2002"/>
    <w:bookmarkStart w:name="z2228" w:id="2003"/>
    <w:p>
      <w:pPr>
        <w:spacing w:after="0"/>
        <w:ind w:left="0"/>
        <w:jc w:val="both"/>
      </w:pPr>
      <w:r>
        <w:rPr>
          <w:rFonts w:ascii="Times New Roman"/>
          <w:b w:val="false"/>
          <w:i w:val="false"/>
          <w:color w:val="000000"/>
          <w:sz w:val="28"/>
        </w:rPr>
        <w:t>
      4. Сроки оказания государственной услуги:</w:t>
      </w:r>
    </w:p>
    <w:bookmarkEnd w:id="2003"/>
    <w:bookmarkStart w:name="z2229" w:id="2004"/>
    <w:p>
      <w:pPr>
        <w:spacing w:after="0"/>
        <w:ind w:left="0"/>
        <w:jc w:val="both"/>
      </w:pPr>
      <w:r>
        <w:rPr>
          <w:rFonts w:ascii="Times New Roman"/>
          <w:b w:val="false"/>
          <w:i w:val="false"/>
          <w:color w:val="000000"/>
          <w:sz w:val="28"/>
        </w:rPr>
        <w:t>
      1)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 в течение трех рабочих дней с даты представления услугополучателем заявления;</w:t>
      </w:r>
    </w:p>
    <w:bookmarkEnd w:id="2004"/>
    <w:bookmarkStart w:name="z2230" w:id="2005"/>
    <w:p>
      <w:pPr>
        <w:spacing w:after="0"/>
        <w:ind w:left="0"/>
        <w:jc w:val="both"/>
      </w:pPr>
      <w:r>
        <w:rPr>
          <w:rFonts w:ascii="Times New Roman"/>
          <w:b w:val="false"/>
          <w:i w:val="false"/>
          <w:color w:val="000000"/>
          <w:sz w:val="28"/>
        </w:rPr>
        <w:t>
      сведения о приостановлении (продлении, возобновлении) представления налоговой отчетности или об отказе в приостановлении (продлении, возобновлении) индивидуальным предпринимателям, применяющим специальный налоговый режим на основе патента – в день подачи услугополучателем заявления.</w:t>
      </w:r>
    </w:p>
    <w:bookmarkEnd w:id="2005"/>
    <w:bookmarkStart w:name="z2231" w:id="2006"/>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bookmarkEnd w:id="2006"/>
    <w:bookmarkStart w:name="z2232" w:id="2007"/>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услугополучателем – 20 (двадцать) минут, в Государственной корпорации – 15 (пятнадцать) минут.</w:t>
      </w:r>
    </w:p>
    <w:bookmarkEnd w:id="2007"/>
    <w:bookmarkStart w:name="z2233" w:id="2008"/>
    <w:p>
      <w:pPr>
        <w:spacing w:after="0"/>
        <w:ind w:left="0"/>
        <w:jc w:val="both"/>
      </w:pPr>
      <w:r>
        <w:rPr>
          <w:rFonts w:ascii="Times New Roman"/>
          <w:b w:val="false"/>
          <w:i w:val="false"/>
          <w:color w:val="000000"/>
          <w:sz w:val="28"/>
        </w:rPr>
        <w:t>
      5. Форма оказания государственной услуги: электронная (полностью автоматизированная) и (или) бумажная.</w:t>
      </w:r>
    </w:p>
    <w:bookmarkEnd w:id="2008"/>
    <w:bookmarkStart w:name="z2234" w:id="2009"/>
    <w:p>
      <w:pPr>
        <w:spacing w:after="0"/>
        <w:ind w:left="0"/>
        <w:jc w:val="both"/>
      </w:pPr>
      <w:r>
        <w:rPr>
          <w:rFonts w:ascii="Times New Roman"/>
          <w:b w:val="false"/>
          <w:i w:val="false"/>
          <w:color w:val="000000"/>
          <w:sz w:val="28"/>
        </w:rPr>
        <w:t>
      6. Результатом оказания государственной услуги является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опубликованного на интернет-ресурсе уполномоченного органа не позднее даты принятия такого решения.</w:t>
      </w:r>
    </w:p>
    <w:bookmarkEnd w:id="2009"/>
    <w:bookmarkStart w:name="z2235" w:id="201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End w:id="2010"/>
    <w:bookmarkStart w:name="z2236" w:id="2011"/>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услогополучатель).</w:t>
      </w:r>
    </w:p>
    <w:bookmarkEnd w:id="2011"/>
    <w:bookmarkStart w:name="z2237" w:id="2012"/>
    <w:p>
      <w:pPr>
        <w:spacing w:after="0"/>
        <w:ind w:left="0"/>
        <w:jc w:val="both"/>
      </w:pPr>
      <w:r>
        <w:rPr>
          <w:rFonts w:ascii="Times New Roman"/>
          <w:b w:val="false"/>
          <w:i w:val="false"/>
          <w:color w:val="000000"/>
          <w:sz w:val="28"/>
        </w:rPr>
        <w:t>
      8. График работы:</w:t>
      </w:r>
    </w:p>
    <w:bookmarkEnd w:id="2012"/>
    <w:bookmarkStart w:name="z2238" w:id="2013"/>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2013"/>
    <w:bookmarkStart w:name="z2239" w:id="201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2014"/>
    <w:bookmarkStart w:name="z2240" w:id="2015"/>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2015"/>
    <w:bookmarkStart w:name="z2241" w:id="2016"/>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2016"/>
    <w:bookmarkStart w:name="z2242" w:id="2017"/>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2017"/>
    <w:bookmarkStart w:name="z2243" w:id="2018"/>
    <w:p>
      <w:pPr>
        <w:spacing w:after="0"/>
        <w:ind w:left="0"/>
        <w:jc w:val="both"/>
      </w:pPr>
      <w:r>
        <w:rPr>
          <w:rFonts w:ascii="Times New Roman"/>
          <w:b w:val="false"/>
          <w:i w:val="false"/>
          <w:color w:val="000000"/>
          <w:sz w:val="28"/>
        </w:rPr>
        <w:t>
      3) портала, Кабинета налогоплательщика, СОНО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2018"/>
    <w:bookmarkStart w:name="z2244" w:id="2019"/>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рабочим днем.</w:t>
      </w:r>
    </w:p>
    <w:bookmarkEnd w:id="2019"/>
    <w:bookmarkStart w:name="z2245" w:id="2020"/>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2020"/>
    <w:bookmarkStart w:name="z2246" w:id="2021"/>
    <w:p>
      <w:pPr>
        <w:spacing w:after="0"/>
        <w:ind w:left="0"/>
        <w:jc w:val="both"/>
      </w:pPr>
      <w:r>
        <w:rPr>
          <w:rFonts w:ascii="Times New Roman"/>
          <w:b w:val="false"/>
          <w:i w:val="false"/>
          <w:color w:val="000000"/>
          <w:sz w:val="28"/>
        </w:rPr>
        <w:t>
      по месту своего нахождения к услугодателю (в явочном порядке или по почте) или в Государственную корпорацию:</w:t>
      </w:r>
    </w:p>
    <w:bookmarkEnd w:id="2021"/>
    <w:bookmarkStart w:name="z2247" w:id="2022"/>
    <w:p>
      <w:pPr>
        <w:spacing w:after="0"/>
        <w:ind w:left="0"/>
        <w:jc w:val="both"/>
      </w:pPr>
      <w:r>
        <w:rPr>
          <w:rFonts w:ascii="Times New Roman"/>
          <w:b w:val="false"/>
          <w:i w:val="false"/>
          <w:color w:val="000000"/>
          <w:sz w:val="28"/>
        </w:rPr>
        <w:t>
      услугополучатели за исключением индивидуальных предпринимателей, применяющих специальный налоговый режим для субъектов малого бизнеса на основе патента:</w:t>
      </w:r>
    </w:p>
    <w:bookmarkEnd w:id="2022"/>
    <w:bookmarkStart w:name="z2248" w:id="2023"/>
    <w:p>
      <w:pPr>
        <w:spacing w:after="0"/>
        <w:ind w:left="0"/>
        <w:jc w:val="both"/>
      </w:pPr>
      <w:r>
        <w:rPr>
          <w:rFonts w:ascii="Times New Roman"/>
          <w:b w:val="false"/>
          <w:i w:val="false"/>
          <w:color w:val="000000"/>
          <w:sz w:val="28"/>
        </w:rPr>
        <w:t>
      1) налоговое заявление о приостановлении (продлении, возобновлении) представления налоговой отчетности согласно приложению 1 к настоящему стандарту государственной услуги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bookmarkEnd w:id="2023"/>
    <w:bookmarkStart w:name="z2249" w:id="2024"/>
    <w:p>
      <w:pPr>
        <w:spacing w:after="0"/>
        <w:ind w:left="0"/>
        <w:jc w:val="both"/>
      </w:pPr>
      <w:r>
        <w:rPr>
          <w:rFonts w:ascii="Times New Roman"/>
          <w:b w:val="false"/>
          <w:i w:val="false"/>
          <w:color w:val="000000"/>
          <w:sz w:val="28"/>
        </w:rPr>
        <w:t>
      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bookmarkEnd w:id="2024"/>
    <w:bookmarkStart w:name="z2250" w:id="2025"/>
    <w:p>
      <w:pPr>
        <w:spacing w:after="0"/>
        <w:ind w:left="0"/>
        <w:jc w:val="both"/>
      </w:pPr>
      <w:r>
        <w:rPr>
          <w:rFonts w:ascii="Times New Roman"/>
          <w:b w:val="false"/>
          <w:i w:val="false"/>
          <w:color w:val="000000"/>
          <w:sz w:val="28"/>
        </w:rPr>
        <w:t>
      3) налоговое заявление о регистрационном учете по налогу на добавленную стоимость согласно приложению 2 к настоящему стандарту государственной услуги – в случае принятия решения о приостановлении деятельности услугополучателем, являющимся плательщиком налога на добавленную стоимость;</w:t>
      </w:r>
    </w:p>
    <w:bookmarkEnd w:id="2025"/>
    <w:bookmarkStart w:name="z2251" w:id="2026"/>
    <w:p>
      <w:pPr>
        <w:spacing w:after="0"/>
        <w:ind w:left="0"/>
        <w:jc w:val="both"/>
      </w:pPr>
      <w:r>
        <w:rPr>
          <w:rFonts w:ascii="Times New Roman"/>
          <w:b w:val="false"/>
          <w:i w:val="false"/>
          <w:color w:val="000000"/>
          <w:sz w:val="28"/>
        </w:rPr>
        <w:t>
      услугополучатели, применяющий специальный налоговый режим для субъектов малого бизнеса на основе патента:</w:t>
      </w:r>
    </w:p>
    <w:bookmarkEnd w:id="2026"/>
    <w:bookmarkStart w:name="z2252" w:id="2027"/>
    <w:p>
      <w:pPr>
        <w:spacing w:after="0"/>
        <w:ind w:left="0"/>
        <w:jc w:val="both"/>
      </w:pPr>
      <w:r>
        <w:rPr>
          <w:rFonts w:ascii="Times New Roman"/>
          <w:b w:val="false"/>
          <w:i w:val="false"/>
          <w:color w:val="000000"/>
          <w:sz w:val="28"/>
        </w:rPr>
        <w:t>
      1) налоговое заявление о приостановлении (продлении, возобновлении) представления налоговой отчетности – в случае принятия решения о приостановлении деятельности или продлении срока приостановления представления расчета стоимости патента (далее – Расчет);</w:t>
      </w:r>
    </w:p>
    <w:bookmarkEnd w:id="2027"/>
    <w:bookmarkStart w:name="z2253" w:id="2028"/>
    <w:p>
      <w:pPr>
        <w:spacing w:after="0"/>
        <w:ind w:left="0"/>
        <w:jc w:val="both"/>
      </w:pPr>
      <w:r>
        <w:rPr>
          <w:rFonts w:ascii="Times New Roman"/>
          <w:b w:val="false"/>
          <w:i w:val="false"/>
          <w:color w:val="000000"/>
          <w:sz w:val="28"/>
        </w:rPr>
        <w:t>
      2) расчет на предстоящий период со дня возобновления деятельности – в случае принятия решение о возобновление деятельности до окончания срока приостановления деятельности.</w:t>
      </w:r>
    </w:p>
    <w:bookmarkEnd w:id="2028"/>
    <w:bookmarkStart w:name="z2254" w:id="2029"/>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2029"/>
    <w:bookmarkStart w:name="z2255" w:id="2030"/>
    <w:p>
      <w:pPr>
        <w:spacing w:after="0"/>
        <w:ind w:left="0"/>
        <w:jc w:val="both"/>
      </w:pPr>
      <w:r>
        <w:rPr>
          <w:rFonts w:ascii="Times New Roman"/>
          <w:b w:val="false"/>
          <w:i w:val="false"/>
          <w:color w:val="000000"/>
          <w:sz w:val="28"/>
        </w:rPr>
        <w:t>
      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bookmarkEnd w:id="2030"/>
    <w:bookmarkStart w:name="z2256" w:id="2031"/>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End w:id="2031"/>
    <w:bookmarkStart w:name="z2257" w:id="2032"/>
    <w:p>
      <w:pPr>
        <w:spacing w:after="0"/>
        <w:ind w:left="0"/>
        <w:jc w:val="both"/>
      </w:pPr>
      <w:r>
        <w:rPr>
          <w:rFonts w:ascii="Times New Roman"/>
          <w:b w:val="false"/>
          <w:i w:val="false"/>
          <w:color w:val="000000"/>
          <w:sz w:val="28"/>
        </w:rPr>
        <w:t>
      на портал:</w:t>
      </w:r>
    </w:p>
    <w:bookmarkEnd w:id="2032"/>
    <w:bookmarkStart w:name="z2258" w:id="2033"/>
    <w:p>
      <w:pPr>
        <w:spacing w:after="0"/>
        <w:ind w:left="0"/>
        <w:jc w:val="both"/>
      </w:pPr>
      <w:r>
        <w:rPr>
          <w:rFonts w:ascii="Times New Roman"/>
          <w:b w:val="false"/>
          <w:i w:val="false"/>
          <w:color w:val="000000"/>
          <w:sz w:val="28"/>
        </w:rPr>
        <w:t>
      услугополучатели за исключением индивидуальных предпринимателей, применяющих специальный налоговый режим для субъектов малого бизнеса на основе патента:</w:t>
      </w:r>
    </w:p>
    <w:bookmarkEnd w:id="2033"/>
    <w:bookmarkStart w:name="z2259" w:id="2034"/>
    <w:p>
      <w:pPr>
        <w:spacing w:after="0"/>
        <w:ind w:left="0"/>
        <w:jc w:val="both"/>
      </w:pPr>
      <w:r>
        <w:rPr>
          <w:rFonts w:ascii="Times New Roman"/>
          <w:b w:val="false"/>
          <w:i w:val="false"/>
          <w:color w:val="000000"/>
          <w:sz w:val="28"/>
        </w:rPr>
        <w:t>
      1) налоговое заявление о приостановлении (продлении, возобновлении) представления налоговой отчетности в форме электронного документа, удостоверенного электронной цифровой подписью (далее – ЭЦП) услугополучателя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bookmarkEnd w:id="2034"/>
    <w:bookmarkStart w:name="z2260" w:id="2035"/>
    <w:p>
      <w:pPr>
        <w:spacing w:after="0"/>
        <w:ind w:left="0"/>
        <w:jc w:val="both"/>
      </w:pPr>
      <w:r>
        <w:rPr>
          <w:rFonts w:ascii="Times New Roman"/>
          <w:b w:val="false"/>
          <w:i w:val="false"/>
          <w:color w:val="000000"/>
          <w:sz w:val="28"/>
        </w:rPr>
        <w:t>
      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bookmarkEnd w:id="2035"/>
    <w:bookmarkStart w:name="z2261" w:id="2036"/>
    <w:p>
      <w:pPr>
        <w:spacing w:after="0"/>
        <w:ind w:left="0"/>
        <w:jc w:val="both"/>
      </w:pPr>
      <w:r>
        <w:rPr>
          <w:rFonts w:ascii="Times New Roman"/>
          <w:b w:val="false"/>
          <w:i w:val="false"/>
          <w:color w:val="000000"/>
          <w:sz w:val="28"/>
        </w:rPr>
        <w:t>
      3) налоговое заявление о регистрационном учете по налогу на добавленную стоимость в форме электронного документа, удостоверенного ЭЦП услугополучателя – в случае принятия решения о приостановлении деятельности услугополучателем, являющимся плательщиком налога на добавленную стоимость;</w:t>
      </w:r>
    </w:p>
    <w:bookmarkEnd w:id="2036"/>
    <w:bookmarkStart w:name="z2262" w:id="2037"/>
    <w:p>
      <w:pPr>
        <w:spacing w:after="0"/>
        <w:ind w:left="0"/>
        <w:jc w:val="both"/>
      </w:pPr>
      <w:r>
        <w:rPr>
          <w:rFonts w:ascii="Times New Roman"/>
          <w:b w:val="false"/>
          <w:i w:val="false"/>
          <w:color w:val="000000"/>
          <w:sz w:val="28"/>
        </w:rPr>
        <w:t>
      услугополучатели, применяющий специальный налоговый режим для субъектов малого бизнеса на основе патента:</w:t>
      </w:r>
    </w:p>
    <w:bookmarkEnd w:id="2037"/>
    <w:bookmarkStart w:name="z2263" w:id="2038"/>
    <w:p>
      <w:pPr>
        <w:spacing w:after="0"/>
        <w:ind w:left="0"/>
        <w:jc w:val="both"/>
      </w:pPr>
      <w:r>
        <w:rPr>
          <w:rFonts w:ascii="Times New Roman"/>
          <w:b w:val="false"/>
          <w:i w:val="false"/>
          <w:color w:val="000000"/>
          <w:sz w:val="28"/>
        </w:rPr>
        <w:t>
      1) налоговое заявление в форме электронного документа, удостоверенного ЭЦП услугополучателя – в случае принятия решения о приостановлении деятельности или продлении срока приостановления представления расчета;</w:t>
      </w:r>
    </w:p>
    <w:bookmarkEnd w:id="2038"/>
    <w:bookmarkStart w:name="z2264" w:id="2039"/>
    <w:p>
      <w:pPr>
        <w:spacing w:after="0"/>
        <w:ind w:left="0"/>
        <w:jc w:val="both"/>
      </w:pPr>
      <w:r>
        <w:rPr>
          <w:rFonts w:ascii="Times New Roman"/>
          <w:b w:val="false"/>
          <w:i w:val="false"/>
          <w:color w:val="000000"/>
          <w:sz w:val="28"/>
        </w:rPr>
        <w:t>
      2) расчет на предстоящий период со дня возобновления деятельности – в случае принятия решение о возобновление деятельности до окончания срока приостановления деятельности.</w:t>
      </w:r>
    </w:p>
    <w:bookmarkEnd w:id="2039"/>
    <w:bookmarkStart w:name="z2265" w:id="2040"/>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и Государственной корпорации получает из соответствующих государственных информационных систем.</w:t>
      </w:r>
    </w:p>
    <w:bookmarkEnd w:id="2040"/>
    <w:bookmarkStart w:name="z2266" w:id="2041"/>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2041"/>
    <w:bookmarkStart w:name="z2267" w:id="2042"/>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2042"/>
    <w:bookmarkStart w:name="z2268" w:id="2043"/>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bookmarkEnd w:id="2043"/>
    <w:bookmarkStart w:name="z2269" w:id="2044"/>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2044"/>
    <w:bookmarkStart w:name="z2270" w:id="2045"/>
    <w:p>
      <w:pPr>
        <w:spacing w:after="0"/>
        <w:ind w:left="0"/>
        <w:jc w:val="both"/>
      </w:pPr>
      <w:r>
        <w:rPr>
          <w:rFonts w:ascii="Times New Roman"/>
          <w:b w:val="false"/>
          <w:i w:val="false"/>
          <w:color w:val="000000"/>
          <w:sz w:val="28"/>
        </w:rPr>
        <w:t>
      10. Основанием для отказа в оказании государственной услуги являются случаи наличия у услугополучателя:</w:t>
      </w:r>
    </w:p>
    <w:bookmarkEnd w:id="2045"/>
    <w:bookmarkStart w:name="z2271" w:id="2046"/>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заявления;</w:t>
      </w:r>
    </w:p>
    <w:bookmarkEnd w:id="2046"/>
    <w:bookmarkStart w:name="z2272" w:id="2047"/>
    <w:p>
      <w:pPr>
        <w:spacing w:after="0"/>
        <w:ind w:left="0"/>
        <w:jc w:val="both"/>
      </w:pPr>
      <w:r>
        <w:rPr>
          <w:rFonts w:ascii="Times New Roman"/>
          <w:b w:val="false"/>
          <w:i w:val="false"/>
          <w:color w:val="000000"/>
          <w:sz w:val="28"/>
        </w:rPr>
        <w:t>
      2) факта непредставления налоговой отчетности, с учетом срока исковой давности и налогового заявления о регистрационном учете по налогу на добавленную стоимость, указанных в пункте 9 настоящего стандарта государственной услуги;</w:t>
      </w:r>
    </w:p>
    <w:bookmarkEnd w:id="2047"/>
    <w:bookmarkStart w:name="z2273" w:id="2048"/>
    <w:p>
      <w:pPr>
        <w:spacing w:after="0"/>
        <w:ind w:left="0"/>
        <w:jc w:val="both"/>
      </w:pPr>
      <w:r>
        <w:rPr>
          <w:rFonts w:ascii="Times New Roman"/>
          <w:b w:val="false"/>
          <w:i w:val="false"/>
          <w:color w:val="000000"/>
          <w:sz w:val="28"/>
        </w:rPr>
        <w:t>
      3) факта признания органом государственных доходов услугополучателя бездействующим;</w:t>
      </w:r>
    </w:p>
    <w:bookmarkEnd w:id="2048"/>
    <w:bookmarkStart w:name="z2274" w:id="2049"/>
    <w:p>
      <w:pPr>
        <w:spacing w:after="0"/>
        <w:ind w:left="0"/>
        <w:jc w:val="both"/>
      </w:pPr>
      <w:r>
        <w:rPr>
          <w:rFonts w:ascii="Times New Roman"/>
          <w:b w:val="false"/>
          <w:i w:val="false"/>
          <w:color w:val="000000"/>
          <w:sz w:val="28"/>
        </w:rPr>
        <w:t>
      4) неисполненных уведомлений, направленных налоговым органом.</w:t>
      </w:r>
    </w:p>
    <w:bookmarkEnd w:id="2049"/>
    <w:bookmarkStart w:name="z2275" w:id="2050"/>
    <w:p>
      <w:pPr>
        <w:spacing w:after="0"/>
        <w:ind w:left="0"/>
        <w:jc w:val="both"/>
      </w:pPr>
      <w:r>
        <w:rPr>
          <w:rFonts w:ascii="Times New Roman"/>
          <w:b w:val="false"/>
          <w:i w:val="false"/>
          <w:color w:val="000000"/>
          <w:sz w:val="28"/>
        </w:rPr>
        <w:t>
      К бездействующим налогоплательщикам относятся бездействующие юридические лица и индивидуальные предприниматели.</w:t>
      </w:r>
    </w:p>
    <w:bookmarkEnd w:id="2050"/>
    <w:bookmarkStart w:name="z2276" w:id="2051"/>
    <w:p>
      <w:pPr>
        <w:spacing w:after="0"/>
        <w:ind w:left="0"/>
        <w:jc w:val="both"/>
      </w:pPr>
      <w:r>
        <w:rPr>
          <w:rFonts w:ascii="Times New Roman"/>
          <w:b w:val="false"/>
          <w:i w:val="false"/>
          <w:color w:val="000000"/>
          <w:sz w:val="28"/>
        </w:rPr>
        <w:t xml:space="preserve">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(далее – Кодекс) срока представления декларацию:</w:t>
      </w:r>
    </w:p>
    <w:bookmarkEnd w:id="2051"/>
    <w:bookmarkStart w:name="z2277" w:id="2052"/>
    <w:p>
      <w:pPr>
        <w:spacing w:after="0"/>
        <w:ind w:left="0"/>
        <w:jc w:val="both"/>
      </w:pPr>
      <w:r>
        <w:rPr>
          <w:rFonts w:ascii="Times New Roman"/>
          <w:b w:val="false"/>
          <w:i w:val="false"/>
          <w:color w:val="000000"/>
          <w:sz w:val="28"/>
        </w:rPr>
        <w:t>
      1) по корпоративному подоходному налогу;</w:t>
      </w:r>
    </w:p>
    <w:bookmarkEnd w:id="2052"/>
    <w:bookmarkStart w:name="z2278" w:id="2053"/>
    <w:p>
      <w:pPr>
        <w:spacing w:after="0"/>
        <w:ind w:left="0"/>
        <w:jc w:val="both"/>
      </w:pPr>
      <w:r>
        <w:rPr>
          <w:rFonts w:ascii="Times New Roman"/>
          <w:b w:val="false"/>
          <w:i w:val="false"/>
          <w:color w:val="000000"/>
          <w:sz w:val="28"/>
        </w:rPr>
        <w:t>
      2)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bookmarkEnd w:id="2053"/>
    <w:bookmarkStart w:name="z2279" w:id="2054"/>
    <w:p>
      <w:pPr>
        <w:spacing w:after="0"/>
        <w:ind w:left="0"/>
        <w:jc w:val="both"/>
      </w:pPr>
      <w:r>
        <w:rPr>
          <w:rFonts w:ascii="Times New Roman"/>
          <w:b w:val="false"/>
          <w:i w:val="false"/>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bookmarkEnd w:id="2054"/>
    <w:bookmarkStart w:name="z2280" w:id="2055"/>
    <w:p>
      <w:pPr>
        <w:spacing w:after="0"/>
        <w:ind w:left="0"/>
        <w:jc w:val="both"/>
      </w:pPr>
      <w:r>
        <w:rPr>
          <w:rFonts w:ascii="Times New Roman"/>
          <w:b w:val="false"/>
          <w:i w:val="false"/>
          <w:color w:val="000000"/>
          <w:sz w:val="28"/>
        </w:rPr>
        <w:t>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Кодексом срока представления декларацию:</w:t>
      </w:r>
    </w:p>
    <w:bookmarkEnd w:id="2055"/>
    <w:bookmarkStart w:name="z2281" w:id="2056"/>
    <w:p>
      <w:pPr>
        <w:spacing w:after="0"/>
        <w:ind w:left="0"/>
        <w:jc w:val="both"/>
      </w:pPr>
      <w:r>
        <w:rPr>
          <w:rFonts w:ascii="Times New Roman"/>
          <w:b w:val="false"/>
          <w:i w:val="false"/>
          <w:color w:val="000000"/>
          <w:sz w:val="28"/>
        </w:rPr>
        <w:t>
      1) по индивидуальному подоходному налогу;</w:t>
      </w:r>
    </w:p>
    <w:bookmarkEnd w:id="2056"/>
    <w:bookmarkStart w:name="z2282" w:id="2057"/>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bookmarkEnd w:id="2057"/>
    <w:bookmarkStart w:name="z2283" w:id="2058"/>
    <w:p>
      <w:pPr>
        <w:spacing w:after="0"/>
        <w:ind w:left="0"/>
        <w:jc w:val="both"/>
      </w:pPr>
      <w:r>
        <w:rPr>
          <w:rFonts w:ascii="Times New Roman"/>
          <w:b w:val="false"/>
          <w:i w:val="false"/>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bookmarkEnd w:id="2058"/>
    <w:bookmarkStart w:name="z2284" w:id="2059"/>
    <w:p>
      <w:pPr>
        <w:spacing w:after="0"/>
        <w:ind w:left="0"/>
        <w:jc w:val="both"/>
      </w:pPr>
      <w:r>
        <w:rPr>
          <w:rFonts w:ascii="Times New Roman"/>
          <w:b w:val="false"/>
          <w:i w:val="false"/>
          <w:color w:val="000000"/>
          <w:sz w:val="28"/>
        </w:rPr>
        <w:t>
      4) расчет стоимости патента в течение двух лет с даты окончания срока действия последнего патента.</w:t>
      </w:r>
    </w:p>
    <w:bookmarkEnd w:id="2059"/>
    <w:bookmarkStart w:name="z2285" w:id="2060"/>
    <w:p>
      <w:pPr>
        <w:spacing w:after="0"/>
        <w:ind w:left="0"/>
        <w:jc w:val="both"/>
      </w:pPr>
      <w:r>
        <w:rPr>
          <w:rFonts w:ascii="Times New Roman"/>
          <w:b w:val="false"/>
          <w:i w:val="false"/>
          <w:color w:val="000000"/>
          <w:sz w:val="28"/>
        </w:rPr>
        <w:t>
      Действие части третьей и четвертой пункта 10 настоящего стандарта государственной услуги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bookmarkEnd w:id="2060"/>
    <w:bookmarkStart w:name="z2286" w:id="2061"/>
    <w:p>
      <w:pPr>
        <w:spacing w:after="0"/>
        <w:ind w:left="0"/>
        <w:jc w:val="both"/>
      </w:pPr>
      <w:r>
        <w:rPr>
          <w:rFonts w:ascii="Times New Roman"/>
          <w:b w:val="false"/>
          <w:i w:val="false"/>
          <w:color w:val="000000"/>
          <w:sz w:val="28"/>
        </w:rPr>
        <w:t>
      Положения настоящего стандарта государственной услуги не распространяются на:</w:t>
      </w:r>
    </w:p>
    <w:bookmarkEnd w:id="2061"/>
    <w:bookmarkStart w:name="z2287" w:id="2062"/>
    <w:p>
      <w:pPr>
        <w:spacing w:after="0"/>
        <w:ind w:left="0"/>
        <w:jc w:val="both"/>
      </w:pPr>
      <w:r>
        <w:rPr>
          <w:rFonts w:ascii="Times New Roman"/>
          <w:b w:val="false"/>
          <w:i w:val="false"/>
          <w:color w:val="000000"/>
          <w:sz w:val="28"/>
        </w:rPr>
        <w:t>
      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w:t>
      </w:r>
    </w:p>
    <w:bookmarkEnd w:id="2062"/>
    <w:bookmarkStart w:name="z2288" w:id="2063"/>
    <w:p>
      <w:pPr>
        <w:spacing w:after="0"/>
        <w:ind w:left="0"/>
        <w:jc w:val="both"/>
      </w:pPr>
      <w:r>
        <w:rPr>
          <w:rFonts w:ascii="Times New Roman"/>
          <w:b w:val="false"/>
          <w:i w:val="false"/>
          <w:color w:val="000000"/>
          <w:sz w:val="28"/>
        </w:rPr>
        <w:t>
      2) плательщика налога на игорный бизнес;</w:t>
      </w:r>
    </w:p>
    <w:bookmarkEnd w:id="2063"/>
    <w:bookmarkStart w:name="z2289" w:id="2064"/>
    <w:p>
      <w:pPr>
        <w:spacing w:after="0"/>
        <w:ind w:left="0"/>
        <w:jc w:val="both"/>
      </w:pPr>
      <w:r>
        <w:rPr>
          <w:rFonts w:ascii="Times New Roman"/>
          <w:b w:val="false"/>
          <w:i w:val="false"/>
          <w:color w:val="000000"/>
          <w:sz w:val="28"/>
        </w:rPr>
        <w:t>
      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bookmarkEnd w:id="2064"/>
    <w:bookmarkStart w:name="z2290" w:id="2065"/>
    <w:p>
      <w:pPr>
        <w:spacing w:after="0"/>
        <w:ind w:left="0"/>
        <w:jc w:val="both"/>
      </w:pPr>
      <w:r>
        <w:rPr>
          <w:rFonts w:ascii="Times New Roman"/>
          <w:b w:val="false"/>
          <w:i w:val="false"/>
          <w:color w:val="000000"/>
          <w:sz w:val="28"/>
        </w:rPr>
        <w:t>
      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bookmarkEnd w:id="2065"/>
    <w:bookmarkStart w:name="z2291" w:id="2066"/>
    <w:p>
      <w:pPr>
        <w:spacing w:after="0"/>
        <w:ind w:left="0"/>
        <w:jc w:val="both"/>
      </w:pPr>
      <w:r>
        <w:rPr>
          <w:rFonts w:ascii="Times New Roman"/>
          <w:b w:val="false"/>
          <w:i w:val="false"/>
          <w:color w:val="000000"/>
          <w:sz w:val="28"/>
        </w:rPr>
        <w:t>
      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bookmarkEnd w:id="2066"/>
    <w:bookmarkStart w:name="z2292" w:id="2067"/>
    <w:p>
      <w:pPr>
        <w:spacing w:after="0"/>
        <w:ind w:left="0"/>
        <w:jc w:val="both"/>
      </w:pPr>
      <w:r>
        <w:rPr>
          <w:rFonts w:ascii="Times New Roman"/>
          <w:b w:val="false"/>
          <w:i w:val="false"/>
          <w:color w:val="000000"/>
          <w:sz w:val="28"/>
        </w:rPr>
        <w:t>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3 к настоящему стандарту государственной услуги.</w:t>
      </w:r>
    </w:p>
    <w:bookmarkEnd w:id="2067"/>
    <w:bookmarkStart w:name="z2293" w:id="2068"/>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2068"/>
    <w:bookmarkStart w:name="z2294" w:id="2069"/>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14 настоящего стандарта государственной услуги.</w:t>
      </w:r>
    </w:p>
    <w:bookmarkEnd w:id="2069"/>
    <w:bookmarkStart w:name="z2295" w:id="2070"/>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bookmarkEnd w:id="2070"/>
    <w:bookmarkStart w:name="z2296" w:id="2071"/>
    <w:p>
      <w:pPr>
        <w:spacing w:after="0"/>
        <w:ind w:left="0"/>
        <w:jc w:val="both"/>
      </w:pPr>
      <w:r>
        <w:rPr>
          <w:rFonts w:ascii="Times New Roman"/>
          <w:b w:val="false"/>
          <w:i w:val="false"/>
          <w:color w:val="000000"/>
          <w:sz w:val="28"/>
        </w:rPr>
        <w:t>
      В жалобе услугополучателя указываются:</w:t>
      </w:r>
    </w:p>
    <w:bookmarkEnd w:id="2071"/>
    <w:bookmarkStart w:name="z2297" w:id="2072"/>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2072"/>
    <w:bookmarkStart w:name="z2298" w:id="2073"/>
    <w:p>
      <w:pPr>
        <w:spacing w:after="0"/>
        <w:ind w:left="0"/>
        <w:jc w:val="both"/>
      </w:pPr>
      <w:r>
        <w:rPr>
          <w:rFonts w:ascii="Times New Roman"/>
          <w:b w:val="false"/>
          <w:i w:val="false"/>
          <w:color w:val="000000"/>
          <w:sz w:val="28"/>
        </w:rPr>
        <w:t>
      2) наименование, бизнес-идентификационный номер, почтовый адрес, исходящий номер (при наличии) и дата входящего документа – для юридического лица.</w:t>
      </w:r>
    </w:p>
    <w:bookmarkEnd w:id="2073"/>
    <w:bookmarkStart w:name="z2299" w:id="2074"/>
    <w:p>
      <w:pPr>
        <w:spacing w:after="0"/>
        <w:ind w:left="0"/>
        <w:jc w:val="both"/>
      </w:pPr>
      <w:r>
        <w:rPr>
          <w:rFonts w:ascii="Times New Roman"/>
          <w:b w:val="false"/>
          <w:i w:val="false"/>
          <w:color w:val="000000"/>
          <w:sz w:val="28"/>
        </w:rPr>
        <w:t>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w:t>
      </w:r>
    </w:p>
    <w:bookmarkEnd w:id="2074"/>
    <w:bookmarkStart w:name="z2300" w:id="2075"/>
    <w:p>
      <w:pPr>
        <w:spacing w:after="0"/>
        <w:ind w:left="0"/>
        <w:jc w:val="both"/>
      </w:pPr>
      <w:r>
        <w:rPr>
          <w:rFonts w:ascii="Times New Roman"/>
          <w:b w:val="false"/>
          <w:i w:val="false"/>
          <w:color w:val="000000"/>
          <w:sz w:val="28"/>
        </w:rPr>
        <w:t>
      Обращение подписывается услугополучателем, либо представителем услугополучателя.</w:t>
      </w:r>
    </w:p>
    <w:bookmarkEnd w:id="2075"/>
    <w:bookmarkStart w:name="z2301" w:id="2076"/>
    <w:p>
      <w:pPr>
        <w:spacing w:after="0"/>
        <w:ind w:left="0"/>
        <w:jc w:val="both"/>
      </w:pPr>
      <w:r>
        <w:rPr>
          <w:rFonts w:ascii="Times New Roman"/>
          <w:b w:val="false"/>
          <w:i w:val="false"/>
          <w:color w:val="000000"/>
          <w:sz w:val="28"/>
        </w:rPr>
        <w:t>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w:t>
      </w:r>
    </w:p>
    <w:bookmarkEnd w:id="2076"/>
    <w:bookmarkStart w:name="z2302" w:id="2077"/>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2077"/>
    <w:bookmarkStart w:name="z2303" w:id="2078"/>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2078"/>
    <w:bookmarkStart w:name="z2304" w:id="2079"/>
    <w:p>
      <w:pPr>
        <w:spacing w:after="0"/>
        <w:ind w:left="0"/>
        <w:jc w:val="both"/>
      </w:pPr>
      <w:r>
        <w:rPr>
          <w:rFonts w:ascii="Times New Roman"/>
          <w:b w:val="false"/>
          <w:i w:val="false"/>
          <w:color w:val="000000"/>
          <w:sz w:val="28"/>
        </w:rPr>
        <w:t>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w:t>
      </w:r>
    </w:p>
    <w:bookmarkEnd w:id="2079"/>
    <w:bookmarkStart w:name="z2305" w:id="2080"/>
    <w:p>
      <w:pPr>
        <w:spacing w:after="0"/>
        <w:ind w:left="0"/>
        <w:jc w:val="both"/>
      </w:pPr>
      <w:r>
        <w:rPr>
          <w:rFonts w:ascii="Times New Roman"/>
          <w:b w:val="false"/>
          <w:i w:val="false"/>
          <w:color w:val="000000"/>
          <w:sz w:val="28"/>
        </w:rPr>
        <w:t>
      Работник Государственной корпорации:</w:t>
      </w:r>
    </w:p>
    <w:bookmarkEnd w:id="2080"/>
    <w:bookmarkStart w:name="z2306" w:id="2081"/>
    <w:p>
      <w:pPr>
        <w:spacing w:after="0"/>
        <w:ind w:left="0"/>
        <w:jc w:val="both"/>
      </w:pPr>
      <w:r>
        <w:rPr>
          <w:rFonts w:ascii="Times New Roman"/>
          <w:b w:val="false"/>
          <w:i w:val="false"/>
          <w:color w:val="000000"/>
          <w:sz w:val="28"/>
        </w:rPr>
        <w:t>
      осуществляет идентификацию услугополучателя;</w:t>
      </w:r>
    </w:p>
    <w:bookmarkEnd w:id="2081"/>
    <w:bookmarkStart w:name="z2307" w:id="2082"/>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2082"/>
    <w:bookmarkStart w:name="z2308" w:id="2083"/>
    <w:p>
      <w:pPr>
        <w:spacing w:after="0"/>
        <w:ind w:left="0"/>
        <w:jc w:val="both"/>
      </w:pPr>
      <w:r>
        <w:rPr>
          <w:rFonts w:ascii="Times New Roman"/>
          <w:b w:val="false"/>
          <w:i w:val="false"/>
          <w:color w:val="000000"/>
          <w:sz w:val="28"/>
        </w:rPr>
        <w:t>
      разъясняет основные правила подачи видеообращения;</w:t>
      </w:r>
    </w:p>
    <w:bookmarkEnd w:id="2083"/>
    <w:bookmarkStart w:name="z2309" w:id="2084"/>
    <w:p>
      <w:pPr>
        <w:spacing w:after="0"/>
        <w:ind w:left="0"/>
        <w:jc w:val="both"/>
      </w:pPr>
      <w:r>
        <w:rPr>
          <w:rFonts w:ascii="Times New Roman"/>
          <w:b w:val="false"/>
          <w:i w:val="false"/>
          <w:color w:val="000000"/>
          <w:sz w:val="28"/>
        </w:rPr>
        <w:t>
      проводит заявителя в видеокабинку для подачи видеообращения.</w:t>
      </w:r>
    </w:p>
    <w:bookmarkEnd w:id="2084"/>
    <w:bookmarkStart w:name="z2310" w:id="2085"/>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2085"/>
    <w:bookmarkStart w:name="z2311" w:id="2086"/>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w:t>
      </w:r>
    </w:p>
    <w:bookmarkEnd w:id="2086"/>
    <w:bookmarkStart w:name="z2312" w:id="2087"/>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2087"/>
    <w:bookmarkStart w:name="z2313" w:id="2088"/>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2088"/>
    <w:bookmarkStart w:name="z2314" w:id="2089"/>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089"/>
    <w:bookmarkStart w:name="z2315" w:id="2090"/>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bookmarkEnd w:id="2090"/>
    <w:bookmarkStart w:name="z2316" w:id="2091"/>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2091"/>
    <w:bookmarkStart w:name="z2317" w:id="2092"/>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2092"/>
    <w:bookmarkStart w:name="z2318" w:id="2093"/>
    <w:p>
      <w:pPr>
        <w:spacing w:after="0"/>
        <w:ind w:left="0"/>
        <w:jc w:val="both"/>
      </w:pPr>
      <w:r>
        <w:rPr>
          <w:rFonts w:ascii="Times New Roman"/>
          <w:b w:val="false"/>
          <w:i w:val="false"/>
          <w:color w:val="000000"/>
          <w:sz w:val="28"/>
        </w:rPr>
        <w:t>
      услугодателя – www.kgd.gov.kz, www.minfin.gov.kz;</w:t>
      </w:r>
    </w:p>
    <w:bookmarkEnd w:id="2093"/>
    <w:bookmarkStart w:name="z2319" w:id="2094"/>
    <w:p>
      <w:pPr>
        <w:spacing w:after="0"/>
        <w:ind w:left="0"/>
        <w:jc w:val="both"/>
      </w:pPr>
      <w:r>
        <w:rPr>
          <w:rFonts w:ascii="Times New Roman"/>
          <w:b w:val="false"/>
          <w:i w:val="false"/>
          <w:color w:val="000000"/>
          <w:sz w:val="28"/>
        </w:rPr>
        <w:t>
      Государственной корпорации – www.gov4c.kz.</w:t>
      </w:r>
    </w:p>
    <w:bookmarkEnd w:id="2094"/>
    <w:bookmarkStart w:name="z2320" w:id="2095"/>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ЭЦП.</w:t>
      </w:r>
    </w:p>
    <w:bookmarkEnd w:id="2095"/>
    <w:bookmarkStart w:name="z2321" w:id="2096"/>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2096"/>
    <w:bookmarkStart w:name="z2322" w:id="2097"/>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20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"Приостановление (продление,</w:t>
            </w:r>
            <w:r>
              <w:br/>
            </w:r>
            <w:r>
              <w:rPr>
                <w:rFonts w:ascii="Times New Roman"/>
                <w:b w:val="false"/>
                <w:i w:val="false"/>
                <w:color w:val="000000"/>
                <w:sz w:val="20"/>
              </w:rPr>
              <w:t>возобновление) представления налоговой</w:t>
            </w:r>
            <w:r>
              <w:br/>
            </w:r>
            <w:r>
              <w:rPr>
                <w:rFonts w:ascii="Times New Roman"/>
                <w:b w:val="false"/>
                <w:i w:val="false"/>
                <w:color w:val="000000"/>
                <w:sz w:val="20"/>
              </w:rPr>
              <w:t>отчетности"</w:t>
            </w:r>
          </w:p>
        </w:tc>
      </w:tr>
    </w:tbl>
    <w:bookmarkStart w:name="z2324" w:id="2098"/>
    <w:p>
      <w:pPr>
        <w:spacing w:after="0"/>
        <w:ind w:left="0"/>
        <w:jc w:val="both"/>
      </w:pPr>
      <w:r>
        <w:rPr>
          <w:rFonts w:ascii="Times New Roman"/>
          <w:b w:val="false"/>
          <w:i w:val="false"/>
          <w:color w:val="000000"/>
          <w:sz w:val="28"/>
        </w:rPr>
        <w:t xml:space="preserve">
      </w:t>
      </w:r>
    </w:p>
    <w:bookmarkEnd w:id="2098"/>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"Приостановление (продление, возобновление)</w:t>
            </w:r>
            <w:r>
              <w:br/>
            </w:r>
            <w:r>
              <w:rPr>
                <w:rFonts w:ascii="Times New Roman"/>
                <w:b w:val="false"/>
                <w:i w:val="false"/>
                <w:color w:val="000000"/>
                <w:sz w:val="20"/>
              </w:rPr>
              <w:t>представления налоговой отчетности"</w:t>
            </w:r>
          </w:p>
        </w:tc>
      </w:tr>
    </w:tbl>
    <w:bookmarkStart w:name="z2326" w:id="2099"/>
    <w:p>
      <w:pPr>
        <w:spacing w:after="0"/>
        <w:ind w:left="0"/>
        <w:jc w:val="both"/>
      </w:pPr>
      <w:r>
        <w:rPr>
          <w:rFonts w:ascii="Times New Roman"/>
          <w:b w:val="false"/>
          <w:i w:val="false"/>
          <w:color w:val="000000"/>
          <w:sz w:val="28"/>
        </w:rPr>
        <w:t xml:space="preserve">
      </w:t>
      </w:r>
    </w:p>
    <w:bookmarkEnd w:id="2099"/>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"Приостановление (продление, возобновление)</w:t>
            </w:r>
            <w:r>
              <w:br/>
            </w:r>
            <w:r>
              <w:rPr>
                <w:rFonts w:ascii="Times New Roman"/>
                <w:b w:val="false"/>
                <w:i w:val="false"/>
                <w:color w:val="000000"/>
                <w:sz w:val="20"/>
              </w:rPr>
              <w:t>представления налоговой отчетности"</w:t>
            </w:r>
            <w:r>
              <w:br/>
            </w:r>
            <w:r>
              <w:rPr>
                <w:rFonts w:ascii="Times New Roman"/>
                <w:b w:val="false"/>
                <w:i w:val="false"/>
                <w:color w:val="000000"/>
                <w:sz w:val="20"/>
              </w:rPr>
              <w:t>____________________________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(далее – ФИО) (при его наличии),</w:t>
            </w:r>
            <w:r>
              <w:br/>
            </w:r>
            <w:r>
              <w:rPr>
                <w:rFonts w:ascii="Times New Roman"/>
                <w:b w:val="false"/>
                <w:i w:val="false"/>
                <w:color w:val="000000"/>
                <w:sz w:val="20"/>
              </w:rPr>
              <w:t>либо наименование организации</w:t>
            </w:r>
            <w:r>
              <w:br/>
            </w:r>
            <w:r>
              <w:rPr>
                <w:rFonts w:ascii="Times New Roman"/>
                <w:b w:val="false"/>
                <w:i w:val="false"/>
                <w:color w:val="000000"/>
                <w:sz w:val="20"/>
              </w:rPr>
              <w:t>услугополучателя)</w:t>
            </w:r>
            <w:r>
              <w:br/>
            </w:r>
            <w:r>
              <w:rPr>
                <w:rFonts w:ascii="Times New Roman"/>
                <w:b w:val="false"/>
                <w:i w:val="false"/>
                <w:color w:val="000000"/>
                <w:sz w:val="20"/>
              </w:rPr>
              <w:t>____________________________</w:t>
            </w:r>
            <w:r>
              <w:br/>
            </w:r>
            <w:r>
              <w:rPr>
                <w:rFonts w:ascii="Times New Roman"/>
                <w:b w:val="false"/>
                <w:i w:val="false"/>
                <w:color w:val="000000"/>
                <w:sz w:val="20"/>
              </w:rPr>
              <w:t>(адрес услугополучателя)</w:t>
            </w:r>
          </w:p>
        </w:tc>
      </w:tr>
    </w:tbl>
    <w:bookmarkStart w:name="z2330" w:id="2100"/>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2100"/>
    <w:bookmarkStart w:name="z2331" w:id="2101"/>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Государственной корпорации "Правительства для граждан" (указать адрес) отказывает в приеме документов на оказание государственной услуги "Приостановление (продление, возобновление) представления налоговой отчетности" ввиду представления Вами неполного пакета документов согласно перечню, предусмотренному стандартом государственной услуги, а именно:</w:t>
      </w:r>
    </w:p>
    <w:bookmarkEnd w:id="2101"/>
    <w:bookmarkStart w:name="z2332" w:id="2102"/>
    <w:p>
      <w:pPr>
        <w:spacing w:after="0"/>
        <w:ind w:left="0"/>
        <w:jc w:val="both"/>
      </w:pPr>
      <w:r>
        <w:rPr>
          <w:rFonts w:ascii="Times New Roman"/>
          <w:b w:val="false"/>
          <w:i w:val="false"/>
          <w:color w:val="000000"/>
          <w:sz w:val="28"/>
        </w:rPr>
        <w:t>
      Наименование отсутствующих документов:</w:t>
      </w:r>
    </w:p>
    <w:bookmarkEnd w:id="2102"/>
    <w:bookmarkStart w:name="z2333" w:id="2103"/>
    <w:p>
      <w:pPr>
        <w:spacing w:after="0"/>
        <w:ind w:left="0"/>
        <w:jc w:val="both"/>
      </w:pPr>
      <w:r>
        <w:rPr>
          <w:rFonts w:ascii="Times New Roman"/>
          <w:b w:val="false"/>
          <w:i w:val="false"/>
          <w:color w:val="000000"/>
          <w:sz w:val="28"/>
        </w:rPr>
        <w:t>
      1)________________________________________;</w:t>
      </w:r>
    </w:p>
    <w:bookmarkEnd w:id="2103"/>
    <w:bookmarkStart w:name="z2334" w:id="2104"/>
    <w:p>
      <w:pPr>
        <w:spacing w:after="0"/>
        <w:ind w:left="0"/>
        <w:jc w:val="both"/>
      </w:pPr>
      <w:r>
        <w:rPr>
          <w:rFonts w:ascii="Times New Roman"/>
          <w:b w:val="false"/>
          <w:i w:val="false"/>
          <w:color w:val="000000"/>
          <w:sz w:val="28"/>
        </w:rPr>
        <w:t>
      2)________________________________________;</w:t>
      </w:r>
    </w:p>
    <w:bookmarkEnd w:id="2104"/>
    <w:bookmarkStart w:name="z2335" w:id="2105"/>
    <w:p>
      <w:pPr>
        <w:spacing w:after="0"/>
        <w:ind w:left="0"/>
        <w:jc w:val="both"/>
      </w:pPr>
      <w:r>
        <w:rPr>
          <w:rFonts w:ascii="Times New Roman"/>
          <w:b w:val="false"/>
          <w:i w:val="false"/>
          <w:color w:val="000000"/>
          <w:sz w:val="28"/>
        </w:rPr>
        <w:t>
      3)….</w:t>
      </w:r>
    </w:p>
    <w:bookmarkEnd w:id="2105"/>
    <w:bookmarkStart w:name="z2336" w:id="2106"/>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bookmarkEnd w:id="2106"/>
    <w:bookmarkStart w:name="z2337" w:id="2107"/>
    <w:p>
      <w:pPr>
        <w:spacing w:after="0"/>
        <w:ind w:left="0"/>
        <w:jc w:val="both"/>
      </w:pPr>
      <w:r>
        <w:rPr>
          <w:rFonts w:ascii="Times New Roman"/>
          <w:b w:val="false"/>
          <w:i w:val="false"/>
          <w:color w:val="000000"/>
          <w:sz w:val="28"/>
        </w:rPr>
        <w:t>
      Ф.И.О (при его наличии) (работника Государственой корпорации) (подпись)</w:t>
      </w:r>
    </w:p>
    <w:bookmarkEnd w:id="2107"/>
    <w:bookmarkStart w:name="z2338" w:id="2108"/>
    <w:p>
      <w:pPr>
        <w:spacing w:after="0"/>
        <w:ind w:left="0"/>
        <w:jc w:val="both"/>
      </w:pPr>
      <w:r>
        <w:rPr>
          <w:rFonts w:ascii="Times New Roman"/>
          <w:b w:val="false"/>
          <w:i w:val="false"/>
          <w:color w:val="000000"/>
          <w:sz w:val="28"/>
        </w:rPr>
        <w:t>
      Исполнитель: Ф.И.О (при его наличии)._____________</w:t>
      </w:r>
    </w:p>
    <w:bookmarkEnd w:id="2108"/>
    <w:bookmarkStart w:name="z2339" w:id="2109"/>
    <w:p>
      <w:pPr>
        <w:spacing w:after="0"/>
        <w:ind w:left="0"/>
        <w:jc w:val="both"/>
      </w:pPr>
      <w:r>
        <w:rPr>
          <w:rFonts w:ascii="Times New Roman"/>
          <w:b w:val="false"/>
          <w:i w:val="false"/>
          <w:color w:val="000000"/>
          <w:sz w:val="28"/>
        </w:rPr>
        <w:t>
      Телефон __________</w:t>
      </w:r>
    </w:p>
    <w:bookmarkEnd w:id="2109"/>
    <w:bookmarkStart w:name="z2340" w:id="2110"/>
    <w:p>
      <w:pPr>
        <w:spacing w:after="0"/>
        <w:ind w:left="0"/>
        <w:jc w:val="both"/>
      </w:pPr>
      <w:r>
        <w:rPr>
          <w:rFonts w:ascii="Times New Roman"/>
          <w:b w:val="false"/>
          <w:i w:val="false"/>
          <w:color w:val="000000"/>
          <w:sz w:val="28"/>
        </w:rPr>
        <w:t>
      Получил: Ф.И.О(при его наличии). / подпись услугополучателя</w:t>
      </w:r>
    </w:p>
    <w:bookmarkEnd w:id="2110"/>
    <w:bookmarkStart w:name="z2341" w:id="2111"/>
    <w:p>
      <w:pPr>
        <w:spacing w:after="0"/>
        <w:ind w:left="0"/>
        <w:jc w:val="both"/>
      </w:pPr>
      <w:r>
        <w:rPr>
          <w:rFonts w:ascii="Times New Roman"/>
          <w:b w:val="false"/>
          <w:i w:val="false"/>
          <w:color w:val="000000"/>
          <w:sz w:val="28"/>
        </w:rPr>
        <w:t>
      "___" _________ 20__ год</w:t>
      </w:r>
    </w:p>
    <w:bookmarkEnd w:id="2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"Внесение новых моделей контрольно-</w:t>
            </w:r>
            <w:r>
              <w:br/>
            </w:r>
            <w:r>
              <w:rPr>
                <w:rFonts w:ascii="Times New Roman"/>
                <w:b w:val="false"/>
                <w:i w:val="false"/>
                <w:color w:val="000000"/>
                <w:sz w:val="20"/>
              </w:rPr>
              <w:t>кассовых машин в Государственный</w:t>
            </w:r>
            <w:r>
              <w:br/>
            </w:r>
            <w:r>
              <w:rPr>
                <w:rFonts w:ascii="Times New Roman"/>
                <w:b w:val="false"/>
                <w:i w:val="false"/>
                <w:color w:val="000000"/>
                <w:sz w:val="20"/>
              </w:rPr>
              <w:t>реестр контрольно-кассовых машин"</w:t>
            </w:r>
          </w:p>
        </w:tc>
      </w:tr>
    </w:tbl>
    <w:bookmarkStart w:name="z2345" w:id="2112"/>
    <w:p>
      <w:pPr>
        <w:spacing w:after="0"/>
        <w:ind w:left="0"/>
        <w:jc w:val="both"/>
      </w:pPr>
      <w:r>
        <w:rPr>
          <w:rFonts w:ascii="Times New Roman"/>
          <w:b w:val="false"/>
          <w:i w:val="false"/>
          <w:color w:val="000000"/>
          <w:sz w:val="28"/>
        </w:rPr>
        <w:t xml:space="preserve">
      </w:t>
      </w:r>
    </w:p>
    <w:bookmarkEnd w:id="2112"/>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"Отзыв налоговой отчетности"</w:t>
            </w:r>
          </w:p>
        </w:tc>
      </w:tr>
    </w:tbl>
    <w:bookmarkStart w:name="z2349" w:id="2113"/>
    <w:p>
      <w:pPr>
        <w:spacing w:after="0"/>
        <w:ind w:left="0"/>
        <w:jc w:val="both"/>
      </w:pPr>
      <w:r>
        <w:rPr>
          <w:rFonts w:ascii="Times New Roman"/>
          <w:b w:val="false"/>
          <w:i w:val="false"/>
          <w:color w:val="000000"/>
          <w:sz w:val="28"/>
        </w:rPr>
        <w:t xml:space="preserve">
      </w:t>
      </w:r>
    </w:p>
    <w:bookmarkEnd w:id="2113"/>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50" w:id="2114"/>
    <w:p>
      <w:pPr>
        <w:spacing w:after="0"/>
        <w:ind w:left="0"/>
        <w:jc w:val="both"/>
      </w:pPr>
      <w:r>
        <w:rPr>
          <w:rFonts w:ascii="Times New Roman"/>
          <w:b w:val="false"/>
          <w:i w:val="false"/>
          <w:color w:val="000000"/>
          <w:sz w:val="28"/>
        </w:rPr>
        <w:t xml:space="preserve">
      </w:t>
      </w:r>
    </w:p>
    <w:bookmarkEnd w:id="2114"/>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27 апреля 2015 года № 284 </w:t>
            </w:r>
          </w:p>
        </w:tc>
      </w:tr>
    </w:tbl>
    <w:bookmarkStart w:name="z2353" w:id="2115"/>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"Проведение зачетов и возвратов налогов,</w:t>
      </w:r>
      <w:r>
        <w:br/>
      </w:r>
      <w:r>
        <w:rPr>
          <w:rFonts w:ascii="Times New Roman"/>
          <w:b/>
          <w:i w:val="false"/>
          <w:color w:val="000000"/>
        </w:rPr>
        <w:t>платежей в бюджет, пени, штрафов"</w:t>
      </w:r>
    </w:p>
    <w:bookmarkEnd w:id="2115"/>
    <w:bookmarkStart w:name="z2354" w:id="2116"/>
    <w:p>
      <w:pPr>
        <w:spacing w:after="0"/>
        <w:ind w:left="0"/>
        <w:jc w:val="left"/>
      </w:pPr>
      <w:r>
        <w:rPr>
          <w:rFonts w:ascii="Times New Roman"/>
          <w:b/>
          <w:i w:val="false"/>
          <w:color w:val="000000"/>
        </w:rPr>
        <w:t xml:space="preserve"> 2. Общие положения</w:t>
      </w:r>
    </w:p>
    <w:bookmarkEnd w:id="2116"/>
    <w:bookmarkStart w:name="z2355" w:id="2117"/>
    <w:p>
      <w:pPr>
        <w:spacing w:after="0"/>
        <w:ind w:left="0"/>
        <w:jc w:val="both"/>
      </w:pPr>
      <w:r>
        <w:rPr>
          <w:rFonts w:ascii="Times New Roman"/>
          <w:b w:val="false"/>
          <w:i w:val="false"/>
          <w:color w:val="000000"/>
          <w:sz w:val="28"/>
        </w:rPr>
        <w:t>
      1. Государственная услуга "Проведение зачетов и возвратов налогов, платежей в бюджет, пени, штрафов" (далее – государственная услуга).</w:t>
      </w:r>
    </w:p>
    <w:bookmarkEnd w:id="2117"/>
    <w:bookmarkStart w:name="z2356" w:id="2118"/>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118"/>
    <w:bookmarkStart w:name="z2357" w:id="2119"/>
    <w:p>
      <w:pPr>
        <w:spacing w:after="0"/>
        <w:ind w:left="0"/>
        <w:jc w:val="both"/>
      </w:pPr>
      <w:r>
        <w:rPr>
          <w:rFonts w:ascii="Times New Roman"/>
          <w:b w:val="false"/>
          <w:i w:val="false"/>
          <w:color w:val="000000"/>
          <w:sz w:val="28"/>
        </w:rPr>
        <w:t>
      3. Государственная услуга оказывается Комитетом государственных доходов Министерства, территориальными органами Комитета государственных доходов Министерства (далее – услугодатель).</w:t>
      </w:r>
    </w:p>
    <w:bookmarkEnd w:id="2119"/>
    <w:bookmarkStart w:name="z2358" w:id="212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услугодателем:</w:t>
      </w:r>
    </w:p>
    <w:bookmarkEnd w:id="2120"/>
    <w:bookmarkStart w:name="z2359" w:id="2121"/>
    <w:p>
      <w:pPr>
        <w:spacing w:after="0"/>
        <w:ind w:left="0"/>
        <w:jc w:val="both"/>
      </w:pPr>
      <w:r>
        <w:rPr>
          <w:rFonts w:ascii="Times New Roman"/>
          <w:b w:val="false"/>
          <w:i w:val="false"/>
          <w:color w:val="000000"/>
          <w:sz w:val="28"/>
        </w:rPr>
        <w:t>
      1) через канцелярию, центры оказания услуг или веб-приложение "Кабинет налогоплательщика" (далее – Кабинет налогоплательщика);</w:t>
      </w:r>
    </w:p>
    <w:bookmarkEnd w:id="2121"/>
    <w:bookmarkStart w:name="z2360" w:id="2122"/>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2122"/>
    <w:bookmarkStart w:name="z2361" w:id="2123"/>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2123"/>
    <w:bookmarkStart w:name="z2362" w:id="2124"/>
    <w:p>
      <w:pPr>
        <w:spacing w:after="0"/>
        <w:ind w:left="0"/>
        <w:jc w:val="left"/>
      </w:pPr>
      <w:r>
        <w:rPr>
          <w:rFonts w:ascii="Times New Roman"/>
          <w:b/>
          <w:i w:val="false"/>
          <w:color w:val="000000"/>
        </w:rPr>
        <w:t xml:space="preserve"> 2. Порядок оказания государственной услуги</w:t>
      </w:r>
    </w:p>
    <w:bookmarkEnd w:id="2124"/>
    <w:bookmarkStart w:name="z2363" w:id="2125"/>
    <w:p>
      <w:pPr>
        <w:spacing w:after="0"/>
        <w:ind w:left="0"/>
        <w:jc w:val="both"/>
      </w:pPr>
      <w:r>
        <w:rPr>
          <w:rFonts w:ascii="Times New Roman"/>
          <w:b w:val="false"/>
          <w:i w:val="false"/>
          <w:color w:val="000000"/>
          <w:sz w:val="28"/>
        </w:rPr>
        <w:t xml:space="preserve">
      4. Сроки оказания государственной услуги: </w:t>
      </w:r>
    </w:p>
    <w:bookmarkEnd w:id="2125"/>
    <w:bookmarkStart w:name="z2364" w:id="2126"/>
    <w:p>
      <w:pPr>
        <w:spacing w:after="0"/>
        <w:ind w:left="0"/>
        <w:jc w:val="both"/>
      </w:pPr>
      <w:r>
        <w:rPr>
          <w:rFonts w:ascii="Times New Roman"/>
          <w:b w:val="false"/>
          <w:i w:val="false"/>
          <w:color w:val="000000"/>
          <w:sz w:val="28"/>
        </w:rPr>
        <w:t>
      1) зачет излишне уплаченной суммы налога, платежа в бюджет, пени составляет 10 (десять) рабочих дней со дня представления услугополучателем налогового заявления на проведение зачета и (или) возврата налогов, платежей в бюджет, таможенных платежей, пеней, процентов и штрафов (далее – налоговое заявление) и документов;</w:t>
      </w:r>
    </w:p>
    <w:bookmarkEnd w:id="2126"/>
    <w:bookmarkStart w:name="z2365" w:id="2127"/>
    <w:p>
      <w:pPr>
        <w:spacing w:after="0"/>
        <w:ind w:left="0"/>
        <w:jc w:val="both"/>
      </w:pPr>
      <w:r>
        <w:rPr>
          <w:rFonts w:ascii="Times New Roman"/>
          <w:b w:val="false"/>
          <w:i w:val="false"/>
          <w:color w:val="000000"/>
          <w:sz w:val="28"/>
        </w:rPr>
        <w:t>
      зачет, возврат ошибочно уплаченной суммы налога, платежа в бюджет, пени производится в течение 10 (десяти) рабочих дней со дня представления услугополучателем налогового заявления по ошибочным суммам и документов, указанных в пункте 9 настоящего стандарта государственной услуги;</w:t>
      </w:r>
    </w:p>
    <w:bookmarkEnd w:id="2127"/>
    <w:bookmarkStart w:name="z2366" w:id="2128"/>
    <w:p>
      <w:pPr>
        <w:spacing w:after="0"/>
        <w:ind w:left="0"/>
        <w:jc w:val="both"/>
      </w:pPr>
      <w:r>
        <w:rPr>
          <w:rFonts w:ascii="Times New Roman"/>
          <w:b w:val="false"/>
          <w:i w:val="false"/>
          <w:color w:val="000000"/>
          <w:sz w:val="28"/>
        </w:rPr>
        <w:t>
      возврат излишне уплаченной суммы налога, платежа в бюджет, пени производится в течение 10 (десяти) рабочих дней со дня подачи услугополучателем налогового заявления и документов;</w:t>
      </w:r>
    </w:p>
    <w:bookmarkEnd w:id="2128"/>
    <w:bookmarkStart w:name="z2367" w:id="2129"/>
    <w:p>
      <w:pPr>
        <w:spacing w:after="0"/>
        <w:ind w:left="0"/>
        <w:jc w:val="both"/>
      </w:pPr>
      <w:r>
        <w:rPr>
          <w:rFonts w:ascii="Times New Roman"/>
          <w:b w:val="false"/>
          <w:i w:val="false"/>
          <w:color w:val="000000"/>
          <w:sz w:val="28"/>
        </w:rPr>
        <w:t xml:space="preserve">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 а также излишне уплаченной суммы производится в течение 10 (десяти) рабочих дней со дня представления услугополучателем налогового заявления и документов; </w:t>
      </w:r>
    </w:p>
    <w:bookmarkEnd w:id="2129"/>
    <w:bookmarkStart w:name="z2368" w:id="2130"/>
    <w:p>
      <w:pPr>
        <w:spacing w:after="0"/>
        <w:ind w:left="0"/>
        <w:jc w:val="both"/>
      </w:pPr>
      <w:r>
        <w:rPr>
          <w:rFonts w:ascii="Times New Roman"/>
          <w:b w:val="false"/>
          <w:i w:val="false"/>
          <w:color w:val="000000"/>
          <w:sz w:val="28"/>
        </w:rPr>
        <w:t>
      возврат уплаченной суммы налога, платежа в бюджет, пени и штрафа в результате отмены итогов электронных аукционов по решению суда производится в течение 10 (десяти) рабочих дней со дня подачи заявления на возврат;</w:t>
      </w:r>
    </w:p>
    <w:bookmarkEnd w:id="2130"/>
    <w:bookmarkStart w:name="z2369" w:id="2131"/>
    <w:p>
      <w:pPr>
        <w:spacing w:after="0"/>
        <w:ind w:left="0"/>
        <w:jc w:val="both"/>
      </w:pPr>
      <w:r>
        <w:rPr>
          <w:rFonts w:ascii="Times New Roman"/>
          <w:b w:val="false"/>
          <w:i w:val="false"/>
          <w:color w:val="000000"/>
          <w:sz w:val="28"/>
        </w:rPr>
        <w:t>
      возврат излишне уплаченной суммы государственной пошлины производится в течение 10 (десяти) рабочих дней со дня подачи налогового заявления на возврат;</w:t>
      </w:r>
    </w:p>
    <w:bookmarkEnd w:id="2131"/>
    <w:bookmarkStart w:name="z2370" w:id="2132"/>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bookmarkEnd w:id="2132"/>
    <w:bookmarkStart w:name="z2371" w:id="2133"/>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End w:id="2133"/>
    <w:bookmarkStart w:name="z2372" w:id="2134"/>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 (или) бумажная.</w:t>
      </w:r>
    </w:p>
    <w:bookmarkEnd w:id="2134"/>
    <w:bookmarkStart w:name="z2373" w:id="2135"/>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2135"/>
    <w:bookmarkStart w:name="z2374" w:id="2136"/>
    <w:p>
      <w:pPr>
        <w:spacing w:after="0"/>
        <w:ind w:left="0"/>
        <w:jc w:val="both"/>
      </w:pPr>
      <w:r>
        <w:rPr>
          <w:rFonts w:ascii="Times New Roman"/>
          <w:b w:val="false"/>
          <w:i w:val="false"/>
          <w:color w:val="000000"/>
          <w:sz w:val="28"/>
        </w:rPr>
        <w:t>
      зачет излишне уплаченной суммы налога, платежа в бюджет, пени;</w:t>
      </w:r>
    </w:p>
    <w:bookmarkEnd w:id="2136"/>
    <w:bookmarkStart w:name="z2375" w:id="2137"/>
    <w:p>
      <w:pPr>
        <w:spacing w:after="0"/>
        <w:ind w:left="0"/>
        <w:jc w:val="both"/>
      </w:pPr>
      <w:r>
        <w:rPr>
          <w:rFonts w:ascii="Times New Roman"/>
          <w:b w:val="false"/>
          <w:i w:val="false"/>
          <w:color w:val="000000"/>
          <w:sz w:val="28"/>
        </w:rPr>
        <w:t xml:space="preserve">
      зачет ошибочно уплаченной суммы на надлежащий код бюджетной классификации и (или) в надлежащий налоговый орган; </w:t>
      </w:r>
    </w:p>
    <w:bookmarkEnd w:id="2137"/>
    <w:bookmarkStart w:name="z2376" w:id="2138"/>
    <w:p>
      <w:pPr>
        <w:spacing w:after="0"/>
        <w:ind w:left="0"/>
        <w:jc w:val="both"/>
      </w:pPr>
      <w:r>
        <w:rPr>
          <w:rFonts w:ascii="Times New Roman"/>
          <w:b w:val="false"/>
          <w:i w:val="false"/>
          <w:color w:val="000000"/>
          <w:sz w:val="28"/>
        </w:rPr>
        <w:t>
      возврат излишне уплаченной суммы налога, платежа в бюджет и пени, а также ошибочно уплаченной суммы налога, платежа в бюджет на банковский счет налогоплательщика;</w:t>
      </w:r>
    </w:p>
    <w:bookmarkEnd w:id="2138"/>
    <w:bookmarkStart w:name="z2377" w:id="2139"/>
    <w:p>
      <w:pPr>
        <w:spacing w:after="0"/>
        <w:ind w:left="0"/>
        <w:jc w:val="both"/>
      </w:pPr>
      <w:r>
        <w:rPr>
          <w:rFonts w:ascii="Times New Roman"/>
          <w:b w:val="false"/>
          <w:i w:val="false"/>
          <w:color w:val="000000"/>
          <w:sz w:val="28"/>
        </w:rPr>
        <w:t>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 на банковский счет налогоплательщика;</w:t>
      </w:r>
    </w:p>
    <w:bookmarkEnd w:id="2139"/>
    <w:bookmarkStart w:name="z2378" w:id="2140"/>
    <w:p>
      <w:pPr>
        <w:spacing w:after="0"/>
        <w:ind w:left="0"/>
        <w:jc w:val="both"/>
      </w:pPr>
      <w:r>
        <w:rPr>
          <w:rFonts w:ascii="Times New Roman"/>
          <w:b w:val="false"/>
          <w:i w:val="false"/>
          <w:color w:val="000000"/>
          <w:sz w:val="28"/>
        </w:rPr>
        <w:t>
      возврат уплаченной суммы налога, платежа в бюджет, пени и штрафа в результате отмены итогов электронных аукционов по решению суда на банковский счет налогоплательщика;</w:t>
      </w:r>
    </w:p>
    <w:bookmarkEnd w:id="2140"/>
    <w:bookmarkStart w:name="z2379" w:id="2141"/>
    <w:p>
      <w:pPr>
        <w:spacing w:after="0"/>
        <w:ind w:left="0"/>
        <w:jc w:val="both"/>
      </w:pPr>
      <w:r>
        <w:rPr>
          <w:rFonts w:ascii="Times New Roman"/>
          <w:b w:val="false"/>
          <w:i w:val="false"/>
          <w:color w:val="000000"/>
          <w:sz w:val="28"/>
        </w:rPr>
        <w:t>
      возврат излишне уплаченной суммы государственной пошлины по месту ее уплаты на банковский счет налогоплательщика с соответствующего кода бюджетной классификации;</w:t>
      </w:r>
    </w:p>
    <w:bookmarkEnd w:id="2141"/>
    <w:bookmarkStart w:name="z2380" w:id="2142"/>
    <w:p>
      <w:pPr>
        <w:spacing w:after="0"/>
        <w:ind w:left="0"/>
        <w:jc w:val="both"/>
      </w:pPr>
      <w:r>
        <w:rPr>
          <w:rFonts w:ascii="Times New Roman"/>
          <w:b w:val="false"/>
          <w:i w:val="false"/>
          <w:color w:val="000000"/>
          <w:sz w:val="28"/>
        </w:rPr>
        <w:t>
      письменное сообщение о не подтверждении ошибки – в случае неподтверждения органом государственных доходов наличия ошибок при перечислении;</w:t>
      </w:r>
    </w:p>
    <w:bookmarkEnd w:id="2142"/>
    <w:bookmarkStart w:name="z2381" w:id="2143"/>
    <w:p>
      <w:pPr>
        <w:spacing w:after="0"/>
        <w:ind w:left="0"/>
        <w:jc w:val="both"/>
      </w:pPr>
      <w:r>
        <w:rPr>
          <w:rFonts w:ascii="Times New Roman"/>
          <w:b w:val="false"/>
          <w:i w:val="false"/>
          <w:color w:val="000000"/>
          <w:sz w:val="28"/>
        </w:rPr>
        <w:t>
      уведомление об исполнении судебного решения налогоплательщику и (или) государственному учреждению – после осуществления возврата суммы государственной пошлины услугодателем;</w:t>
      </w:r>
    </w:p>
    <w:bookmarkEnd w:id="2143"/>
    <w:bookmarkStart w:name="z2382" w:id="2144"/>
    <w:p>
      <w:pPr>
        <w:spacing w:after="0"/>
        <w:ind w:left="0"/>
        <w:jc w:val="both"/>
      </w:pPr>
      <w:r>
        <w:rPr>
          <w:rFonts w:ascii="Times New Roman"/>
          <w:b w:val="false"/>
          <w:i w:val="false"/>
          <w:color w:val="000000"/>
          <w:sz w:val="28"/>
        </w:rPr>
        <w:t>
      мотивированный ответ услугодателя об отказе в оказании государственной услуги в случаях и по основаниям, указанным в пункте 10 настоящего стандарта государственной услуги.</w:t>
      </w:r>
    </w:p>
    <w:bookmarkEnd w:id="2144"/>
    <w:bookmarkStart w:name="z2383" w:id="214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2145"/>
    <w:bookmarkStart w:name="z2384" w:id="2146"/>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End w:id="2146"/>
    <w:bookmarkStart w:name="z2385" w:id="2147"/>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bookmarkEnd w:id="2147"/>
    <w:bookmarkStart w:name="z2386" w:id="2148"/>
    <w:p>
      <w:pPr>
        <w:spacing w:after="0"/>
        <w:ind w:left="0"/>
        <w:jc w:val="both"/>
      </w:pPr>
      <w:r>
        <w:rPr>
          <w:rFonts w:ascii="Times New Roman"/>
          <w:b w:val="false"/>
          <w:i w:val="false"/>
          <w:color w:val="000000"/>
          <w:sz w:val="28"/>
        </w:rPr>
        <w:t xml:space="preserve">
      8. График работы: </w:t>
      </w:r>
    </w:p>
    <w:bookmarkEnd w:id="2148"/>
    <w:bookmarkStart w:name="z2387" w:id="2149"/>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bookmarkEnd w:id="2149"/>
    <w:bookmarkStart w:name="z2388" w:id="215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2150"/>
    <w:bookmarkStart w:name="z2389" w:id="2151"/>
    <w:p>
      <w:pPr>
        <w:spacing w:after="0"/>
        <w:ind w:left="0"/>
        <w:jc w:val="both"/>
      </w:pPr>
      <w:r>
        <w:rPr>
          <w:rFonts w:ascii="Times New Roman"/>
          <w:b w:val="false"/>
          <w:i w:val="false"/>
          <w:color w:val="000000"/>
          <w:sz w:val="28"/>
        </w:rPr>
        <w:t xml:space="preserve">
      Государственная услуга оказывается в порядке очереди, без предварительной записи и ускоренного обслуживания. </w:t>
      </w:r>
    </w:p>
    <w:bookmarkEnd w:id="2151"/>
    <w:bookmarkStart w:name="z2390" w:id="2152"/>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2152"/>
    <w:bookmarkStart w:name="z2391" w:id="2153"/>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2153"/>
    <w:bookmarkStart w:name="z2392" w:id="2154"/>
    <w:p>
      <w:pPr>
        <w:spacing w:after="0"/>
        <w:ind w:left="0"/>
        <w:jc w:val="both"/>
      </w:pPr>
      <w:r>
        <w:rPr>
          <w:rFonts w:ascii="Times New Roman"/>
          <w:b w:val="false"/>
          <w:i w:val="false"/>
          <w:color w:val="000000"/>
          <w:sz w:val="28"/>
        </w:rPr>
        <w:t>
      3) портала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2154"/>
    <w:bookmarkStart w:name="z2393" w:id="2155"/>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 к услугодателю (в явочном порядке или по почте) или в Государственную корпорацию:</w:t>
      </w:r>
    </w:p>
    <w:bookmarkEnd w:id="2155"/>
    <w:bookmarkStart w:name="z2394" w:id="2156"/>
    <w:p>
      <w:pPr>
        <w:spacing w:after="0"/>
        <w:ind w:left="0"/>
        <w:jc w:val="both"/>
      </w:pPr>
      <w:r>
        <w:rPr>
          <w:rFonts w:ascii="Times New Roman"/>
          <w:b w:val="false"/>
          <w:i w:val="false"/>
          <w:color w:val="000000"/>
          <w:sz w:val="28"/>
        </w:rPr>
        <w:t>
      1) налоговое заявление согласно приложению 1 к настоящему стандарту государственной услуги;</w:t>
      </w:r>
    </w:p>
    <w:bookmarkEnd w:id="2156"/>
    <w:bookmarkStart w:name="z2395" w:id="2157"/>
    <w:p>
      <w:pPr>
        <w:spacing w:after="0"/>
        <w:ind w:left="0"/>
        <w:jc w:val="both"/>
      </w:pPr>
      <w:r>
        <w:rPr>
          <w:rFonts w:ascii="Times New Roman"/>
          <w:b w:val="false"/>
          <w:i w:val="false"/>
          <w:color w:val="000000"/>
          <w:sz w:val="28"/>
        </w:rPr>
        <w:t>
      2) вступившие в законную силу судебный акт или решение вышестоящего уполномоченного органа (должностного лица), предусматривающие отмену или уменьшение размера штрафа вследствие его неправомерного наложения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w:t>
      </w:r>
    </w:p>
    <w:bookmarkEnd w:id="2157"/>
    <w:bookmarkStart w:name="z2396" w:id="2158"/>
    <w:p>
      <w:pPr>
        <w:spacing w:after="0"/>
        <w:ind w:left="0"/>
        <w:jc w:val="both"/>
      </w:pPr>
      <w:r>
        <w:rPr>
          <w:rFonts w:ascii="Times New Roman"/>
          <w:b w:val="false"/>
          <w:i w:val="false"/>
          <w:color w:val="000000"/>
          <w:sz w:val="28"/>
        </w:rPr>
        <w:t>
      3) документ, выданный соответствующим регистрирующим органом, подтверждающий непредставление услугополучателем документов на совершение регистрационных действий – для возврата или зачета уплаченных в бюджет сумм регистрационных сборов;</w:t>
      </w:r>
    </w:p>
    <w:bookmarkEnd w:id="2158"/>
    <w:bookmarkStart w:name="z2397" w:id="2159"/>
    <w:p>
      <w:pPr>
        <w:spacing w:after="0"/>
        <w:ind w:left="0"/>
        <w:jc w:val="both"/>
      </w:pPr>
      <w:r>
        <w:rPr>
          <w:rFonts w:ascii="Times New Roman"/>
          <w:b w:val="false"/>
          <w:i w:val="false"/>
          <w:color w:val="000000"/>
          <w:sz w:val="28"/>
        </w:rPr>
        <w:t>
      4) документ, выданный государственными лесовладельцами, подтверждающий неиспользование лесорубочного билета, лесного билета на лесопользование – для возврата или зачета уплаченной суммы платы за лесные пользования;</w:t>
      </w:r>
    </w:p>
    <w:bookmarkEnd w:id="2159"/>
    <w:bookmarkStart w:name="z2398" w:id="2160"/>
    <w:p>
      <w:pPr>
        <w:spacing w:after="0"/>
        <w:ind w:left="0"/>
        <w:jc w:val="both"/>
      </w:pPr>
      <w:r>
        <w:rPr>
          <w:rFonts w:ascii="Times New Roman"/>
          <w:b w:val="false"/>
          <w:i w:val="false"/>
          <w:color w:val="000000"/>
          <w:sz w:val="28"/>
        </w:rPr>
        <w:t>
      5) платежный документ об уплате суммы государственной пошлины, а также документ соответствующего органа, являющийся основанием для ее возврата – для возврата уплаченной в бюджет суммы государственной пошлины;</w:t>
      </w:r>
    </w:p>
    <w:bookmarkEnd w:id="2160"/>
    <w:bookmarkStart w:name="z2399" w:id="2161"/>
    <w:p>
      <w:pPr>
        <w:spacing w:after="0"/>
        <w:ind w:left="0"/>
        <w:jc w:val="both"/>
      </w:pPr>
      <w:r>
        <w:rPr>
          <w:rFonts w:ascii="Times New Roman"/>
          <w:b w:val="false"/>
          <w:i w:val="false"/>
          <w:color w:val="000000"/>
          <w:sz w:val="28"/>
        </w:rPr>
        <w:t>
      6) платежный документ об уплате государственной пошлины в бюджет и вступившее в законную силу решение суда – для возврата суммы государственной пошлины 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w:t>
      </w:r>
    </w:p>
    <w:bookmarkEnd w:id="2161"/>
    <w:bookmarkStart w:name="z2400" w:id="2162"/>
    <w:p>
      <w:pPr>
        <w:spacing w:after="0"/>
        <w:ind w:left="0"/>
        <w:jc w:val="both"/>
      </w:pPr>
      <w:r>
        <w:rPr>
          <w:rFonts w:ascii="Times New Roman"/>
          <w:b w:val="false"/>
          <w:i w:val="false"/>
          <w:color w:val="000000"/>
          <w:sz w:val="28"/>
        </w:rPr>
        <w:t>
      7) платежный документ об уплате суммы налога, платежа в бюджет, пени и штрафа и вступившее в законную силу решение суда – для возврата уплаченной суммы налога, платежа в бюджет, пени и штрафа в результате отмены итогов электронных аукционов по решению суда.</w:t>
      </w:r>
    </w:p>
    <w:bookmarkEnd w:id="2162"/>
    <w:bookmarkStart w:name="z2401" w:id="2163"/>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2163"/>
    <w:bookmarkStart w:name="z2402" w:id="2164"/>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идентификацию личности услугополучателя осуществляют работники Государственной корпорации.</w:t>
      </w:r>
    </w:p>
    <w:bookmarkEnd w:id="2164"/>
    <w:bookmarkStart w:name="z2403" w:id="2165"/>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2165"/>
    <w:bookmarkStart w:name="z2404" w:id="2166"/>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2166"/>
    <w:bookmarkStart w:name="z2405" w:id="2167"/>
    <w:p>
      <w:pPr>
        <w:spacing w:after="0"/>
        <w:ind w:left="0"/>
        <w:jc w:val="both"/>
      </w:pPr>
      <w:r>
        <w:rPr>
          <w:rFonts w:ascii="Times New Roman"/>
          <w:b w:val="false"/>
          <w:i w:val="false"/>
          <w:color w:val="000000"/>
          <w:sz w:val="28"/>
        </w:rPr>
        <w:t>
      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p>
    <w:bookmarkEnd w:id="2167"/>
    <w:bookmarkStart w:name="z2406" w:id="2168"/>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End w:id="2168"/>
    <w:bookmarkStart w:name="z2407" w:id="2169"/>
    <w:p>
      <w:pPr>
        <w:spacing w:after="0"/>
        <w:ind w:left="0"/>
        <w:jc w:val="both"/>
      </w:pPr>
      <w:r>
        <w:rPr>
          <w:rFonts w:ascii="Times New Roman"/>
          <w:b w:val="false"/>
          <w:i w:val="false"/>
          <w:color w:val="000000"/>
          <w:sz w:val="28"/>
        </w:rPr>
        <w:t>
      на портал:</w:t>
      </w:r>
    </w:p>
    <w:bookmarkEnd w:id="2169"/>
    <w:bookmarkStart w:name="z2408" w:id="2170"/>
    <w:p>
      <w:pPr>
        <w:spacing w:after="0"/>
        <w:ind w:left="0"/>
        <w:jc w:val="both"/>
      </w:pPr>
      <w:r>
        <w:rPr>
          <w:rFonts w:ascii="Times New Roman"/>
          <w:b w:val="false"/>
          <w:i w:val="false"/>
          <w:color w:val="000000"/>
          <w:sz w:val="28"/>
        </w:rPr>
        <w:t>
      1) налоговое заявление в форме электронного документа, согласно приложению 1 к настоящему стандарту государственной услуги;</w:t>
      </w:r>
    </w:p>
    <w:bookmarkEnd w:id="2170"/>
    <w:bookmarkStart w:name="z2409" w:id="2171"/>
    <w:p>
      <w:pPr>
        <w:spacing w:after="0"/>
        <w:ind w:left="0"/>
        <w:jc w:val="both"/>
      </w:pPr>
      <w:r>
        <w:rPr>
          <w:rFonts w:ascii="Times New Roman"/>
          <w:b w:val="false"/>
          <w:i w:val="false"/>
          <w:color w:val="000000"/>
          <w:sz w:val="28"/>
        </w:rPr>
        <w:t>
      2) электронная копия вступившего в законную силу судебного акта или решение вышестоящего уполномоченного органа (должностного лица), предусматривающие отмену или уменьшение размера штрафа вследствие его неправомерного наложения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w:t>
      </w:r>
    </w:p>
    <w:bookmarkEnd w:id="2171"/>
    <w:bookmarkStart w:name="z2410" w:id="2172"/>
    <w:p>
      <w:pPr>
        <w:spacing w:after="0"/>
        <w:ind w:left="0"/>
        <w:jc w:val="both"/>
      </w:pPr>
      <w:r>
        <w:rPr>
          <w:rFonts w:ascii="Times New Roman"/>
          <w:b w:val="false"/>
          <w:i w:val="false"/>
          <w:color w:val="000000"/>
          <w:sz w:val="28"/>
        </w:rPr>
        <w:t>
      3) электронная копия документа, выданного соответствующим регистрирующим органом, подтверждающего непредставление услугополучателем документов на совершение регистрационных действий – для возврата или зачета уплаченных в бюджет сумм регистрационных сборов;</w:t>
      </w:r>
    </w:p>
    <w:bookmarkEnd w:id="2172"/>
    <w:bookmarkStart w:name="z2411" w:id="2173"/>
    <w:p>
      <w:pPr>
        <w:spacing w:after="0"/>
        <w:ind w:left="0"/>
        <w:jc w:val="both"/>
      </w:pPr>
      <w:r>
        <w:rPr>
          <w:rFonts w:ascii="Times New Roman"/>
          <w:b w:val="false"/>
          <w:i w:val="false"/>
          <w:color w:val="000000"/>
          <w:sz w:val="28"/>
        </w:rPr>
        <w:t>
      4) электронная копия документа, выданного государственными лесовладельцами, подтверждающего неиспользование лесорубочного билета, лесного билета на лесопользование – для возврата или зачета уплаченной суммы платы за лесные пользования;</w:t>
      </w:r>
    </w:p>
    <w:bookmarkEnd w:id="2173"/>
    <w:bookmarkStart w:name="z2412" w:id="2174"/>
    <w:p>
      <w:pPr>
        <w:spacing w:after="0"/>
        <w:ind w:left="0"/>
        <w:jc w:val="both"/>
      </w:pPr>
      <w:r>
        <w:rPr>
          <w:rFonts w:ascii="Times New Roman"/>
          <w:b w:val="false"/>
          <w:i w:val="false"/>
          <w:color w:val="000000"/>
          <w:sz w:val="28"/>
        </w:rPr>
        <w:t>
      5) электронная копия документа соответствующего органа, являющийся основанием для ее возврата – для возврата уплаченной в бюджет суммы государственной пошлины;</w:t>
      </w:r>
    </w:p>
    <w:bookmarkEnd w:id="2174"/>
    <w:bookmarkStart w:name="z2413" w:id="2175"/>
    <w:p>
      <w:pPr>
        <w:spacing w:after="0"/>
        <w:ind w:left="0"/>
        <w:jc w:val="both"/>
      </w:pPr>
      <w:r>
        <w:rPr>
          <w:rFonts w:ascii="Times New Roman"/>
          <w:b w:val="false"/>
          <w:i w:val="false"/>
          <w:color w:val="000000"/>
          <w:sz w:val="28"/>
        </w:rPr>
        <w:t>
      6) электронная копия вступившего в законную силу решения суда – для возврата суммы государственной пошлины 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w:t>
      </w:r>
    </w:p>
    <w:bookmarkEnd w:id="2175"/>
    <w:bookmarkStart w:name="z2414" w:id="2176"/>
    <w:p>
      <w:pPr>
        <w:spacing w:after="0"/>
        <w:ind w:left="0"/>
        <w:jc w:val="both"/>
      </w:pPr>
      <w:r>
        <w:rPr>
          <w:rFonts w:ascii="Times New Roman"/>
          <w:b w:val="false"/>
          <w:i w:val="false"/>
          <w:color w:val="000000"/>
          <w:sz w:val="28"/>
        </w:rPr>
        <w:t>
      7) электронная копия вступившего в законную силу решения суда и копия платежного документа уполномоченного юридического лица об уплате налога, платежа в бюджет, пени и штрафа – для возврата уплаченной суммы налога, платежа в бюджет, пени и штрафа в результате отмены итогов электронных аукционов.</w:t>
      </w:r>
    </w:p>
    <w:bookmarkEnd w:id="2176"/>
    <w:bookmarkStart w:name="z2415" w:id="2177"/>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2177"/>
    <w:bookmarkStart w:name="z2416" w:id="2178"/>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End w:id="2178"/>
    <w:bookmarkStart w:name="z2417" w:id="2179"/>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2179"/>
    <w:bookmarkStart w:name="z2418" w:id="2180"/>
    <w:p>
      <w:pPr>
        <w:spacing w:after="0"/>
        <w:ind w:left="0"/>
        <w:jc w:val="both"/>
      </w:pPr>
      <w:r>
        <w:rPr>
          <w:rFonts w:ascii="Times New Roman"/>
          <w:b w:val="false"/>
          <w:i w:val="false"/>
          <w:color w:val="000000"/>
          <w:sz w:val="28"/>
        </w:rPr>
        <w:t>
      Налоговое заявление представляется услугодателю:</w:t>
      </w:r>
    </w:p>
    <w:bookmarkEnd w:id="2180"/>
    <w:bookmarkStart w:name="z2419" w:id="2181"/>
    <w:p>
      <w:pPr>
        <w:spacing w:after="0"/>
        <w:ind w:left="0"/>
        <w:jc w:val="both"/>
      </w:pPr>
      <w:r>
        <w:rPr>
          <w:rFonts w:ascii="Times New Roman"/>
          <w:b w:val="false"/>
          <w:i w:val="false"/>
          <w:color w:val="000000"/>
          <w:sz w:val="28"/>
        </w:rPr>
        <w:t>
      1) в котором по лицевому счету налогоплательщика числится излишне уплаченная сумма – для проведения зачета, возврата излишне уплаченной суммы налога, платежа в бюджет и пени;</w:t>
      </w:r>
    </w:p>
    <w:bookmarkEnd w:id="2181"/>
    <w:bookmarkStart w:name="z2420" w:id="2182"/>
    <w:p>
      <w:pPr>
        <w:spacing w:after="0"/>
        <w:ind w:left="0"/>
        <w:jc w:val="both"/>
      </w:pPr>
      <w:r>
        <w:rPr>
          <w:rFonts w:ascii="Times New Roman"/>
          <w:b w:val="false"/>
          <w:i w:val="false"/>
          <w:color w:val="000000"/>
          <w:sz w:val="28"/>
        </w:rPr>
        <w:t>
      2) в который произведена ошибочная уплата налога, платежа в бюджет – для зачета, возврата ошибочно уплаченной суммы налога, платежа в бюджет;</w:t>
      </w:r>
    </w:p>
    <w:bookmarkEnd w:id="2182"/>
    <w:bookmarkStart w:name="z2421" w:id="2183"/>
    <w:p>
      <w:pPr>
        <w:spacing w:after="0"/>
        <w:ind w:left="0"/>
        <w:jc w:val="both"/>
      </w:pPr>
      <w:r>
        <w:rPr>
          <w:rFonts w:ascii="Times New Roman"/>
          <w:b w:val="false"/>
          <w:i w:val="false"/>
          <w:color w:val="000000"/>
          <w:sz w:val="28"/>
        </w:rPr>
        <w:t>
      3) в котором по лицевому счету числится сумма штрафа, подлежащая возврату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а также излишне уплаченной суммы.</w:t>
      </w:r>
    </w:p>
    <w:bookmarkEnd w:id="2183"/>
    <w:bookmarkStart w:name="z2422" w:id="2184"/>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2184"/>
    <w:bookmarkStart w:name="z2423" w:id="2185"/>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являются случаи:</w:t>
      </w:r>
    </w:p>
    <w:bookmarkEnd w:id="2185"/>
    <w:bookmarkStart w:name="z2424" w:id="2186"/>
    <w:p>
      <w:pPr>
        <w:spacing w:after="0"/>
        <w:ind w:left="0"/>
        <w:jc w:val="both"/>
      </w:pPr>
      <w:r>
        <w:rPr>
          <w:rFonts w:ascii="Times New Roman"/>
          <w:b w:val="false"/>
          <w:i w:val="false"/>
          <w:color w:val="000000"/>
          <w:sz w:val="28"/>
        </w:rPr>
        <w:t>
      1) зачету не подлежат:</w:t>
      </w:r>
    </w:p>
    <w:bookmarkEnd w:id="2186"/>
    <w:bookmarkStart w:name="z2425" w:id="2187"/>
    <w:p>
      <w:pPr>
        <w:spacing w:after="0"/>
        <w:ind w:left="0"/>
        <w:jc w:val="both"/>
      </w:pPr>
      <w:r>
        <w:rPr>
          <w:rFonts w:ascii="Times New Roman"/>
          <w:b w:val="false"/>
          <w:i w:val="false"/>
          <w:color w:val="000000"/>
          <w:sz w:val="28"/>
        </w:rPr>
        <w:t>
      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bookmarkEnd w:id="2187"/>
    <w:bookmarkStart w:name="z2426" w:id="2188"/>
    <w:p>
      <w:pPr>
        <w:spacing w:after="0"/>
        <w:ind w:left="0"/>
        <w:jc w:val="both"/>
      </w:pPr>
      <w:r>
        <w:rPr>
          <w:rFonts w:ascii="Times New Roman"/>
          <w:b w:val="false"/>
          <w:i w:val="false"/>
          <w:color w:val="000000"/>
          <w:sz w:val="28"/>
        </w:rPr>
        <w:t>
      уплаченная сумма государственной пошлины;</w:t>
      </w:r>
    </w:p>
    <w:bookmarkEnd w:id="2188"/>
    <w:bookmarkStart w:name="z2427" w:id="2189"/>
    <w:p>
      <w:pPr>
        <w:spacing w:after="0"/>
        <w:ind w:left="0"/>
        <w:jc w:val="both"/>
      </w:pPr>
      <w:r>
        <w:rPr>
          <w:rFonts w:ascii="Times New Roman"/>
          <w:b w:val="false"/>
          <w:i w:val="false"/>
          <w:color w:val="000000"/>
          <w:sz w:val="28"/>
        </w:rPr>
        <w:t>
      2) зачету и возврату не подлежат:</w:t>
      </w:r>
    </w:p>
    <w:bookmarkEnd w:id="2189"/>
    <w:bookmarkStart w:name="z2428" w:id="2190"/>
    <w:p>
      <w:pPr>
        <w:spacing w:after="0"/>
        <w:ind w:left="0"/>
        <w:jc w:val="both"/>
      </w:pPr>
      <w:r>
        <w:rPr>
          <w:rFonts w:ascii="Times New Roman"/>
          <w:b w:val="false"/>
          <w:i w:val="false"/>
          <w:color w:val="000000"/>
          <w:sz w:val="28"/>
        </w:rPr>
        <w:t xml:space="preserve">
      уплаченная сумма сбора за проезд автотранспортных средств по территории Республики Казахстан, консульского сбора, платы за: </w:t>
      </w:r>
    </w:p>
    <w:bookmarkEnd w:id="2190"/>
    <w:bookmarkStart w:name="z2429" w:id="2191"/>
    <w:p>
      <w:pPr>
        <w:spacing w:after="0"/>
        <w:ind w:left="0"/>
        <w:jc w:val="both"/>
      </w:pPr>
      <w:r>
        <w:rPr>
          <w:rFonts w:ascii="Times New Roman"/>
          <w:b w:val="false"/>
          <w:i w:val="false"/>
          <w:color w:val="000000"/>
          <w:sz w:val="28"/>
        </w:rPr>
        <w:t>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bookmarkEnd w:id="2191"/>
    <w:bookmarkStart w:name="z2430" w:id="2192"/>
    <w:p>
      <w:pPr>
        <w:spacing w:after="0"/>
        <w:ind w:left="0"/>
        <w:jc w:val="both"/>
      </w:pPr>
      <w:r>
        <w:rPr>
          <w:rFonts w:ascii="Times New Roman"/>
          <w:b w:val="false"/>
          <w:i w:val="false"/>
          <w:color w:val="000000"/>
          <w:sz w:val="28"/>
        </w:rPr>
        <w:t>
      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bookmarkEnd w:id="2192"/>
    <w:bookmarkStart w:name="z2431" w:id="2193"/>
    <w:p>
      <w:pPr>
        <w:spacing w:after="0"/>
        <w:ind w:left="0"/>
        <w:jc w:val="both"/>
      </w:pPr>
      <w:r>
        <w:rPr>
          <w:rFonts w:ascii="Times New Roman"/>
          <w:b w:val="false"/>
          <w:i w:val="false"/>
          <w:color w:val="000000"/>
          <w:sz w:val="28"/>
        </w:rPr>
        <w:t>
      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 в случае продления срока представления налоговой отчетности по таким налогам, платам до даты ее представления.</w:t>
      </w:r>
    </w:p>
    <w:bookmarkEnd w:id="2193"/>
    <w:bookmarkStart w:name="z2432" w:id="2194"/>
    <w:p>
      <w:pPr>
        <w:spacing w:after="0"/>
        <w:ind w:left="0"/>
        <w:jc w:val="both"/>
      </w:pPr>
      <w:r>
        <w:rPr>
          <w:rFonts w:ascii="Times New Roman"/>
          <w:b w:val="false"/>
          <w:i w:val="false"/>
          <w:color w:val="000000"/>
          <w:sz w:val="28"/>
        </w:rPr>
        <w:t>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настоящему стандарту государственной услуги.</w:t>
      </w:r>
    </w:p>
    <w:bookmarkEnd w:id="2194"/>
    <w:bookmarkStart w:name="z2433" w:id="2195"/>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2195"/>
    <w:bookmarkStart w:name="z2434" w:id="2196"/>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14 настоящего стандарта государственной услуги.</w:t>
      </w:r>
    </w:p>
    <w:bookmarkEnd w:id="2196"/>
    <w:bookmarkStart w:name="z2435" w:id="2197"/>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bookmarkEnd w:id="2197"/>
    <w:bookmarkStart w:name="z2436" w:id="2198"/>
    <w:p>
      <w:pPr>
        <w:spacing w:after="0"/>
        <w:ind w:left="0"/>
        <w:jc w:val="both"/>
      </w:pPr>
      <w:r>
        <w:rPr>
          <w:rFonts w:ascii="Times New Roman"/>
          <w:b w:val="false"/>
          <w:i w:val="false"/>
          <w:color w:val="000000"/>
          <w:sz w:val="28"/>
        </w:rPr>
        <w:t>
      В жалобе услугополучателя указываются:</w:t>
      </w:r>
    </w:p>
    <w:bookmarkEnd w:id="2198"/>
    <w:bookmarkStart w:name="z2437" w:id="2199"/>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2199"/>
    <w:bookmarkStart w:name="z2438" w:id="2200"/>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2200"/>
    <w:bookmarkStart w:name="z2439" w:id="2201"/>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2201"/>
    <w:bookmarkStart w:name="z2440" w:id="2202"/>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2202"/>
    <w:bookmarkStart w:name="z2441" w:id="2203"/>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2203"/>
    <w:bookmarkStart w:name="z2442" w:id="2204"/>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2204"/>
    <w:bookmarkStart w:name="z2443" w:id="2205"/>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2205"/>
    <w:bookmarkStart w:name="z2444" w:id="2206"/>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2206"/>
    <w:bookmarkStart w:name="z2445" w:id="2207"/>
    <w:p>
      <w:pPr>
        <w:spacing w:after="0"/>
        <w:ind w:left="0"/>
        <w:jc w:val="both"/>
      </w:pPr>
      <w:r>
        <w:rPr>
          <w:rFonts w:ascii="Times New Roman"/>
          <w:b w:val="false"/>
          <w:i w:val="false"/>
          <w:color w:val="000000"/>
          <w:sz w:val="28"/>
        </w:rPr>
        <w:t>
      Работник Государственной корпорации:</w:t>
      </w:r>
    </w:p>
    <w:bookmarkEnd w:id="2207"/>
    <w:bookmarkStart w:name="z2446" w:id="2208"/>
    <w:p>
      <w:pPr>
        <w:spacing w:after="0"/>
        <w:ind w:left="0"/>
        <w:jc w:val="both"/>
      </w:pPr>
      <w:r>
        <w:rPr>
          <w:rFonts w:ascii="Times New Roman"/>
          <w:b w:val="false"/>
          <w:i w:val="false"/>
          <w:color w:val="000000"/>
          <w:sz w:val="28"/>
        </w:rPr>
        <w:t>
      осуществляет идентификацию услугополучателя;</w:t>
      </w:r>
    </w:p>
    <w:bookmarkEnd w:id="2208"/>
    <w:bookmarkStart w:name="z2447" w:id="2209"/>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2209"/>
    <w:bookmarkStart w:name="z2448" w:id="2210"/>
    <w:p>
      <w:pPr>
        <w:spacing w:after="0"/>
        <w:ind w:left="0"/>
        <w:jc w:val="both"/>
      </w:pPr>
      <w:r>
        <w:rPr>
          <w:rFonts w:ascii="Times New Roman"/>
          <w:b w:val="false"/>
          <w:i w:val="false"/>
          <w:color w:val="000000"/>
          <w:sz w:val="28"/>
        </w:rPr>
        <w:t>
      разъясняет основные правила подачи видеообращения;</w:t>
      </w:r>
    </w:p>
    <w:bookmarkEnd w:id="2210"/>
    <w:bookmarkStart w:name="z2449" w:id="2211"/>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2211"/>
    <w:bookmarkStart w:name="z2450" w:id="2212"/>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2212"/>
    <w:bookmarkStart w:name="z2451" w:id="2213"/>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2213"/>
    <w:bookmarkStart w:name="z2452" w:id="2214"/>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2214"/>
    <w:bookmarkStart w:name="z2453" w:id="2215"/>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2215"/>
    <w:bookmarkStart w:name="z2454" w:id="2216"/>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216"/>
    <w:bookmarkStart w:name="z2455" w:id="2217"/>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bookmarkEnd w:id="2217"/>
    <w:bookmarkStart w:name="z2456" w:id="2218"/>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2218"/>
    <w:bookmarkStart w:name="z2457" w:id="2219"/>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2219"/>
    <w:bookmarkStart w:name="z2458" w:id="2220"/>
    <w:p>
      <w:pPr>
        <w:spacing w:after="0"/>
        <w:ind w:left="0"/>
        <w:jc w:val="both"/>
      </w:pPr>
      <w:r>
        <w:rPr>
          <w:rFonts w:ascii="Times New Roman"/>
          <w:b w:val="false"/>
          <w:i w:val="false"/>
          <w:color w:val="000000"/>
          <w:sz w:val="28"/>
        </w:rPr>
        <w:t>
      услугодателя – www.kgd.gov.kz, www.minfin.gov.kz;</w:t>
      </w:r>
    </w:p>
    <w:bookmarkEnd w:id="2220"/>
    <w:bookmarkStart w:name="z2459" w:id="2221"/>
    <w:p>
      <w:pPr>
        <w:spacing w:after="0"/>
        <w:ind w:left="0"/>
        <w:jc w:val="both"/>
      </w:pPr>
      <w:r>
        <w:rPr>
          <w:rFonts w:ascii="Times New Roman"/>
          <w:b w:val="false"/>
          <w:i w:val="false"/>
          <w:color w:val="000000"/>
          <w:sz w:val="28"/>
        </w:rPr>
        <w:t>
      Государственной корпорации – www.gov4c.kz.</w:t>
      </w:r>
    </w:p>
    <w:bookmarkEnd w:id="2221"/>
    <w:bookmarkStart w:name="z2460" w:id="2222"/>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Кабинет налогоплательщика при условии наличия электронной цифровой подписи.</w:t>
      </w:r>
    </w:p>
    <w:bookmarkEnd w:id="2222"/>
    <w:bookmarkStart w:name="z2461" w:id="2223"/>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2223"/>
    <w:bookmarkStart w:name="z2462" w:id="2224"/>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22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"Проведение зачетов и возвратов</w:t>
            </w:r>
            <w:r>
              <w:br/>
            </w:r>
            <w:r>
              <w:rPr>
                <w:rFonts w:ascii="Times New Roman"/>
                <w:b w:val="false"/>
                <w:i w:val="false"/>
                <w:color w:val="000000"/>
                <w:sz w:val="20"/>
              </w:rPr>
              <w:t>уплаченных сумм налогов,</w:t>
            </w:r>
            <w:r>
              <w:br/>
            </w:r>
            <w:r>
              <w:rPr>
                <w:rFonts w:ascii="Times New Roman"/>
                <w:b w:val="false"/>
                <w:i w:val="false"/>
                <w:color w:val="000000"/>
                <w:sz w:val="20"/>
              </w:rPr>
              <w:t>платежей в бюджет, пени, штрафов"</w:t>
            </w:r>
          </w:p>
        </w:tc>
      </w:tr>
    </w:tbl>
    <w:bookmarkStart w:name="z2464" w:id="2225"/>
    <w:p>
      <w:pPr>
        <w:spacing w:after="0"/>
        <w:ind w:left="0"/>
        <w:jc w:val="both"/>
      </w:pPr>
      <w:r>
        <w:rPr>
          <w:rFonts w:ascii="Times New Roman"/>
          <w:b w:val="false"/>
          <w:i w:val="false"/>
          <w:color w:val="000000"/>
          <w:sz w:val="28"/>
        </w:rPr>
        <w:t xml:space="preserve">
      </w:t>
      </w:r>
    </w:p>
    <w:bookmarkEnd w:id="2225"/>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65" w:id="2226"/>
    <w:p>
      <w:pPr>
        <w:spacing w:after="0"/>
        <w:ind w:left="0"/>
        <w:jc w:val="both"/>
      </w:pPr>
      <w:r>
        <w:rPr>
          <w:rFonts w:ascii="Times New Roman"/>
          <w:b w:val="false"/>
          <w:i w:val="false"/>
          <w:color w:val="000000"/>
          <w:sz w:val="28"/>
        </w:rPr>
        <w:t xml:space="preserve">
      </w:t>
      </w:r>
    </w:p>
    <w:bookmarkEnd w:id="2226"/>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66" w:id="2227"/>
    <w:p>
      <w:pPr>
        <w:spacing w:after="0"/>
        <w:ind w:left="0"/>
        <w:jc w:val="both"/>
      </w:pPr>
      <w:r>
        <w:rPr>
          <w:rFonts w:ascii="Times New Roman"/>
          <w:b w:val="false"/>
          <w:i w:val="false"/>
          <w:color w:val="000000"/>
          <w:sz w:val="28"/>
        </w:rPr>
        <w:t xml:space="preserve">
      </w:t>
      </w:r>
    </w:p>
    <w:bookmarkEnd w:id="2227"/>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67" w:id="2228"/>
    <w:p>
      <w:pPr>
        <w:spacing w:after="0"/>
        <w:ind w:left="0"/>
        <w:jc w:val="both"/>
      </w:pPr>
      <w:r>
        <w:rPr>
          <w:rFonts w:ascii="Times New Roman"/>
          <w:b w:val="false"/>
          <w:i w:val="false"/>
          <w:color w:val="000000"/>
          <w:sz w:val="28"/>
        </w:rPr>
        <w:t xml:space="preserve">
      </w:t>
      </w:r>
    </w:p>
    <w:bookmarkEnd w:id="2228"/>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68" w:id="2229"/>
    <w:p>
      <w:pPr>
        <w:spacing w:after="0"/>
        <w:ind w:left="0"/>
        <w:jc w:val="both"/>
      </w:pPr>
      <w:r>
        <w:rPr>
          <w:rFonts w:ascii="Times New Roman"/>
          <w:b w:val="false"/>
          <w:i w:val="false"/>
          <w:color w:val="000000"/>
          <w:sz w:val="28"/>
        </w:rPr>
        <w:t xml:space="preserve">
      </w:t>
      </w:r>
    </w:p>
    <w:bookmarkEnd w:id="2229"/>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69" w:id="2230"/>
    <w:p>
      <w:pPr>
        <w:spacing w:after="0"/>
        <w:ind w:left="0"/>
        <w:jc w:val="both"/>
      </w:pPr>
      <w:r>
        <w:rPr>
          <w:rFonts w:ascii="Times New Roman"/>
          <w:b w:val="false"/>
          <w:i w:val="false"/>
          <w:color w:val="000000"/>
          <w:sz w:val="28"/>
        </w:rPr>
        <w:t xml:space="preserve">
      </w:t>
      </w:r>
    </w:p>
    <w:bookmarkEnd w:id="2230"/>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70" w:id="2231"/>
    <w:p>
      <w:pPr>
        <w:spacing w:after="0"/>
        <w:ind w:left="0"/>
        <w:jc w:val="both"/>
      </w:pPr>
      <w:r>
        <w:rPr>
          <w:rFonts w:ascii="Times New Roman"/>
          <w:b w:val="false"/>
          <w:i w:val="false"/>
          <w:color w:val="000000"/>
          <w:sz w:val="28"/>
        </w:rPr>
        <w:t xml:space="preserve">
      </w:t>
      </w:r>
    </w:p>
    <w:bookmarkEnd w:id="2231"/>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"Проведение зачетов и возвратов налогов,</w:t>
            </w:r>
            <w:r>
              <w:br/>
            </w:r>
            <w:r>
              <w:rPr>
                <w:rFonts w:ascii="Times New Roman"/>
                <w:b w:val="false"/>
                <w:i w:val="false"/>
                <w:color w:val="000000"/>
                <w:sz w:val="20"/>
              </w:rPr>
              <w:t>платежей в бюджет, пени, штрафов"</w:t>
            </w:r>
            <w:r>
              <w:br/>
            </w:r>
            <w:r>
              <w:rPr>
                <w:rFonts w:ascii="Times New Roman"/>
                <w:b w:val="false"/>
                <w:i w:val="false"/>
                <w:color w:val="000000"/>
                <w:sz w:val="20"/>
              </w:rPr>
              <w:t>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(далее – ФИО) (при его наличии),</w:t>
            </w:r>
            <w:r>
              <w:br/>
            </w:r>
            <w:r>
              <w:rPr>
                <w:rFonts w:ascii="Times New Roman"/>
                <w:b w:val="false"/>
                <w:i w:val="false"/>
                <w:color w:val="000000"/>
                <w:sz w:val="20"/>
              </w:rPr>
              <w:t>либо наименование</w:t>
            </w:r>
            <w:r>
              <w:br/>
            </w:r>
            <w:r>
              <w:rPr>
                <w:rFonts w:ascii="Times New Roman"/>
                <w:b w:val="false"/>
                <w:i w:val="false"/>
                <w:color w:val="000000"/>
                <w:sz w:val="20"/>
              </w:rPr>
              <w:t>организации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w:t>
            </w:r>
            <w:r>
              <w:br/>
            </w:r>
            <w:r>
              <w:rPr>
                <w:rFonts w:ascii="Times New Roman"/>
                <w:b w:val="false"/>
                <w:i w:val="false"/>
                <w:color w:val="000000"/>
                <w:sz w:val="20"/>
              </w:rPr>
              <w:t>(адрес услугополучателя)</w:t>
            </w:r>
          </w:p>
        </w:tc>
      </w:tr>
    </w:tbl>
    <w:bookmarkStart w:name="z2474" w:id="2232"/>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2232"/>
    <w:bookmarkStart w:name="z2475" w:id="2233"/>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Государственной корпорации "Правительства для граждан" (указать адрес) отказывает в приеме документов на оказание государственной услуги "Проведение зачетов и возвратов налогов, платежей в бюджет, пени, штрафов" ввиду представления Вами неполного пакета документов согласно перечню, предусмотренному стандартом государственной услуги, а именно:</w:t>
      </w:r>
    </w:p>
    <w:bookmarkEnd w:id="2233"/>
    <w:bookmarkStart w:name="z2476" w:id="2234"/>
    <w:p>
      <w:pPr>
        <w:spacing w:after="0"/>
        <w:ind w:left="0"/>
        <w:jc w:val="both"/>
      </w:pPr>
      <w:r>
        <w:rPr>
          <w:rFonts w:ascii="Times New Roman"/>
          <w:b w:val="false"/>
          <w:i w:val="false"/>
          <w:color w:val="000000"/>
          <w:sz w:val="28"/>
        </w:rPr>
        <w:t>
      Наименование отсутствующих документов:</w:t>
      </w:r>
    </w:p>
    <w:bookmarkEnd w:id="2234"/>
    <w:bookmarkStart w:name="z2477" w:id="2235"/>
    <w:p>
      <w:pPr>
        <w:spacing w:after="0"/>
        <w:ind w:left="0"/>
        <w:jc w:val="both"/>
      </w:pPr>
      <w:r>
        <w:rPr>
          <w:rFonts w:ascii="Times New Roman"/>
          <w:b w:val="false"/>
          <w:i w:val="false"/>
          <w:color w:val="000000"/>
          <w:sz w:val="28"/>
        </w:rPr>
        <w:t>
      1)________________________________________;</w:t>
      </w:r>
    </w:p>
    <w:bookmarkEnd w:id="2235"/>
    <w:bookmarkStart w:name="z2478" w:id="2236"/>
    <w:p>
      <w:pPr>
        <w:spacing w:after="0"/>
        <w:ind w:left="0"/>
        <w:jc w:val="both"/>
      </w:pPr>
      <w:r>
        <w:rPr>
          <w:rFonts w:ascii="Times New Roman"/>
          <w:b w:val="false"/>
          <w:i w:val="false"/>
          <w:color w:val="000000"/>
          <w:sz w:val="28"/>
        </w:rPr>
        <w:t>
      2)________________________________________;</w:t>
      </w:r>
    </w:p>
    <w:bookmarkEnd w:id="2236"/>
    <w:bookmarkStart w:name="z2479" w:id="2237"/>
    <w:p>
      <w:pPr>
        <w:spacing w:after="0"/>
        <w:ind w:left="0"/>
        <w:jc w:val="both"/>
      </w:pPr>
      <w:r>
        <w:rPr>
          <w:rFonts w:ascii="Times New Roman"/>
          <w:b w:val="false"/>
          <w:i w:val="false"/>
          <w:color w:val="000000"/>
          <w:sz w:val="28"/>
        </w:rPr>
        <w:t>
      3)….</w:t>
      </w:r>
    </w:p>
    <w:bookmarkEnd w:id="2237"/>
    <w:bookmarkStart w:name="z2480" w:id="2238"/>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bookmarkEnd w:id="2238"/>
    <w:bookmarkStart w:name="z2481" w:id="2239"/>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2239"/>
    <w:bookmarkStart w:name="z2482" w:id="2240"/>
    <w:p>
      <w:pPr>
        <w:spacing w:after="0"/>
        <w:ind w:left="0"/>
        <w:jc w:val="both"/>
      </w:pPr>
      <w:r>
        <w:rPr>
          <w:rFonts w:ascii="Times New Roman"/>
          <w:b w:val="false"/>
          <w:i w:val="false"/>
          <w:color w:val="000000"/>
          <w:sz w:val="28"/>
        </w:rPr>
        <w:t>
      Исполнитель: Ф.И.О (при его наличии)._____________</w:t>
      </w:r>
    </w:p>
    <w:bookmarkEnd w:id="2240"/>
    <w:bookmarkStart w:name="z2483" w:id="2241"/>
    <w:p>
      <w:pPr>
        <w:spacing w:after="0"/>
        <w:ind w:left="0"/>
        <w:jc w:val="both"/>
      </w:pPr>
      <w:r>
        <w:rPr>
          <w:rFonts w:ascii="Times New Roman"/>
          <w:b w:val="false"/>
          <w:i w:val="false"/>
          <w:color w:val="000000"/>
          <w:sz w:val="28"/>
        </w:rPr>
        <w:t>
      Телефон __________</w:t>
      </w:r>
    </w:p>
    <w:bookmarkEnd w:id="2241"/>
    <w:bookmarkStart w:name="z2484" w:id="2242"/>
    <w:p>
      <w:pPr>
        <w:spacing w:after="0"/>
        <w:ind w:left="0"/>
        <w:jc w:val="both"/>
      </w:pPr>
      <w:r>
        <w:rPr>
          <w:rFonts w:ascii="Times New Roman"/>
          <w:b w:val="false"/>
          <w:i w:val="false"/>
          <w:color w:val="000000"/>
          <w:sz w:val="28"/>
        </w:rPr>
        <w:t>
      Получил: Ф.И.О (при его наличии). / подпись услугополучателя</w:t>
      </w:r>
    </w:p>
    <w:bookmarkEnd w:id="2242"/>
    <w:bookmarkStart w:name="z2485" w:id="2243"/>
    <w:p>
      <w:pPr>
        <w:spacing w:after="0"/>
        <w:ind w:left="0"/>
        <w:jc w:val="both"/>
      </w:pPr>
      <w:r>
        <w:rPr>
          <w:rFonts w:ascii="Times New Roman"/>
          <w:b w:val="false"/>
          <w:i w:val="false"/>
          <w:color w:val="000000"/>
          <w:sz w:val="28"/>
        </w:rPr>
        <w:t>
      "___" _________ 20__ год</w:t>
      </w:r>
    </w:p>
    <w:bookmarkEnd w:id="22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27 апреля 2015 года № 284 </w:t>
            </w:r>
          </w:p>
        </w:tc>
      </w:tr>
    </w:tbl>
    <w:bookmarkStart w:name="z2488" w:id="2244"/>
    <w:p>
      <w:pPr>
        <w:spacing w:after="0"/>
        <w:ind w:left="0"/>
        <w:jc w:val="left"/>
      </w:pPr>
      <w:r>
        <w:rPr>
          <w:rFonts w:ascii="Times New Roman"/>
          <w:b/>
          <w:i w:val="false"/>
          <w:color w:val="000000"/>
        </w:rPr>
        <w:t xml:space="preserve"> Стандарт государственной услуги "Возврат налога на добавленную стоимость из бюджета"</w:t>
      </w:r>
    </w:p>
    <w:bookmarkEnd w:id="2244"/>
    <w:bookmarkStart w:name="z2489" w:id="2245"/>
    <w:p>
      <w:pPr>
        <w:spacing w:after="0"/>
        <w:ind w:left="0"/>
        <w:jc w:val="left"/>
      </w:pPr>
      <w:r>
        <w:rPr>
          <w:rFonts w:ascii="Times New Roman"/>
          <w:b/>
          <w:i w:val="false"/>
          <w:color w:val="000000"/>
        </w:rPr>
        <w:t xml:space="preserve"> 1. Общие положения</w:t>
      </w:r>
    </w:p>
    <w:bookmarkEnd w:id="2245"/>
    <w:bookmarkStart w:name="z2490" w:id="2246"/>
    <w:p>
      <w:pPr>
        <w:spacing w:after="0"/>
        <w:ind w:left="0"/>
        <w:jc w:val="both"/>
      </w:pPr>
      <w:r>
        <w:rPr>
          <w:rFonts w:ascii="Times New Roman"/>
          <w:b w:val="false"/>
          <w:i w:val="false"/>
          <w:color w:val="000000"/>
          <w:sz w:val="28"/>
        </w:rPr>
        <w:t>
      1. Государственная услуга "Возврат налога на добавленную стоимость из бюджета" (далее – государственная услуга).</w:t>
      </w:r>
    </w:p>
    <w:bookmarkEnd w:id="2246"/>
    <w:bookmarkStart w:name="z2491" w:id="2247"/>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247"/>
    <w:bookmarkStart w:name="z2492" w:id="2248"/>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2248"/>
    <w:bookmarkStart w:name="z2493" w:id="2249"/>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осуществляются услугодателем:</w:t>
      </w:r>
    </w:p>
    <w:bookmarkEnd w:id="2249"/>
    <w:bookmarkStart w:name="z2494" w:id="2250"/>
    <w:p>
      <w:pPr>
        <w:spacing w:after="0"/>
        <w:ind w:left="0"/>
        <w:jc w:val="both"/>
      </w:pPr>
      <w:r>
        <w:rPr>
          <w:rFonts w:ascii="Times New Roman"/>
          <w:b w:val="false"/>
          <w:i w:val="false"/>
          <w:color w:val="000000"/>
          <w:sz w:val="28"/>
        </w:rPr>
        <w:t>
      1) через центры оказания услуг или веб-приложение "Кабинет налогоплательщика" (далее – Кабинет налогоплательщика), информационную систему "Сервисы обработки налоговой отчетности" (далее – СОНО);</w:t>
      </w:r>
    </w:p>
    <w:bookmarkEnd w:id="2250"/>
    <w:bookmarkStart w:name="z2495" w:id="2251"/>
    <w:p>
      <w:pPr>
        <w:spacing w:after="0"/>
        <w:ind w:left="0"/>
        <w:jc w:val="both"/>
      </w:pPr>
      <w:r>
        <w:rPr>
          <w:rFonts w:ascii="Times New Roman"/>
          <w:b w:val="false"/>
          <w:i w:val="false"/>
          <w:color w:val="000000"/>
          <w:sz w:val="28"/>
        </w:rPr>
        <w:t>
      2) посредством веб-портала "электронного правительства": www.egov.kz в Кабинете налогоплательщика (далее – портал).</w:t>
      </w:r>
    </w:p>
    <w:bookmarkEnd w:id="2251"/>
    <w:bookmarkStart w:name="z2496" w:id="2252"/>
    <w:p>
      <w:pPr>
        <w:spacing w:after="0"/>
        <w:ind w:left="0"/>
        <w:jc w:val="left"/>
      </w:pPr>
      <w:r>
        <w:rPr>
          <w:rFonts w:ascii="Times New Roman"/>
          <w:b/>
          <w:i w:val="false"/>
          <w:color w:val="000000"/>
        </w:rPr>
        <w:t xml:space="preserve"> 2. Порядок оказания государственной услуги</w:t>
      </w:r>
    </w:p>
    <w:bookmarkEnd w:id="2252"/>
    <w:bookmarkStart w:name="z2497" w:id="2253"/>
    <w:p>
      <w:pPr>
        <w:spacing w:after="0"/>
        <w:ind w:left="0"/>
        <w:jc w:val="both"/>
      </w:pPr>
      <w:r>
        <w:rPr>
          <w:rFonts w:ascii="Times New Roman"/>
          <w:b w:val="false"/>
          <w:i w:val="false"/>
          <w:color w:val="000000"/>
          <w:sz w:val="28"/>
        </w:rPr>
        <w:t>
      4. Сроки оказания государственной услуги:</w:t>
      </w:r>
    </w:p>
    <w:bookmarkEnd w:id="2253"/>
    <w:bookmarkStart w:name="z2498" w:id="2254"/>
    <w:p>
      <w:pPr>
        <w:spacing w:after="0"/>
        <w:ind w:left="0"/>
        <w:jc w:val="both"/>
      </w:pPr>
      <w:r>
        <w:rPr>
          <w:rFonts w:ascii="Times New Roman"/>
          <w:b w:val="false"/>
          <w:i w:val="false"/>
          <w:color w:val="000000"/>
          <w:sz w:val="28"/>
        </w:rPr>
        <w:t>
      1) по возврату превышения налога на добавленную стоимость (далее – НДС):</w:t>
      </w:r>
    </w:p>
    <w:bookmarkEnd w:id="2254"/>
    <w:bookmarkStart w:name="z2499" w:id="2255"/>
    <w:p>
      <w:pPr>
        <w:spacing w:after="0"/>
        <w:ind w:left="0"/>
        <w:jc w:val="both"/>
      </w:pPr>
      <w:r>
        <w:rPr>
          <w:rFonts w:ascii="Times New Roman"/>
          <w:b w:val="false"/>
          <w:i w:val="false"/>
          <w:color w:val="000000"/>
          <w:sz w:val="28"/>
        </w:rPr>
        <w:t xml:space="preserve">
      услугополучателю, 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НДС, – в течение 55 (пятидесяти пяти) рабочих дней после истечения последней даты, установленной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(далее – Кодекс) для представления в налоговый орган декларации по НДС, с учетом периода продления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212 Кодекса;</w:t>
      </w:r>
    </w:p>
    <w:bookmarkEnd w:id="2255"/>
    <w:bookmarkStart w:name="z2500" w:id="2256"/>
    <w:p>
      <w:pPr>
        <w:spacing w:after="0"/>
        <w:ind w:left="0"/>
        <w:jc w:val="both"/>
      </w:pPr>
      <w:r>
        <w:rPr>
          <w:rFonts w:ascii="Times New Roman"/>
          <w:b w:val="false"/>
          <w:i w:val="false"/>
          <w:color w:val="000000"/>
          <w:sz w:val="28"/>
        </w:rPr>
        <w:t xml:space="preserve">
      услугополучателю, 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НДС, а также не отнесенному к категории налогоплательщиков, находящихся в зоне риска, определяемой в соответствии с законодательством Республики Казахстан, – в течение 30 (тридцати) рабочих дней после истечения последней даты, установленной Кодексом для представления в налоговый орган декларации по НДС, с учетом периода продления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212 Кодекса;</w:t>
      </w:r>
    </w:p>
    <w:bookmarkEnd w:id="2256"/>
    <w:bookmarkStart w:name="z2501" w:id="2257"/>
    <w:p>
      <w:pPr>
        <w:spacing w:after="0"/>
        <w:ind w:left="0"/>
        <w:jc w:val="both"/>
      </w:pPr>
      <w:r>
        <w:rPr>
          <w:rFonts w:ascii="Times New Roman"/>
          <w:b w:val="false"/>
          <w:i w:val="false"/>
          <w:color w:val="000000"/>
          <w:sz w:val="28"/>
        </w:rPr>
        <w:t>
      в остальных случаях – в течение 155 (ста пятидесяти пяти) календарных дней;</w:t>
      </w:r>
    </w:p>
    <w:bookmarkEnd w:id="2257"/>
    <w:bookmarkStart w:name="z2502" w:id="2258"/>
    <w:p>
      <w:pPr>
        <w:spacing w:after="0"/>
        <w:ind w:left="0"/>
        <w:jc w:val="both"/>
      </w:pPr>
      <w:r>
        <w:rPr>
          <w:rFonts w:ascii="Times New Roman"/>
          <w:b w:val="false"/>
          <w:i w:val="false"/>
          <w:color w:val="000000"/>
          <w:sz w:val="28"/>
        </w:rPr>
        <w:t xml:space="preserve">
      в упрощенном порядке услугополучателям-плательщикам НДС, состоящим не менее двенадцати последовательных месяцев на налоговом мониторинге и не имеющие неисполненного налогового обязательства по представлению налоговой отчетности на дату представления декларации по НДС, представившим декларации по НДС с указанием требования о возврате суммы превышения НДС – в течение 15 (пятнадцати) рабочих дней с последней даты, установленной Кодексом для представления в налоговый орган декларации по НДС за налоговый период, в которой указано требование о возврате суммы превышения НДС, с учетом периода продления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212 Кодекса;</w:t>
      </w:r>
    </w:p>
    <w:bookmarkEnd w:id="2258"/>
    <w:bookmarkStart w:name="z2503" w:id="2259"/>
    <w:p>
      <w:pPr>
        <w:spacing w:after="0"/>
        <w:ind w:left="0"/>
        <w:jc w:val="both"/>
      </w:pPr>
      <w:r>
        <w:rPr>
          <w:rFonts w:ascii="Times New Roman"/>
          <w:b w:val="false"/>
          <w:i w:val="false"/>
          <w:color w:val="000000"/>
          <w:sz w:val="28"/>
        </w:rPr>
        <w:t>
      услугополучателям, у которых превышение НДС сложилось по товарам, работам, услугам, приобретенным в связи со строительством зданий и сооружений производственного назначения, впервые вводимых в эксплуатацию на территории Республики Казахстан – в течение 20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НДС;</w:t>
      </w:r>
    </w:p>
    <w:bookmarkEnd w:id="2259"/>
    <w:bookmarkStart w:name="z2504" w:id="2260"/>
    <w:p>
      <w:pPr>
        <w:spacing w:after="0"/>
        <w:ind w:left="0"/>
        <w:jc w:val="both"/>
      </w:pPr>
      <w:r>
        <w:rPr>
          <w:rFonts w:ascii="Times New Roman"/>
          <w:b w:val="false"/>
          <w:i w:val="false"/>
          <w:color w:val="000000"/>
          <w:sz w:val="28"/>
        </w:rPr>
        <w:t>
      по возврату НДС:</w:t>
      </w:r>
    </w:p>
    <w:bookmarkEnd w:id="2260"/>
    <w:bookmarkStart w:name="z2505" w:id="2261"/>
    <w:p>
      <w:pPr>
        <w:spacing w:after="0"/>
        <w:ind w:left="0"/>
        <w:jc w:val="both"/>
      </w:pPr>
      <w:r>
        <w:rPr>
          <w:rFonts w:ascii="Times New Roman"/>
          <w:b w:val="false"/>
          <w:i w:val="false"/>
          <w:color w:val="000000"/>
          <w:sz w:val="28"/>
        </w:rPr>
        <w:t>
      услугоплучателям, являющимся грантополучателями, исполнителями, назначенному грантополучателем уплаченного поставщикам товаров, работ, услуг, приобретенных за счет средств гранта – в течение 30 (тридцати) рабочих дней с даты представления налогового заявления о возврате НДС, уплаченного по товарам, работам, услугам, приобретенным за счет средств гранта;</w:t>
      </w:r>
    </w:p>
    <w:bookmarkEnd w:id="2261"/>
    <w:bookmarkStart w:name="z2506" w:id="2262"/>
    <w:p>
      <w:pPr>
        <w:spacing w:after="0"/>
        <w:ind w:left="0"/>
        <w:jc w:val="both"/>
      </w:pPr>
      <w:r>
        <w:rPr>
          <w:rFonts w:ascii="Times New Roman"/>
          <w:b w:val="false"/>
          <w:i w:val="false"/>
          <w:color w:val="000000"/>
          <w:sz w:val="28"/>
        </w:rPr>
        <w:t>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 в течение 30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bookmarkEnd w:id="2262"/>
    <w:bookmarkStart w:name="z2507" w:id="2263"/>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не более 20 минут;</w:t>
      </w:r>
    </w:p>
    <w:bookmarkEnd w:id="2263"/>
    <w:bookmarkStart w:name="z2508" w:id="2264"/>
    <w:p>
      <w:pPr>
        <w:spacing w:after="0"/>
        <w:ind w:left="0"/>
        <w:jc w:val="both"/>
      </w:pPr>
      <w:r>
        <w:rPr>
          <w:rFonts w:ascii="Times New Roman"/>
          <w:b w:val="false"/>
          <w:i w:val="false"/>
          <w:color w:val="000000"/>
          <w:sz w:val="28"/>
        </w:rPr>
        <w:t>
      3) максимально допустимое время ожидания обслуживания услугополучателя услугодателем – не более 20 минут.</w:t>
      </w:r>
    </w:p>
    <w:bookmarkEnd w:id="2264"/>
    <w:bookmarkStart w:name="z2509" w:id="2265"/>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 (или) бумажная.</w:t>
      </w:r>
    </w:p>
    <w:bookmarkEnd w:id="2265"/>
    <w:bookmarkStart w:name="z2510" w:id="2266"/>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2266"/>
    <w:bookmarkStart w:name="z2511" w:id="2267"/>
    <w:p>
      <w:pPr>
        <w:spacing w:after="0"/>
        <w:ind w:left="0"/>
        <w:jc w:val="both"/>
      </w:pPr>
      <w:r>
        <w:rPr>
          <w:rFonts w:ascii="Times New Roman"/>
          <w:b w:val="false"/>
          <w:i w:val="false"/>
          <w:color w:val="000000"/>
          <w:sz w:val="28"/>
        </w:rPr>
        <w:t>
      при возврате превышения сумм НДС, предусмотренного налоговым законодательством Республики Казахстан:</w:t>
      </w:r>
    </w:p>
    <w:bookmarkEnd w:id="2267"/>
    <w:bookmarkStart w:name="z2512" w:id="2268"/>
    <w:p>
      <w:pPr>
        <w:spacing w:after="0"/>
        <w:ind w:left="0"/>
        <w:jc w:val="both"/>
      </w:pPr>
      <w:r>
        <w:rPr>
          <w:rFonts w:ascii="Times New Roman"/>
          <w:b w:val="false"/>
          <w:i w:val="false"/>
          <w:color w:val="000000"/>
          <w:sz w:val="28"/>
        </w:rPr>
        <w:t>
      1) зачет превышения суммы НДС, в счет погашения имеющейся налоговой задолженности по:</w:t>
      </w:r>
    </w:p>
    <w:bookmarkEnd w:id="2268"/>
    <w:bookmarkStart w:name="z2513" w:id="2269"/>
    <w:p>
      <w:pPr>
        <w:spacing w:after="0"/>
        <w:ind w:left="0"/>
        <w:jc w:val="both"/>
      </w:pPr>
      <w:r>
        <w:rPr>
          <w:rFonts w:ascii="Times New Roman"/>
          <w:b w:val="false"/>
          <w:i w:val="false"/>
          <w:color w:val="000000"/>
          <w:sz w:val="28"/>
        </w:rPr>
        <w:t>
      НДС, в том числе в счет НДС, подлежащего уплате при получении работ, услуг от нерезидента, не являющегося плательщиком НДС в Республике Казахстан, в счет НДС на импортируемые товары;</w:t>
      </w:r>
    </w:p>
    <w:bookmarkEnd w:id="2269"/>
    <w:bookmarkStart w:name="z2514" w:id="2270"/>
    <w:p>
      <w:pPr>
        <w:spacing w:after="0"/>
        <w:ind w:left="0"/>
        <w:jc w:val="both"/>
      </w:pPr>
      <w:r>
        <w:rPr>
          <w:rFonts w:ascii="Times New Roman"/>
          <w:b w:val="false"/>
          <w:i w:val="false"/>
          <w:color w:val="000000"/>
          <w:sz w:val="28"/>
        </w:rPr>
        <w:t>
      иным видам налогов и (или) платежей в бюджет налогоплательщика;</w:t>
      </w:r>
    </w:p>
    <w:bookmarkEnd w:id="2270"/>
    <w:bookmarkStart w:name="z2515" w:id="2271"/>
    <w:p>
      <w:pPr>
        <w:spacing w:after="0"/>
        <w:ind w:left="0"/>
        <w:jc w:val="both"/>
      </w:pPr>
      <w:r>
        <w:rPr>
          <w:rFonts w:ascii="Times New Roman"/>
          <w:b w:val="false"/>
          <w:i w:val="false"/>
          <w:color w:val="000000"/>
          <w:sz w:val="28"/>
        </w:rPr>
        <w:t>
      иным видам налогов и (или) платежей в бюджет структурных подразделений юридического лица, в случае отсутствия у налогоплательщика налоговой задолженности по НДС, иным видам налогов и платежей;</w:t>
      </w:r>
    </w:p>
    <w:bookmarkEnd w:id="2271"/>
    <w:bookmarkStart w:name="z2516" w:id="2272"/>
    <w:p>
      <w:pPr>
        <w:spacing w:after="0"/>
        <w:ind w:left="0"/>
        <w:jc w:val="both"/>
      </w:pPr>
      <w:r>
        <w:rPr>
          <w:rFonts w:ascii="Times New Roman"/>
          <w:b w:val="false"/>
          <w:i w:val="false"/>
          <w:color w:val="000000"/>
          <w:sz w:val="28"/>
        </w:rPr>
        <w:t>
      2) зачет суммы превышения НДС в счет предстоящих платежей по иным видам налогов и платежей (по требованию), в случае отсутствия налоговой задолженности;</w:t>
      </w:r>
    </w:p>
    <w:bookmarkEnd w:id="2272"/>
    <w:bookmarkStart w:name="z2517" w:id="2273"/>
    <w:p>
      <w:pPr>
        <w:spacing w:after="0"/>
        <w:ind w:left="0"/>
        <w:jc w:val="both"/>
      </w:pPr>
      <w:r>
        <w:rPr>
          <w:rFonts w:ascii="Times New Roman"/>
          <w:b w:val="false"/>
          <w:i w:val="false"/>
          <w:color w:val="000000"/>
          <w:sz w:val="28"/>
        </w:rPr>
        <w:t>
      3) возврат оставшейся суммы превышения НДС на банковский счет налогоплательщика при отсутствии налоговой задолженности;</w:t>
      </w:r>
    </w:p>
    <w:bookmarkEnd w:id="2273"/>
    <w:bookmarkStart w:name="z2518" w:id="2274"/>
    <w:p>
      <w:pPr>
        <w:spacing w:after="0"/>
        <w:ind w:left="0"/>
        <w:jc w:val="both"/>
      </w:pPr>
      <w:r>
        <w:rPr>
          <w:rFonts w:ascii="Times New Roman"/>
          <w:b w:val="false"/>
          <w:i w:val="false"/>
          <w:color w:val="000000"/>
          <w:sz w:val="28"/>
        </w:rPr>
        <w:t>
      при возврате НДС, уплаченного по товарам, работам, услугам, приобретенным за счет средств гранта:</w:t>
      </w:r>
    </w:p>
    <w:bookmarkEnd w:id="2274"/>
    <w:bookmarkStart w:name="z2519" w:id="2275"/>
    <w:p>
      <w:pPr>
        <w:spacing w:after="0"/>
        <w:ind w:left="0"/>
        <w:jc w:val="both"/>
      </w:pPr>
      <w:r>
        <w:rPr>
          <w:rFonts w:ascii="Times New Roman"/>
          <w:b w:val="false"/>
          <w:i w:val="false"/>
          <w:color w:val="000000"/>
          <w:sz w:val="28"/>
        </w:rPr>
        <w:t>
      1) зачет (возврат) суммы НДС в счет погашения имеющейся налоговой задолженности по:</w:t>
      </w:r>
    </w:p>
    <w:bookmarkEnd w:id="2275"/>
    <w:bookmarkStart w:name="z2520" w:id="2276"/>
    <w:p>
      <w:pPr>
        <w:spacing w:after="0"/>
        <w:ind w:left="0"/>
        <w:jc w:val="both"/>
      </w:pPr>
      <w:r>
        <w:rPr>
          <w:rFonts w:ascii="Times New Roman"/>
          <w:b w:val="false"/>
          <w:i w:val="false"/>
          <w:color w:val="000000"/>
          <w:sz w:val="28"/>
        </w:rPr>
        <w:t>
      НДС, в том числе в счет НДС, подлежащего уплате при получении работ, услуг от нерезидента, не являющегося плательщиком НДС в Республике Казахстан, в счет НДС на импортируемые товары;</w:t>
      </w:r>
    </w:p>
    <w:bookmarkEnd w:id="2276"/>
    <w:bookmarkStart w:name="z2521" w:id="2277"/>
    <w:p>
      <w:pPr>
        <w:spacing w:after="0"/>
        <w:ind w:left="0"/>
        <w:jc w:val="both"/>
      </w:pPr>
      <w:r>
        <w:rPr>
          <w:rFonts w:ascii="Times New Roman"/>
          <w:b w:val="false"/>
          <w:i w:val="false"/>
          <w:color w:val="000000"/>
          <w:sz w:val="28"/>
        </w:rPr>
        <w:t>
      иным видам налогов и (или) платежей в бюджет налогоплательщика;</w:t>
      </w:r>
    </w:p>
    <w:bookmarkEnd w:id="2277"/>
    <w:bookmarkStart w:name="z2522" w:id="2278"/>
    <w:p>
      <w:pPr>
        <w:spacing w:after="0"/>
        <w:ind w:left="0"/>
        <w:jc w:val="both"/>
      </w:pPr>
      <w:r>
        <w:rPr>
          <w:rFonts w:ascii="Times New Roman"/>
          <w:b w:val="false"/>
          <w:i w:val="false"/>
          <w:color w:val="000000"/>
          <w:sz w:val="28"/>
        </w:rPr>
        <w:t>
      иным видам налогов и (или) платежей в бюджет структурных подразделений юридического лица, в случае отсутствия у налогоплательщика налоговой задолженности по НДС, иным видам налогов и платежей;</w:t>
      </w:r>
    </w:p>
    <w:bookmarkEnd w:id="2278"/>
    <w:bookmarkStart w:name="z2523" w:id="2279"/>
    <w:p>
      <w:pPr>
        <w:spacing w:after="0"/>
        <w:ind w:left="0"/>
        <w:jc w:val="both"/>
      </w:pPr>
      <w:r>
        <w:rPr>
          <w:rFonts w:ascii="Times New Roman"/>
          <w:b w:val="false"/>
          <w:i w:val="false"/>
          <w:color w:val="000000"/>
          <w:sz w:val="28"/>
        </w:rPr>
        <w:t>
      2) зачет (возврат) суммы НДС в счет предстоящих платежей по иным видам налогов, платежей (по требованию), в случае отсутствия налоговой задолженности;</w:t>
      </w:r>
    </w:p>
    <w:bookmarkEnd w:id="2279"/>
    <w:bookmarkStart w:name="z2524" w:id="2280"/>
    <w:p>
      <w:pPr>
        <w:spacing w:after="0"/>
        <w:ind w:left="0"/>
        <w:jc w:val="both"/>
      </w:pPr>
      <w:r>
        <w:rPr>
          <w:rFonts w:ascii="Times New Roman"/>
          <w:b w:val="false"/>
          <w:i w:val="false"/>
          <w:color w:val="000000"/>
          <w:sz w:val="28"/>
        </w:rPr>
        <w:t>
      3) возврат оставшейся суммы НДС, подлежащей возврату грантополучателю или исполнителю на его банковский счет после проведения зачетов;</w:t>
      </w:r>
    </w:p>
    <w:bookmarkEnd w:id="2280"/>
    <w:bookmarkStart w:name="z2525" w:id="2281"/>
    <w:p>
      <w:pPr>
        <w:spacing w:after="0"/>
        <w:ind w:left="0"/>
        <w:jc w:val="both"/>
      </w:pPr>
      <w:r>
        <w:rPr>
          <w:rFonts w:ascii="Times New Roman"/>
          <w:b w:val="false"/>
          <w:i w:val="false"/>
          <w:color w:val="000000"/>
          <w:sz w:val="28"/>
        </w:rPr>
        <w:t>
      при возврате НДС представительствам и (или) персоналу представительства – возврат НДС на соответствующие счета представительств и (или) персонала представительств, открытые в банках Республики Казахстан в порядке, установленном законодательством Республики Казахстан;</w:t>
      </w:r>
    </w:p>
    <w:bookmarkEnd w:id="2281"/>
    <w:bookmarkStart w:name="z2526" w:id="2282"/>
    <w:p>
      <w:pPr>
        <w:spacing w:after="0"/>
        <w:ind w:left="0"/>
        <w:jc w:val="both"/>
      </w:pPr>
      <w:r>
        <w:rPr>
          <w:rFonts w:ascii="Times New Roman"/>
          <w:b w:val="false"/>
          <w:i w:val="false"/>
          <w:color w:val="000000"/>
          <w:sz w:val="28"/>
        </w:rPr>
        <w:t>
      мотивированный ответ услугодателя об отказе в оказании государственной услуги в случаях и по основаниям, указанным в пункте 10 настоящего стандарта государственной услуги.</w:t>
      </w:r>
    </w:p>
    <w:bookmarkEnd w:id="2282"/>
    <w:bookmarkStart w:name="z2527" w:id="228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2283"/>
    <w:bookmarkStart w:name="z2528" w:id="2284"/>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юридичкским лицам (далее - услугополучатель).</w:t>
      </w:r>
    </w:p>
    <w:bookmarkEnd w:id="2284"/>
    <w:bookmarkStart w:name="z2529" w:id="2285"/>
    <w:p>
      <w:pPr>
        <w:spacing w:after="0"/>
        <w:ind w:left="0"/>
        <w:jc w:val="both"/>
      </w:pPr>
      <w:r>
        <w:rPr>
          <w:rFonts w:ascii="Times New Roman"/>
          <w:b w:val="false"/>
          <w:i w:val="false"/>
          <w:color w:val="000000"/>
          <w:sz w:val="28"/>
        </w:rPr>
        <w:t>
      8. График работы:</w:t>
      </w:r>
    </w:p>
    <w:bookmarkEnd w:id="2285"/>
    <w:bookmarkStart w:name="z2530" w:id="2286"/>
    <w:p>
      <w:pPr>
        <w:spacing w:after="0"/>
        <w:ind w:left="0"/>
        <w:jc w:val="both"/>
      </w:pPr>
      <w:r>
        <w:rPr>
          <w:rFonts w:ascii="Times New Roman"/>
          <w:b w:val="false"/>
          <w:i w:val="false"/>
          <w:color w:val="000000"/>
          <w:sz w:val="28"/>
        </w:rPr>
        <w:t>
      1) услугодателя –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w:t>
      </w:r>
    </w:p>
    <w:bookmarkEnd w:id="2286"/>
    <w:bookmarkStart w:name="z2531" w:id="2287"/>
    <w:p>
      <w:pPr>
        <w:spacing w:after="0"/>
        <w:ind w:left="0"/>
        <w:jc w:val="both"/>
      </w:pPr>
      <w:r>
        <w:rPr>
          <w:rFonts w:ascii="Times New Roman"/>
          <w:b w:val="false"/>
          <w:i w:val="false"/>
          <w:color w:val="000000"/>
          <w:sz w:val="28"/>
        </w:rPr>
        <w:t>
      Предварительная запись для получения государственной услуги не требуется, ускоренное обслуживание не предусмотрено;</w:t>
      </w:r>
    </w:p>
    <w:bookmarkEnd w:id="2287"/>
    <w:bookmarkStart w:name="z2532" w:id="2288"/>
    <w:p>
      <w:pPr>
        <w:spacing w:after="0"/>
        <w:ind w:left="0"/>
        <w:jc w:val="both"/>
      </w:pPr>
      <w:r>
        <w:rPr>
          <w:rFonts w:ascii="Times New Roman"/>
          <w:b w:val="false"/>
          <w:i w:val="false"/>
          <w:color w:val="000000"/>
          <w:sz w:val="28"/>
        </w:rPr>
        <w:t>
      2) портала, Кабинета налогоплательщика, СОНО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2288"/>
    <w:bookmarkStart w:name="z2533" w:id="2289"/>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2289"/>
    <w:bookmarkStart w:name="z2534" w:id="2290"/>
    <w:p>
      <w:pPr>
        <w:spacing w:after="0"/>
        <w:ind w:left="0"/>
        <w:jc w:val="both"/>
      </w:pPr>
      <w:r>
        <w:rPr>
          <w:rFonts w:ascii="Times New Roman"/>
          <w:b w:val="false"/>
          <w:i w:val="false"/>
          <w:color w:val="000000"/>
          <w:sz w:val="28"/>
        </w:rPr>
        <w:t>
      к услугодателю (в явочном порядке или по почте):</w:t>
      </w:r>
    </w:p>
    <w:bookmarkEnd w:id="2290"/>
    <w:bookmarkStart w:name="z2535" w:id="2291"/>
    <w:p>
      <w:pPr>
        <w:spacing w:after="0"/>
        <w:ind w:left="0"/>
        <w:jc w:val="both"/>
      </w:pPr>
      <w:r>
        <w:rPr>
          <w:rFonts w:ascii="Times New Roman"/>
          <w:b w:val="false"/>
          <w:i w:val="false"/>
          <w:color w:val="000000"/>
          <w:sz w:val="28"/>
        </w:rPr>
        <w:t>
      1) налоговое заявление, согласно приложению к настоящему стандарту государственной услуги – возврата НДС, уплаченного поставщикам товаров, работ, услуг, приобретенных за счет средств гранта;</w:t>
      </w:r>
    </w:p>
    <w:bookmarkEnd w:id="2291"/>
    <w:bookmarkStart w:name="z2536" w:id="2292"/>
    <w:p>
      <w:pPr>
        <w:spacing w:after="0"/>
        <w:ind w:left="0"/>
        <w:jc w:val="both"/>
      </w:pPr>
      <w:r>
        <w:rPr>
          <w:rFonts w:ascii="Times New Roman"/>
          <w:b w:val="false"/>
          <w:i w:val="false"/>
          <w:color w:val="000000"/>
          <w:sz w:val="28"/>
        </w:rPr>
        <w:t>
      2) требование о возврате превышения НДС, указанное в декларации по НДС за налоговый период, установленной формы – для возврата превышения НДС.</w:t>
      </w:r>
    </w:p>
    <w:bookmarkEnd w:id="2292"/>
    <w:bookmarkStart w:name="z2537" w:id="2293"/>
    <w:p>
      <w:pPr>
        <w:spacing w:after="0"/>
        <w:ind w:left="0"/>
        <w:jc w:val="both"/>
      </w:pPr>
      <w:r>
        <w:rPr>
          <w:rFonts w:ascii="Times New Roman"/>
          <w:b w:val="false"/>
          <w:i w:val="false"/>
          <w:color w:val="000000"/>
          <w:sz w:val="28"/>
        </w:rPr>
        <w:t>
      Дополнительно, в случае:</w:t>
      </w:r>
    </w:p>
    <w:bookmarkEnd w:id="2293"/>
    <w:bookmarkStart w:name="z2538" w:id="2294"/>
    <w:p>
      <w:pPr>
        <w:spacing w:after="0"/>
        <w:ind w:left="0"/>
        <w:jc w:val="both"/>
      </w:pPr>
      <w:r>
        <w:rPr>
          <w:rFonts w:ascii="Times New Roman"/>
          <w:b w:val="false"/>
          <w:i w:val="false"/>
          <w:color w:val="000000"/>
          <w:sz w:val="28"/>
        </w:rPr>
        <w:t>
      проведения налоговой проверки по экспорту товаров для подтверждения оборотов, облагаемых по нулевой ставке (при наличии данных оборотов):</w:t>
      </w:r>
    </w:p>
    <w:bookmarkEnd w:id="2294"/>
    <w:bookmarkStart w:name="z2539" w:id="2295"/>
    <w:p>
      <w:pPr>
        <w:spacing w:after="0"/>
        <w:ind w:left="0"/>
        <w:jc w:val="both"/>
      </w:pPr>
      <w:r>
        <w:rPr>
          <w:rFonts w:ascii="Times New Roman"/>
          <w:b w:val="false"/>
          <w:i w:val="false"/>
          <w:color w:val="000000"/>
          <w:sz w:val="28"/>
        </w:rPr>
        <w:t>
      1) договор (контракт) на поставку экспортируемых товаров;</w:t>
      </w:r>
    </w:p>
    <w:bookmarkEnd w:id="2295"/>
    <w:bookmarkStart w:name="z2540" w:id="2296"/>
    <w:p>
      <w:pPr>
        <w:spacing w:after="0"/>
        <w:ind w:left="0"/>
        <w:jc w:val="both"/>
      </w:pPr>
      <w:r>
        <w:rPr>
          <w:rFonts w:ascii="Times New Roman"/>
          <w:b w:val="false"/>
          <w:i w:val="false"/>
          <w:color w:val="000000"/>
          <w:sz w:val="28"/>
        </w:rPr>
        <w:t>
      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части четвертой настоящего пункта;</w:t>
      </w:r>
    </w:p>
    <w:bookmarkEnd w:id="2296"/>
    <w:bookmarkStart w:name="z2541" w:id="2297"/>
    <w:p>
      <w:pPr>
        <w:spacing w:after="0"/>
        <w:ind w:left="0"/>
        <w:jc w:val="both"/>
      </w:pPr>
      <w:r>
        <w:rPr>
          <w:rFonts w:ascii="Times New Roman"/>
          <w:b w:val="false"/>
          <w:i w:val="false"/>
          <w:color w:val="000000"/>
          <w:sz w:val="28"/>
        </w:rPr>
        <w:t>
      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w:t>
      </w:r>
    </w:p>
    <w:bookmarkEnd w:id="2297"/>
    <w:bookmarkStart w:name="z2542" w:id="2298"/>
    <w:p>
      <w:pPr>
        <w:spacing w:after="0"/>
        <w:ind w:left="0"/>
        <w:jc w:val="both"/>
      </w:pPr>
      <w:r>
        <w:rPr>
          <w:rFonts w:ascii="Times New Roman"/>
          <w:b w:val="false"/>
          <w:i w:val="false"/>
          <w:color w:val="000000"/>
          <w:sz w:val="28"/>
        </w:rPr>
        <w:t>
      по системе магистральных трубопроводов или по линиям электропередачи;</w:t>
      </w:r>
    </w:p>
    <w:bookmarkEnd w:id="2298"/>
    <w:bookmarkStart w:name="z2543" w:id="2299"/>
    <w:p>
      <w:pPr>
        <w:spacing w:after="0"/>
        <w:ind w:left="0"/>
        <w:jc w:val="both"/>
      </w:pPr>
      <w:r>
        <w:rPr>
          <w:rFonts w:ascii="Times New Roman"/>
          <w:b w:val="false"/>
          <w:i w:val="false"/>
          <w:color w:val="000000"/>
          <w:sz w:val="28"/>
        </w:rPr>
        <w:t>
      с использованием периодического таможенного декларирования; с использованием временного таможенного декларирования;</w:t>
      </w:r>
    </w:p>
    <w:bookmarkEnd w:id="2299"/>
    <w:bookmarkStart w:name="z2544" w:id="2300"/>
    <w:p>
      <w:pPr>
        <w:spacing w:after="0"/>
        <w:ind w:left="0"/>
        <w:jc w:val="both"/>
      </w:pPr>
      <w:r>
        <w:rPr>
          <w:rFonts w:ascii="Times New Roman"/>
          <w:b w:val="false"/>
          <w:i w:val="false"/>
          <w:color w:val="000000"/>
          <w:sz w:val="28"/>
        </w:rPr>
        <w:t>
      4) копии товаросопроводительных документов.</w:t>
      </w:r>
    </w:p>
    <w:bookmarkEnd w:id="2300"/>
    <w:bookmarkStart w:name="z2545" w:id="2301"/>
    <w:p>
      <w:pPr>
        <w:spacing w:after="0"/>
        <w:ind w:left="0"/>
        <w:jc w:val="both"/>
      </w:pPr>
      <w:r>
        <w:rPr>
          <w:rFonts w:ascii="Times New Roman"/>
          <w:b w:val="false"/>
          <w:i w:val="false"/>
          <w:color w:val="000000"/>
          <w:sz w:val="28"/>
        </w:rPr>
        <w:t>
      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2301"/>
    <w:bookmarkStart w:name="z2546" w:id="2302"/>
    <w:p>
      <w:pPr>
        <w:spacing w:after="0"/>
        <w:ind w:left="0"/>
        <w:jc w:val="both"/>
      </w:pPr>
      <w:r>
        <w:rPr>
          <w:rFonts w:ascii="Times New Roman"/>
          <w:b w:val="false"/>
          <w:i w:val="false"/>
          <w:color w:val="000000"/>
          <w:sz w:val="28"/>
        </w:rPr>
        <w:t>
      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bookmarkEnd w:id="2302"/>
    <w:bookmarkStart w:name="z2547" w:id="2303"/>
    <w:p>
      <w:pPr>
        <w:spacing w:after="0"/>
        <w:ind w:left="0"/>
        <w:jc w:val="both"/>
      </w:pPr>
      <w:r>
        <w:rPr>
          <w:rFonts w:ascii="Times New Roman"/>
          <w:b w:val="false"/>
          <w:i w:val="false"/>
          <w:color w:val="000000"/>
          <w:sz w:val="28"/>
        </w:rPr>
        <w:t>
      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"Международный центр приграничного сотрудничества "Хоргос";</w:t>
      </w:r>
    </w:p>
    <w:bookmarkEnd w:id="2303"/>
    <w:bookmarkStart w:name="z2548" w:id="2304"/>
    <w:p>
      <w:pPr>
        <w:spacing w:after="0"/>
        <w:ind w:left="0"/>
        <w:jc w:val="both"/>
      </w:pPr>
      <w:r>
        <w:rPr>
          <w:rFonts w:ascii="Times New Roman"/>
          <w:b w:val="false"/>
          <w:i w:val="false"/>
          <w:color w:val="000000"/>
          <w:sz w:val="28"/>
        </w:rPr>
        <w:t>
      проведения налоговой проверки по экспорту товаров для подтверждения оборотов, облагаемых по нулевой ставке (при наличии данных оборотов)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w:t>
      </w:r>
    </w:p>
    <w:bookmarkEnd w:id="2304"/>
    <w:bookmarkStart w:name="z2549" w:id="2305"/>
    <w:p>
      <w:pPr>
        <w:spacing w:after="0"/>
        <w:ind w:left="0"/>
        <w:jc w:val="both"/>
      </w:pPr>
      <w:r>
        <w:rPr>
          <w:rFonts w:ascii="Times New Roman"/>
          <w:b w:val="false"/>
          <w:i w:val="false"/>
          <w:color w:val="000000"/>
          <w:sz w:val="28"/>
        </w:rPr>
        <w:t>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w:t>
      </w:r>
    </w:p>
    <w:bookmarkEnd w:id="2305"/>
    <w:bookmarkStart w:name="z2550" w:id="2306"/>
    <w:p>
      <w:pPr>
        <w:spacing w:after="0"/>
        <w:ind w:left="0"/>
        <w:jc w:val="both"/>
      </w:pPr>
      <w:r>
        <w:rPr>
          <w:rFonts w:ascii="Times New Roman"/>
          <w:b w:val="false"/>
          <w:i w:val="false"/>
          <w:color w:val="000000"/>
          <w:sz w:val="28"/>
        </w:rPr>
        <w:t>
      2) копии декларации на товары, оформленной с помещением под таможенную процедуру переработки вне таможенной территории;</w:t>
      </w:r>
    </w:p>
    <w:bookmarkEnd w:id="2306"/>
    <w:bookmarkStart w:name="z2551" w:id="2307"/>
    <w:p>
      <w:pPr>
        <w:spacing w:after="0"/>
        <w:ind w:left="0"/>
        <w:jc w:val="both"/>
      </w:pPr>
      <w:r>
        <w:rPr>
          <w:rFonts w:ascii="Times New Roman"/>
          <w:b w:val="false"/>
          <w:i w:val="false"/>
          <w:color w:val="000000"/>
          <w:sz w:val="28"/>
        </w:rPr>
        <w:t>
      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w:t>
      </w:r>
    </w:p>
    <w:bookmarkEnd w:id="2307"/>
    <w:bookmarkStart w:name="z2552" w:id="2308"/>
    <w:p>
      <w:pPr>
        <w:spacing w:after="0"/>
        <w:ind w:left="0"/>
        <w:jc w:val="both"/>
      </w:pPr>
      <w:r>
        <w:rPr>
          <w:rFonts w:ascii="Times New Roman"/>
          <w:b w:val="false"/>
          <w:i w:val="false"/>
          <w:color w:val="000000"/>
          <w:sz w:val="28"/>
        </w:rPr>
        <w:t>
      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bookmarkEnd w:id="2308"/>
    <w:bookmarkStart w:name="z2553" w:id="2309"/>
    <w:p>
      <w:pPr>
        <w:spacing w:after="0"/>
        <w:ind w:left="0"/>
        <w:jc w:val="both"/>
      </w:pPr>
      <w:r>
        <w:rPr>
          <w:rFonts w:ascii="Times New Roman"/>
          <w:b w:val="false"/>
          <w:i w:val="false"/>
          <w:color w:val="000000"/>
          <w:sz w:val="28"/>
        </w:rPr>
        <w:t>
      проведения налоговой проверки по экспорту товаров с территории Республики Казахстан на территорию другого государства-члена Евразийского экономического союза для подтверждения оборотов, облагаемых НДС по нулевой ставке:</w:t>
      </w:r>
    </w:p>
    <w:bookmarkEnd w:id="2309"/>
    <w:bookmarkStart w:name="z2554" w:id="2310"/>
    <w:p>
      <w:pPr>
        <w:spacing w:after="0"/>
        <w:ind w:left="0"/>
        <w:jc w:val="both"/>
      </w:pPr>
      <w:r>
        <w:rPr>
          <w:rFonts w:ascii="Times New Roman"/>
          <w:b w:val="false"/>
          <w:i w:val="false"/>
          <w:color w:val="000000"/>
          <w:sz w:val="28"/>
        </w:rPr>
        <w:t>
      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bookmarkEnd w:id="2310"/>
    <w:bookmarkStart w:name="z2555" w:id="2311"/>
    <w:p>
      <w:pPr>
        <w:spacing w:after="0"/>
        <w:ind w:left="0"/>
        <w:jc w:val="both"/>
      </w:pPr>
      <w:r>
        <w:rPr>
          <w:rFonts w:ascii="Times New Roman"/>
          <w:b w:val="false"/>
          <w:i w:val="false"/>
          <w:color w:val="000000"/>
          <w:sz w:val="28"/>
        </w:rPr>
        <w:t>
      2) заявление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перечень заявлений (на бумажном носителе или в электронной форме);</w:t>
      </w:r>
    </w:p>
    <w:bookmarkEnd w:id="2311"/>
    <w:bookmarkStart w:name="z2556" w:id="2312"/>
    <w:p>
      <w:pPr>
        <w:spacing w:after="0"/>
        <w:ind w:left="0"/>
        <w:jc w:val="both"/>
      </w:pPr>
      <w:r>
        <w:rPr>
          <w:rFonts w:ascii="Times New Roman"/>
          <w:b w:val="false"/>
          <w:i w:val="false"/>
          <w:color w:val="000000"/>
          <w:sz w:val="28"/>
        </w:rPr>
        <w:t>
      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bookmarkEnd w:id="2312"/>
    <w:bookmarkStart w:name="z2557" w:id="2313"/>
    <w:p>
      <w:pPr>
        <w:spacing w:after="0"/>
        <w:ind w:left="0"/>
        <w:jc w:val="both"/>
      </w:pPr>
      <w:r>
        <w:rPr>
          <w:rFonts w:ascii="Times New Roman"/>
          <w:b w:val="false"/>
          <w:i w:val="false"/>
          <w:color w:val="000000"/>
          <w:sz w:val="28"/>
        </w:rPr>
        <w:t>
      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2313"/>
    <w:bookmarkStart w:name="z2558" w:id="2314"/>
    <w:p>
      <w:pPr>
        <w:spacing w:after="0"/>
        <w:ind w:left="0"/>
        <w:jc w:val="both"/>
      </w:pPr>
      <w:r>
        <w:rPr>
          <w:rFonts w:ascii="Times New Roman"/>
          <w:b w:val="false"/>
          <w:i w:val="false"/>
          <w:color w:val="000000"/>
          <w:sz w:val="28"/>
        </w:rPr>
        <w:t>
      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bookmarkEnd w:id="2314"/>
    <w:bookmarkStart w:name="z2559" w:id="2315"/>
    <w:p>
      <w:pPr>
        <w:spacing w:after="0"/>
        <w:ind w:left="0"/>
        <w:jc w:val="both"/>
      </w:pPr>
      <w:r>
        <w:rPr>
          <w:rFonts w:ascii="Times New Roman"/>
          <w:b w:val="false"/>
          <w:i w:val="false"/>
          <w:color w:val="000000"/>
          <w:sz w:val="28"/>
        </w:rPr>
        <w:t>
      проведения налоговой проверки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пунктом 3 статьи 393 Кодекса, для подтверждения экспорта продуктов переработки:</w:t>
      </w:r>
    </w:p>
    <w:bookmarkEnd w:id="2315"/>
    <w:bookmarkStart w:name="z2560" w:id="2316"/>
    <w:p>
      <w:pPr>
        <w:spacing w:after="0"/>
        <w:ind w:left="0"/>
        <w:jc w:val="both"/>
      </w:pPr>
      <w:r>
        <w:rPr>
          <w:rFonts w:ascii="Times New Roman"/>
          <w:b w:val="false"/>
          <w:i w:val="false"/>
          <w:color w:val="000000"/>
          <w:sz w:val="28"/>
        </w:rPr>
        <w:t>
      1) договоров (контрактов) на переработку давальческого сырья;</w:t>
      </w:r>
    </w:p>
    <w:bookmarkEnd w:id="2316"/>
    <w:bookmarkStart w:name="z2561" w:id="2317"/>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bookmarkEnd w:id="2317"/>
    <w:bookmarkStart w:name="z2562" w:id="2318"/>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bookmarkEnd w:id="2318"/>
    <w:bookmarkStart w:name="z2563" w:id="2319"/>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2319"/>
    <w:bookmarkStart w:name="z2564" w:id="2320"/>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2320"/>
    <w:bookmarkStart w:name="z2565" w:id="2321"/>
    <w:p>
      <w:pPr>
        <w:spacing w:after="0"/>
        <w:ind w:left="0"/>
        <w:jc w:val="both"/>
      </w:pPr>
      <w:r>
        <w:rPr>
          <w:rFonts w:ascii="Times New Roman"/>
          <w:b w:val="false"/>
          <w:i w:val="false"/>
          <w:color w:val="000000"/>
          <w:sz w:val="28"/>
        </w:rPr>
        <w:t>
      5) заявления о ввозе товаров и уплате косвенных налогов (на бумажном носителе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bookmarkEnd w:id="2321"/>
    <w:bookmarkStart w:name="z2566" w:id="2322"/>
    <w:p>
      <w:pPr>
        <w:spacing w:after="0"/>
        <w:ind w:left="0"/>
        <w:jc w:val="both"/>
      </w:pPr>
      <w:r>
        <w:rPr>
          <w:rFonts w:ascii="Times New Roman"/>
          <w:b w:val="false"/>
          <w:i w:val="false"/>
          <w:color w:val="000000"/>
          <w:sz w:val="28"/>
        </w:rPr>
        <w:t>
      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bookmarkEnd w:id="2322"/>
    <w:bookmarkStart w:name="z2567" w:id="2323"/>
    <w:p>
      <w:pPr>
        <w:spacing w:after="0"/>
        <w:ind w:left="0"/>
        <w:jc w:val="both"/>
      </w:pPr>
      <w:r>
        <w:rPr>
          <w:rFonts w:ascii="Times New Roman"/>
          <w:b w:val="false"/>
          <w:i w:val="false"/>
          <w:color w:val="000000"/>
          <w:sz w:val="28"/>
        </w:rPr>
        <w:t>
      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bookmarkEnd w:id="2323"/>
    <w:bookmarkStart w:name="z2568" w:id="2324"/>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2324"/>
    <w:bookmarkStart w:name="z2569" w:id="2325"/>
    <w:p>
      <w:pPr>
        <w:spacing w:after="0"/>
        <w:ind w:left="0"/>
        <w:jc w:val="both"/>
      </w:pPr>
      <w:r>
        <w:rPr>
          <w:rFonts w:ascii="Times New Roman"/>
          <w:b w:val="false"/>
          <w:i w:val="false"/>
          <w:color w:val="000000"/>
          <w:sz w:val="28"/>
        </w:rPr>
        <w:t>
      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2325"/>
    <w:bookmarkStart w:name="z2570" w:id="2326"/>
    <w:p>
      <w:pPr>
        <w:spacing w:after="0"/>
        <w:ind w:left="0"/>
        <w:jc w:val="both"/>
      </w:pPr>
      <w:r>
        <w:rPr>
          <w:rFonts w:ascii="Times New Roman"/>
          <w:b w:val="false"/>
          <w:i w:val="false"/>
          <w:color w:val="000000"/>
          <w:sz w:val="28"/>
        </w:rPr>
        <w:t>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2326"/>
    <w:bookmarkStart w:name="z2571" w:id="2327"/>
    <w:p>
      <w:pPr>
        <w:spacing w:after="0"/>
        <w:ind w:left="0"/>
        <w:jc w:val="both"/>
      </w:pPr>
      <w:r>
        <w:rPr>
          <w:rFonts w:ascii="Times New Roman"/>
          <w:b w:val="false"/>
          <w:i w:val="false"/>
          <w:color w:val="000000"/>
          <w:sz w:val="28"/>
        </w:rPr>
        <w:t>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bookmarkEnd w:id="2327"/>
    <w:bookmarkStart w:name="z2572" w:id="2328"/>
    <w:p>
      <w:pPr>
        <w:spacing w:after="0"/>
        <w:ind w:left="0"/>
        <w:jc w:val="both"/>
      </w:pPr>
      <w:r>
        <w:rPr>
          <w:rFonts w:ascii="Times New Roman"/>
          <w:b w:val="false"/>
          <w:i w:val="false"/>
          <w:color w:val="000000"/>
          <w:sz w:val="28"/>
        </w:rPr>
        <w:t>
      1) договоров (контрактов) на переработку давальческого сырья;</w:t>
      </w:r>
    </w:p>
    <w:bookmarkEnd w:id="2328"/>
    <w:bookmarkStart w:name="z2573" w:id="2329"/>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bookmarkEnd w:id="2329"/>
    <w:bookmarkStart w:name="z2574" w:id="2330"/>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bookmarkEnd w:id="2330"/>
    <w:bookmarkStart w:name="z2575" w:id="2331"/>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2331"/>
    <w:bookmarkStart w:name="z2576" w:id="2332"/>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2332"/>
    <w:bookmarkStart w:name="z2577" w:id="2333"/>
    <w:p>
      <w:pPr>
        <w:spacing w:after="0"/>
        <w:ind w:left="0"/>
        <w:jc w:val="both"/>
      </w:pPr>
      <w:r>
        <w:rPr>
          <w:rFonts w:ascii="Times New Roman"/>
          <w:b w:val="false"/>
          <w:i w:val="false"/>
          <w:color w:val="000000"/>
          <w:sz w:val="28"/>
        </w:rPr>
        <w:t>
      5) копий товаросопроводительных документов, подтверждающих вывоз продуктов переработки за пределы Евразийского экономического союза.</w:t>
      </w:r>
    </w:p>
    <w:bookmarkEnd w:id="2333"/>
    <w:bookmarkStart w:name="z2578" w:id="2334"/>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2334"/>
    <w:bookmarkStart w:name="z2579" w:id="2335"/>
    <w:p>
      <w:pPr>
        <w:spacing w:after="0"/>
        <w:ind w:left="0"/>
        <w:jc w:val="both"/>
      </w:pPr>
      <w:r>
        <w:rPr>
          <w:rFonts w:ascii="Times New Roman"/>
          <w:b w:val="false"/>
          <w:i w:val="false"/>
          <w:color w:val="000000"/>
          <w:sz w:val="28"/>
        </w:rPr>
        <w:t>
      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bookmarkEnd w:id="2335"/>
    <w:bookmarkStart w:name="z2580" w:id="2336"/>
    <w:p>
      <w:pPr>
        <w:spacing w:after="0"/>
        <w:ind w:left="0"/>
        <w:jc w:val="both"/>
      </w:pPr>
      <w:r>
        <w:rPr>
          <w:rFonts w:ascii="Times New Roman"/>
          <w:b w:val="false"/>
          <w:i w:val="false"/>
          <w:color w:val="000000"/>
          <w:sz w:val="28"/>
        </w:rPr>
        <w:t>
      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bookmarkEnd w:id="2336"/>
    <w:bookmarkStart w:name="z2581" w:id="2337"/>
    <w:p>
      <w:pPr>
        <w:spacing w:after="0"/>
        <w:ind w:left="0"/>
        <w:jc w:val="both"/>
      </w:pPr>
      <w:r>
        <w:rPr>
          <w:rFonts w:ascii="Times New Roman"/>
          <w:b w:val="false"/>
          <w:i w:val="false"/>
          <w:color w:val="000000"/>
          <w:sz w:val="28"/>
        </w:rPr>
        <w:t>
      вывозе товаров в таможенной процедуре экспорта по системе магистральных трубопроводов или по линиям электропередачи;</w:t>
      </w:r>
    </w:p>
    <w:bookmarkEnd w:id="2337"/>
    <w:bookmarkStart w:name="z2582" w:id="2338"/>
    <w:p>
      <w:pPr>
        <w:spacing w:after="0"/>
        <w:ind w:left="0"/>
        <w:jc w:val="both"/>
      </w:pPr>
      <w:r>
        <w:rPr>
          <w:rFonts w:ascii="Times New Roman"/>
          <w:b w:val="false"/>
          <w:i w:val="false"/>
          <w:color w:val="000000"/>
          <w:sz w:val="28"/>
        </w:rPr>
        <w:t>
      вывозе товаров в таможенной процедуре экспорта с применением процедуры периодического декларирования;</w:t>
      </w:r>
    </w:p>
    <w:bookmarkEnd w:id="2338"/>
    <w:bookmarkStart w:name="z2583" w:id="2339"/>
    <w:p>
      <w:pPr>
        <w:spacing w:after="0"/>
        <w:ind w:left="0"/>
        <w:jc w:val="both"/>
      </w:pPr>
      <w:r>
        <w:rPr>
          <w:rFonts w:ascii="Times New Roman"/>
          <w:b w:val="false"/>
          <w:i w:val="false"/>
          <w:color w:val="000000"/>
          <w:sz w:val="28"/>
        </w:rPr>
        <w:t>
      вывозе товаров в таможенной процедуре экспорта с применением процедуры временного декларирования;</w:t>
      </w:r>
    </w:p>
    <w:bookmarkEnd w:id="2339"/>
    <w:bookmarkStart w:name="z2584" w:id="2340"/>
    <w:p>
      <w:pPr>
        <w:spacing w:after="0"/>
        <w:ind w:left="0"/>
        <w:jc w:val="both"/>
      </w:pPr>
      <w:r>
        <w:rPr>
          <w:rFonts w:ascii="Times New Roman"/>
          <w:b w:val="false"/>
          <w:i w:val="false"/>
          <w:color w:val="000000"/>
          <w:sz w:val="28"/>
        </w:rPr>
        <w:t>
      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 6) и 7) настоящего пункта, не требуется;</w:t>
      </w:r>
    </w:p>
    <w:bookmarkEnd w:id="2340"/>
    <w:bookmarkStart w:name="z2585" w:id="2341"/>
    <w:p>
      <w:pPr>
        <w:spacing w:after="0"/>
        <w:ind w:left="0"/>
        <w:jc w:val="both"/>
      </w:pPr>
      <w:r>
        <w:rPr>
          <w:rFonts w:ascii="Times New Roman"/>
          <w:b w:val="false"/>
          <w:i w:val="false"/>
          <w:color w:val="000000"/>
          <w:sz w:val="28"/>
        </w:rPr>
        <w:t>
      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2341"/>
    <w:bookmarkStart w:name="z2586" w:id="2342"/>
    <w:p>
      <w:pPr>
        <w:spacing w:after="0"/>
        <w:ind w:left="0"/>
        <w:jc w:val="both"/>
      </w:pPr>
      <w:r>
        <w:rPr>
          <w:rFonts w:ascii="Times New Roman"/>
          <w:b w:val="false"/>
          <w:i w:val="false"/>
          <w:color w:val="000000"/>
          <w:sz w:val="28"/>
        </w:rPr>
        <w:t>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2342"/>
    <w:bookmarkStart w:name="z2587" w:id="2343"/>
    <w:p>
      <w:pPr>
        <w:spacing w:after="0"/>
        <w:ind w:left="0"/>
        <w:jc w:val="both"/>
      </w:pPr>
      <w:r>
        <w:rPr>
          <w:rFonts w:ascii="Times New Roman"/>
          <w:b w:val="false"/>
          <w:i w:val="false"/>
          <w:color w:val="000000"/>
          <w:sz w:val="28"/>
        </w:rPr>
        <w:t>
      проведения налоговой проверки международных перевозок в Евразийском экономическом союзе, для подтверждения оборотов, облагаемых НДС по нулевой ставке:</w:t>
      </w:r>
    </w:p>
    <w:bookmarkEnd w:id="2343"/>
    <w:bookmarkStart w:name="z2588" w:id="2344"/>
    <w:p>
      <w:pPr>
        <w:spacing w:after="0"/>
        <w:ind w:left="0"/>
        <w:jc w:val="both"/>
      </w:pPr>
      <w:r>
        <w:rPr>
          <w:rFonts w:ascii="Times New Roman"/>
          <w:b w:val="false"/>
          <w:i w:val="false"/>
          <w:color w:val="000000"/>
          <w:sz w:val="28"/>
        </w:rPr>
        <w:t>
      1) в случае экспорта – копия заявления о ввозе товаров и уплате косвенных налогов, полученного экспортером от импортера товаров;</w:t>
      </w:r>
    </w:p>
    <w:bookmarkEnd w:id="2344"/>
    <w:bookmarkStart w:name="z2589" w:id="2345"/>
    <w:p>
      <w:pPr>
        <w:spacing w:after="0"/>
        <w:ind w:left="0"/>
        <w:jc w:val="both"/>
      </w:pPr>
      <w:r>
        <w:rPr>
          <w:rFonts w:ascii="Times New Roman"/>
          <w:b w:val="false"/>
          <w:i w:val="false"/>
          <w:color w:val="000000"/>
          <w:sz w:val="28"/>
        </w:rPr>
        <w:t>
      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bookmarkEnd w:id="2345"/>
    <w:bookmarkStart w:name="z2590" w:id="2346"/>
    <w:p>
      <w:pPr>
        <w:spacing w:after="0"/>
        <w:ind w:left="0"/>
        <w:jc w:val="both"/>
      </w:pPr>
      <w:r>
        <w:rPr>
          <w:rFonts w:ascii="Times New Roman"/>
          <w:b w:val="false"/>
          <w:i w:val="false"/>
          <w:color w:val="000000"/>
          <w:sz w:val="28"/>
        </w:rPr>
        <w:t>
      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2346"/>
    <w:bookmarkStart w:name="z2591" w:id="2347"/>
    <w:p>
      <w:pPr>
        <w:spacing w:after="0"/>
        <w:ind w:left="0"/>
        <w:jc w:val="both"/>
      </w:pPr>
      <w:r>
        <w:rPr>
          <w:rFonts w:ascii="Times New Roman"/>
          <w:b w:val="false"/>
          <w:i w:val="false"/>
          <w:color w:val="000000"/>
          <w:sz w:val="28"/>
        </w:rPr>
        <w:t>
      4) счета-фактуры;</w:t>
      </w:r>
    </w:p>
    <w:bookmarkEnd w:id="2347"/>
    <w:bookmarkStart w:name="z2592" w:id="2348"/>
    <w:p>
      <w:pPr>
        <w:spacing w:after="0"/>
        <w:ind w:left="0"/>
        <w:jc w:val="both"/>
      </w:pPr>
      <w:r>
        <w:rPr>
          <w:rFonts w:ascii="Times New Roman"/>
          <w:b w:val="false"/>
          <w:i w:val="false"/>
          <w:color w:val="000000"/>
          <w:sz w:val="28"/>
        </w:rPr>
        <w:t>
      проведения налоговой проверки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bookmarkEnd w:id="2348"/>
    <w:bookmarkStart w:name="z2593" w:id="2349"/>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bookmarkEnd w:id="2349"/>
    <w:bookmarkStart w:name="z2594" w:id="2350"/>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2350"/>
    <w:bookmarkStart w:name="z2595" w:id="2351"/>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2351"/>
    <w:bookmarkStart w:name="z2596" w:id="2352"/>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2352"/>
    <w:bookmarkStart w:name="z2597" w:id="2353"/>
    <w:p>
      <w:pPr>
        <w:spacing w:after="0"/>
        <w:ind w:left="0"/>
        <w:jc w:val="both"/>
      </w:pPr>
      <w:r>
        <w:rPr>
          <w:rFonts w:ascii="Times New Roman"/>
          <w:b w:val="false"/>
          <w:i w:val="false"/>
          <w:color w:val="000000"/>
          <w:sz w:val="28"/>
        </w:rPr>
        <w:t>
      5) заявление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bookmarkEnd w:id="2353"/>
    <w:bookmarkStart w:name="z2598" w:id="2354"/>
    <w:p>
      <w:pPr>
        <w:spacing w:after="0"/>
        <w:ind w:left="0"/>
        <w:jc w:val="both"/>
      </w:pPr>
      <w:r>
        <w:rPr>
          <w:rFonts w:ascii="Times New Roman"/>
          <w:b w:val="false"/>
          <w:i w:val="false"/>
          <w:color w:val="000000"/>
          <w:sz w:val="28"/>
        </w:rPr>
        <w:t>
      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 либо перечень заявлений, указанные в настоящем подпункте, не представляются;</w:t>
      </w:r>
    </w:p>
    <w:bookmarkEnd w:id="2354"/>
    <w:bookmarkStart w:name="z2599" w:id="2355"/>
    <w:p>
      <w:pPr>
        <w:spacing w:after="0"/>
        <w:ind w:left="0"/>
        <w:jc w:val="both"/>
      </w:pPr>
      <w:r>
        <w:rPr>
          <w:rFonts w:ascii="Times New Roman"/>
          <w:b w:val="false"/>
          <w:i w:val="false"/>
          <w:color w:val="000000"/>
          <w:sz w:val="28"/>
        </w:rPr>
        <w:t xml:space="preserve">
      6)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2355"/>
    <w:bookmarkStart w:name="z2600" w:id="2356"/>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bookmarkEnd w:id="2356"/>
    <w:bookmarkStart w:name="z2601" w:id="2357"/>
    <w:p>
      <w:pPr>
        <w:spacing w:after="0"/>
        <w:ind w:left="0"/>
        <w:jc w:val="both"/>
      </w:pPr>
      <w:r>
        <w:rPr>
          <w:rFonts w:ascii="Times New Roman"/>
          <w:b w:val="false"/>
          <w:i w:val="false"/>
          <w:color w:val="000000"/>
          <w:sz w:val="28"/>
        </w:rPr>
        <w:t>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bookmarkEnd w:id="2357"/>
    <w:bookmarkStart w:name="z2602" w:id="2358"/>
    <w:p>
      <w:pPr>
        <w:spacing w:after="0"/>
        <w:ind w:left="0"/>
        <w:jc w:val="both"/>
      </w:pPr>
      <w:r>
        <w:rPr>
          <w:rFonts w:ascii="Times New Roman"/>
          <w:b w:val="false"/>
          <w:i w:val="false"/>
          <w:color w:val="000000"/>
          <w:sz w:val="28"/>
        </w:rPr>
        <w:t>
      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bookmarkEnd w:id="2358"/>
    <w:bookmarkStart w:name="z2603" w:id="2359"/>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2359"/>
    <w:bookmarkStart w:name="z2604" w:id="2360"/>
    <w:p>
      <w:pPr>
        <w:spacing w:after="0"/>
        <w:ind w:left="0"/>
        <w:jc w:val="both"/>
      </w:pPr>
      <w:r>
        <w:rPr>
          <w:rFonts w:ascii="Times New Roman"/>
          <w:b w:val="false"/>
          <w:i w:val="false"/>
          <w:color w:val="000000"/>
          <w:sz w:val="28"/>
        </w:rPr>
        <w:t>
      3) акты приема-сдачи давальческого сырья и готовой продукции;</w:t>
      </w:r>
    </w:p>
    <w:bookmarkEnd w:id="2360"/>
    <w:bookmarkStart w:name="z2605" w:id="2361"/>
    <w:p>
      <w:pPr>
        <w:spacing w:after="0"/>
        <w:ind w:left="0"/>
        <w:jc w:val="both"/>
      </w:pPr>
      <w:r>
        <w:rPr>
          <w:rFonts w:ascii="Times New Roman"/>
          <w:b w:val="false"/>
          <w:i w:val="false"/>
          <w:color w:val="000000"/>
          <w:sz w:val="28"/>
        </w:rPr>
        <w:t>
      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2361"/>
    <w:bookmarkStart w:name="z2606" w:id="2362"/>
    <w:p>
      <w:pPr>
        <w:spacing w:after="0"/>
        <w:ind w:left="0"/>
        <w:jc w:val="both"/>
      </w:pPr>
      <w:r>
        <w:rPr>
          <w:rFonts w:ascii="Times New Roman"/>
          <w:b w:val="false"/>
          <w:i w:val="false"/>
          <w:color w:val="000000"/>
          <w:sz w:val="28"/>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2362"/>
    <w:bookmarkStart w:name="z2607" w:id="2363"/>
    <w:p>
      <w:pPr>
        <w:spacing w:after="0"/>
        <w:ind w:left="0"/>
        <w:jc w:val="both"/>
      </w:pPr>
      <w:r>
        <w:rPr>
          <w:rFonts w:ascii="Times New Roman"/>
          <w:b w:val="false"/>
          <w:i w:val="false"/>
          <w:color w:val="000000"/>
          <w:sz w:val="28"/>
        </w:rPr>
        <w:t>
      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bookmarkEnd w:id="2363"/>
    <w:bookmarkStart w:name="z2608" w:id="2364"/>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bookmarkEnd w:id="2364"/>
    <w:bookmarkStart w:name="z2609" w:id="2365"/>
    <w:p>
      <w:pPr>
        <w:spacing w:after="0"/>
        <w:ind w:left="0"/>
        <w:jc w:val="both"/>
      </w:pPr>
      <w:r>
        <w:rPr>
          <w:rFonts w:ascii="Times New Roman"/>
          <w:b w:val="false"/>
          <w:i w:val="false"/>
          <w:color w:val="000000"/>
          <w:sz w:val="28"/>
        </w:rPr>
        <w:t xml:space="preserve">
      8)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2365"/>
    <w:bookmarkStart w:name="z2610" w:id="2366"/>
    <w:p>
      <w:pPr>
        <w:spacing w:after="0"/>
        <w:ind w:left="0"/>
        <w:jc w:val="both"/>
      </w:pPr>
      <w:r>
        <w:rPr>
          <w:rFonts w:ascii="Times New Roman"/>
          <w:b w:val="false"/>
          <w:i w:val="false"/>
          <w:color w:val="000000"/>
          <w:sz w:val="28"/>
        </w:rPr>
        <w:t>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bookmarkEnd w:id="2366"/>
    <w:bookmarkStart w:name="z2611" w:id="2367"/>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bookmarkEnd w:id="2367"/>
    <w:bookmarkStart w:name="z2612" w:id="2368"/>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2368"/>
    <w:bookmarkStart w:name="z2613" w:id="2369"/>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2369"/>
    <w:bookmarkStart w:name="z2614" w:id="2370"/>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2370"/>
    <w:bookmarkStart w:name="z2615" w:id="2371"/>
    <w:p>
      <w:pPr>
        <w:spacing w:after="0"/>
        <w:ind w:left="0"/>
        <w:jc w:val="both"/>
      </w:pPr>
      <w:r>
        <w:rPr>
          <w:rFonts w:ascii="Times New Roman"/>
          <w:b w:val="false"/>
          <w:i w:val="false"/>
          <w:color w:val="000000"/>
          <w:sz w:val="28"/>
        </w:rPr>
        <w:t>
      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государства-члена Евразийского экономического союза, осуществившим таможенное декларирование;</w:t>
      </w:r>
    </w:p>
    <w:bookmarkEnd w:id="2371"/>
    <w:bookmarkStart w:name="z2616" w:id="2372"/>
    <w:p>
      <w:pPr>
        <w:spacing w:after="0"/>
        <w:ind w:left="0"/>
        <w:jc w:val="both"/>
      </w:pPr>
      <w:r>
        <w:rPr>
          <w:rFonts w:ascii="Times New Roman"/>
          <w:b w:val="false"/>
          <w:i w:val="false"/>
          <w:color w:val="000000"/>
          <w:sz w:val="28"/>
        </w:rPr>
        <w:t xml:space="preserve">
      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w:t>
      </w:r>
      <w:r>
        <w:rPr>
          <w:rFonts w:ascii="Times New Roman"/>
          <w:b w:val="false"/>
          <w:i w:val="false"/>
          <w:color w:val="000000"/>
          <w:sz w:val="28"/>
        </w:rPr>
        <w:t>подпунктом 5)</w:t>
      </w:r>
      <w:r>
        <w:rPr>
          <w:rFonts w:ascii="Times New Roman"/>
          <w:b w:val="false"/>
          <w:i w:val="false"/>
          <w:color w:val="000000"/>
          <w:sz w:val="28"/>
        </w:rPr>
        <w:t xml:space="preserve"> пункта 4 статьи 449 Кодекса, не требуется;</w:t>
      </w:r>
    </w:p>
    <w:bookmarkEnd w:id="2372"/>
    <w:bookmarkStart w:name="z2617" w:id="2373"/>
    <w:p>
      <w:pPr>
        <w:spacing w:after="0"/>
        <w:ind w:left="0"/>
        <w:jc w:val="both"/>
      </w:pPr>
      <w:r>
        <w:rPr>
          <w:rFonts w:ascii="Times New Roman"/>
          <w:b w:val="false"/>
          <w:i w:val="false"/>
          <w:color w:val="000000"/>
          <w:sz w:val="28"/>
        </w:rPr>
        <w:t xml:space="preserve">
      7)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2373"/>
    <w:bookmarkStart w:name="z2618" w:id="2374"/>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w:t>
      </w:r>
    </w:p>
    <w:bookmarkEnd w:id="2374"/>
    <w:bookmarkStart w:name="z2619" w:id="2375"/>
    <w:p>
      <w:pPr>
        <w:spacing w:after="0"/>
        <w:ind w:left="0"/>
        <w:jc w:val="both"/>
      </w:pPr>
      <w:r>
        <w:rPr>
          <w:rFonts w:ascii="Times New Roman"/>
          <w:b w:val="false"/>
          <w:i w:val="false"/>
          <w:color w:val="000000"/>
          <w:sz w:val="28"/>
        </w:rPr>
        <w:t>
      Заключение соответствующего уполномоченного государственного органа об условиях переработки товаров должно содержать следующие сведения:</w:t>
      </w:r>
    </w:p>
    <w:bookmarkEnd w:id="2375"/>
    <w:bookmarkStart w:name="z2620" w:id="2376"/>
    <w:p>
      <w:pPr>
        <w:spacing w:after="0"/>
        <w:ind w:left="0"/>
        <w:jc w:val="both"/>
      </w:pPr>
      <w:r>
        <w:rPr>
          <w:rFonts w:ascii="Times New Roman"/>
          <w:b w:val="false"/>
          <w:i w:val="false"/>
          <w:color w:val="000000"/>
          <w:sz w:val="28"/>
        </w:rPr>
        <w:t>
      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bookmarkEnd w:id="2376"/>
    <w:bookmarkStart w:name="z2621" w:id="2377"/>
    <w:p>
      <w:pPr>
        <w:spacing w:after="0"/>
        <w:ind w:left="0"/>
        <w:jc w:val="both"/>
      </w:pPr>
      <w:r>
        <w:rPr>
          <w:rFonts w:ascii="Times New Roman"/>
          <w:b w:val="false"/>
          <w:i w:val="false"/>
          <w:color w:val="000000"/>
          <w:sz w:val="28"/>
        </w:rPr>
        <w:t>
      2) дату и номер договора (контракта) на переработку, срок переработки;</w:t>
      </w:r>
    </w:p>
    <w:bookmarkEnd w:id="2377"/>
    <w:bookmarkStart w:name="z2622" w:id="2378"/>
    <w:p>
      <w:pPr>
        <w:spacing w:after="0"/>
        <w:ind w:left="0"/>
        <w:jc w:val="both"/>
      </w:pPr>
      <w:r>
        <w:rPr>
          <w:rFonts w:ascii="Times New Roman"/>
          <w:b w:val="false"/>
          <w:i w:val="false"/>
          <w:color w:val="000000"/>
          <w:sz w:val="28"/>
        </w:rPr>
        <w:t>
      3) нормы выхода продуктов переработки;</w:t>
      </w:r>
    </w:p>
    <w:bookmarkEnd w:id="2378"/>
    <w:bookmarkStart w:name="z2623" w:id="2379"/>
    <w:p>
      <w:pPr>
        <w:spacing w:after="0"/>
        <w:ind w:left="0"/>
        <w:jc w:val="both"/>
      </w:pPr>
      <w:r>
        <w:rPr>
          <w:rFonts w:ascii="Times New Roman"/>
          <w:b w:val="false"/>
          <w:i w:val="false"/>
          <w:color w:val="000000"/>
          <w:sz w:val="28"/>
        </w:rPr>
        <w:t>
      4) характер переработки;</w:t>
      </w:r>
    </w:p>
    <w:bookmarkEnd w:id="2379"/>
    <w:bookmarkStart w:name="z2624" w:id="2380"/>
    <w:p>
      <w:pPr>
        <w:spacing w:after="0"/>
        <w:ind w:left="0"/>
        <w:jc w:val="both"/>
      </w:pPr>
      <w:r>
        <w:rPr>
          <w:rFonts w:ascii="Times New Roman"/>
          <w:b w:val="false"/>
          <w:i w:val="false"/>
          <w:color w:val="000000"/>
          <w:sz w:val="28"/>
        </w:rPr>
        <w:t>
      5) сведения о лице, осуществляющем переработку;</w:t>
      </w:r>
    </w:p>
    <w:bookmarkEnd w:id="2380"/>
    <w:bookmarkStart w:name="z2625" w:id="2381"/>
    <w:p>
      <w:pPr>
        <w:spacing w:after="0"/>
        <w:ind w:left="0"/>
        <w:jc w:val="both"/>
      </w:pPr>
      <w:r>
        <w:rPr>
          <w:rFonts w:ascii="Times New Roman"/>
          <w:b w:val="false"/>
          <w:i w:val="false"/>
          <w:color w:val="000000"/>
          <w:sz w:val="28"/>
        </w:rPr>
        <w:t>
      проведения налоговой проверки по обороту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для подтверждения оборотов, облагаемых по нулевой ставке (при наличии данных оборотов):</w:t>
      </w:r>
    </w:p>
    <w:bookmarkEnd w:id="2381"/>
    <w:bookmarkStart w:name="z2626" w:id="2382"/>
    <w:p>
      <w:pPr>
        <w:spacing w:after="0"/>
        <w:ind w:left="0"/>
        <w:jc w:val="both"/>
      </w:pPr>
      <w:r>
        <w:rPr>
          <w:rFonts w:ascii="Times New Roman"/>
          <w:b w:val="false"/>
          <w:i w:val="false"/>
          <w:color w:val="000000"/>
          <w:sz w:val="28"/>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bookmarkEnd w:id="2382"/>
    <w:bookmarkStart w:name="z2627" w:id="2383"/>
    <w:p>
      <w:pPr>
        <w:spacing w:after="0"/>
        <w:ind w:left="0"/>
        <w:jc w:val="both"/>
      </w:pPr>
      <w:r>
        <w:rPr>
          <w:rFonts w:ascii="Times New Roman"/>
          <w:b w:val="false"/>
          <w:i w:val="false"/>
          <w:color w:val="000000"/>
          <w:sz w:val="28"/>
        </w:rPr>
        <w:t>
      2) копии документов, подтверждающих стоимость аффинированного золота, реализованного Национальному Банку Республики Казахстан;</w:t>
      </w:r>
    </w:p>
    <w:bookmarkEnd w:id="2383"/>
    <w:bookmarkStart w:name="z2628" w:id="2384"/>
    <w:p>
      <w:pPr>
        <w:spacing w:after="0"/>
        <w:ind w:left="0"/>
        <w:jc w:val="both"/>
      </w:pPr>
      <w:r>
        <w:rPr>
          <w:rFonts w:ascii="Times New Roman"/>
          <w:b w:val="false"/>
          <w:i w:val="false"/>
          <w:color w:val="000000"/>
          <w:sz w:val="28"/>
        </w:rPr>
        <w:t>
      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bookmarkEnd w:id="2384"/>
    <w:bookmarkStart w:name="z2629" w:id="2385"/>
    <w:p>
      <w:pPr>
        <w:spacing w:after="0"/>
        <w:ind w:left="0"/>
        <w:jc w:val="both"/>
      </w:pPr>
      <w:r>
        <w:rPr>
          <w:rFonts w:ascii="Times New Roman"/>
          <w:b w:val="false"/>
          <w:i w:val="false"/>
          <w:color w:val="000000"/>
          <w:sz w:val="28"/>
        </w:rPr>
        <w:t>
      проведения налоговой проверки по обороту по реализации услуг по международным перевозкам для подтверждения оборотов, облагаемых по нулевой ставке (при наличии данных оборотов):</w:t>
      </w:r>
    </w:p>
    <w:bookmarkEnd w:id="2385"/>
    <w:bookmarkStart w:name="z2630" w:id="2386"/>
    <w:p>
      <w:pPr>
        <w:spacing w:after="0"/>
        <w:ind w:left="0"/>
        <w:jc w:val="both"/>
      </w:pPr>
      <w:r>
        <w:rPr>
          <w:rFonts w:ascii="Times New Roman"/>
          <w:b w:val="false"/>
          <w:i w:val="false"/>
          <w:color w:val="000000"/>
          <w:sz w:val="28"/>
        </w:rPr>
        <w:t>
      при перевозке грузов:</w:t>
      </w:r>
    </w:p>
    <w:bookmarkEnd w:id="2386"/>
    <w:bookmarkStart w:name="z2631" w:id="2387"/>
    <w:p>
      <w:pPr>
        <w:spacing w:after="0"/>
        <w:ind w:left="0"/>
        <w:jc w:val="both"/>
      </w:pPr>
      <w:r>
        <w:rPr>
          <w:rFonts w:ascii="Times New Roman"/>
          <w:b w:val="false"/>
          <w:i w:val="false"/>
          <w:color w:val="000000"/>
          <w:sz w:val="28"/>
        </w:rPr>
        <w:t>
      в международном автомобильном сообщении – товарно-транспортная накладная;</w:t>
      </w:r>
    </w:p>
    <w:bookmarkEnd w:id="2387"/>
    <w:bookmarkStart w:name="z2632" w:id="2388"/>
    <w:p>
      <w:pPr>
        <w:spacing w:after="0"/>
        <w:ind w:left="0"/>
        <w:jc w:val="both"/>
      </w:pPr>
      <w:r>
        <w:rPr>
          <w:rFonts w:ascii="Times New Roman"/>
          <w:b w:val="false"/>
          <w:i w:val="false"/>
          <w:color w:val="000000"/>
          <w:sz w:val="28"/>
        </w:rPr>
        <w:t>
      в международном железнодорожном сообщении, в том числе в прямом международном железнодорожно-паромном сообщении, накладная единого образца;</w:t>
      </w:r>
    </w:p>
    <w:bookmarkEnd w:id="2388"/>
    <w:bookmarkStart w:name="z2633" w:id="2389"/>
    <w:p>
      <w:pPr>
        <w:spacing w:after="0"/>
        <w:ind w:left="0"/>
        <w:jc w:val="both"/>
      </w:pPr>
      <w:r>
        <w:rPr>
          <w:rFonts w:ascii="Times New Roman"/>
          <w:b w:val="false"/>
          <w:i w:val="false"/>
          <w:color w:val="000000"/>
          <w:sz w:val="28"/>
        </w:rPr>
        <w:t>
      воздушным транспортом – грузовая накладная (авианакладная);</w:t>
      </w:r>
    </w:p>
    <w:bookmarkEnd w:id="2389"/>
    <w:bookmarkStart w:name="z2634" w:id="2390"/>
    <w:p>
      <w:pPr>
        <w:spacing w:after="0"/>
        <w:ind w:left="0"/>
        <w:jc w:val="both"/>
      </w:pPr>
      <w:r>
        <w:rPr>
          <w:rFonts w:ascii="Times New Roman"/>
          <w:b w:val="false"/>
          <w:i w:val="false"/>
          <w:color w:val="000000"/>
          <w:sz w:val="28"/>
        </w:rPr>
        <w:t>
      морским транспортом – коносамент или морская накладная;</w:t>
      </w:r>
    </w:p>
    <w:bookmarkEnd w:id="2390"/>
    <w:bookmarkStart w:name="z2635" w:id="2391"/>
    <w:p>
      <w:pPr>
        <w:spacing w:after="0"/>
        <w:ind w:left="0"/>
        <w:jc w:val="both"/>
      </w:pPr>
      <w:r>
        <w:rPr>
          <w:rFonts w:ascii="Times New Roman"/>
          <w:b w:val="false"/>
          <w:i w:val="false"/>
          <w:color w:val="000000"/>
          <w:sz w:val="28"/>
        </w:rPr>
        <w:t>
      транзитом двумя или более видами транспорта (смешанная перевозка) – единая товарно-транспортная накладная (единый коносамент);</w:t>
      </w:r>
    </w:p>
    <w:bookmarkEnd w:id="2391"/>
    <w:bookmarkStart w:name="z2636" w:id="2392"/>
    <w:p>
      <w:pPr>
        <w:spacing w:after="0"/>
        <w:ind w:left="0"/>
        <w:jc w:val="both"/>
      </w:pPr>
      <w:r>
        <w:rPr>
          <w:rFonts w:ascii="Times New Roman"/>
          <w:b w:val="false"/>
          <w:i w:val="false"/>
          <w:color w:val="000000"/>
          <w:sz w:val="28"/>
        </w:rPr>
        <w:t>
      по системе магистральных трубопроводов:</w:t>
      </w:r>
    </w:p>
    <w:bookmarkEnd w:id="2392"/>
    <w:bookmarkStart w:name="z2637" w:id="2393"/>
    <w:p>
      <w:pPr>
        <w:spacing w:after="0"/>
        <w:ind w:left="0"/>
        <w:jc w:val="both"/>
      </w:pPr>
      <w:r>
        <w:rPr>
          <w:rFonts w:ascii="Times New Roman"/>
          <w:b w:val="false"/>
          <w:i w:val="false"/>
          <w:color w:val="000000"/>
          <w:sz w:val="28"/>
        </w:rPr>
        <w:t>
      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 (не требуется в случае предоставления декларации на товары в электронном виде);</w:t>
      </w:r>
    </w:p>
    <w:bookmarkEnd w:id="2393"/>
    <w:bookmarkStart w:name="z2638" w:id="2394"/>
    <w:p>
      <w:pPr>
        <w:spacing w:after="0"/>
        <w:ind w:left="0"/>
        <w:jc w:val="both"/>
      </w:pPr>
      <w:r>
        <w:rPr>
          <w:rFonts w:ascii="Times New Roman"/>
          <w:b w:val="false"/>
          <w:i w:val="false"/>
          <w:color w:val="000000"/>
          <w:sz w:val="28"/>
        </w:rPr>
        <w:t>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2394"/>
    <w:bookmarkStart w:name="z2639" w:id="2395"/>
    <w:p>
      <w:pPr>
        <w:spacing w:after="0"/>
        <w:ind w:left="0"/>
        <w:jc w:val="both"/>
      </w:pPr>
      <w:r>
        <w:rPr>
          <w:rFonts w:ascii="Times New Roman"/>
          <w:b w:val="false"/>
          <w:i w:val="false"/>
          <w:color w:val="000000"/>
          <w:sz w:val="28"/>
        </w:rPr>
        <w:t>
      при перевозке пассажиров, багажа и грузобагажа:</w:t>
      </w:r>
    </w:p>
    <w:bookmarkEnd w:id="2395"/>
    <w:bookmarkStart w:name="z2640" w:id="2396"/>
    <w:p>
      <w:pPr>
        <w:spacing w:after="0"/>
        <w:ind w:left="0"/>
        <w:jc w:val="both"/>
      </w:pPr>
      <w:r>
        <w:rPr>
          <w:rFonts w:ascii="Times New Roman"/>
          <w:b w:val="false"/>
          <w:i w:val="false"/>
          <w:color w:val="000000"/>
          <w:sz w:val="28"/>
        </w:rPr>
        <w:t>
      автомобильным транспортом:</w:t>
      </w:r>
    </w:p>
    <w:bookmarkEnd w:id="2396"/>
    <w:bookmarkStart w:name="z2641" w:id="2397"/>
    <w:p>
      <w:pPr>
        <w:spacing w:after="0"/>
        <w:ind w:left="0"/>
        <w:jc w:val="both"/>
      </w:pPr>
      <w:r>
        <w:rPr>
          <w:rFonts w:ascii="Times New Roman"/>
          <w:b w:val="false"/>
          <w:i w:val="false"/>
          <w:color w:val="000000"/>
          <w:sz w:val="28"/>
        </w:rPr>
        <w:t>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bookmarkEnd w:id="2397"/>
    <w:bookmarkStart w:name="z2642" w:id="2398"/>
    <w:p>
      <w:pPr>
        <w:spacing w:after="0"/>
        <w:ind w:left="0"/>
        <w:jc w:val="both"/>
      </w:pPr>
      <w:r>
        <w:rPr>
          <w:rFonts w:ascii="Times New Roman"/>
          <w:b w:val="false"/>
          <w:i w:val="false"/>
          <w:color w:val="000000"/>
          <w:sz w:val="28"/>
        </w:rPr>
        <w:t>
      при нерегулярных перевозках – договор об оказании транспортных услуг в международном сообщении;</w:t>
      </w:r>
    </w:p>
    <w:bookmarkEnd w:id="2398"/>
    <w:bookmarkStart w:name="z2643" w:id="2399"/>
    <w:p>
      <w:pPr>
        <w:spacing w:after="0"/>
        <w:ind w:left="0"/>
        <w:jc w:val="both"/>
      </w:pPr>
      <w:r>
        <w:rPr>
          <w:rFonts w:ascii="Times New Roman"/>
          <w:b w:val="false"/>
          <w:i w:val="false"/>
          <w:color w:val="000000"/>
          <w:sz w:val="28"/>
        </w:rPr>
        <w:t>
      железнодорожным транспортом:</w:t>
      </w:r>
    </w:p>
    <w:bookmarkEnd w:id="2399"/>
    <w:bookmarkStart w:name="z2644" w:id="2400"/>
    <w:p>
      <w:pPr>
        <w:spacing w:after="0"/>
        <w:ind w:left="0"/>
        <w:jc w:val="both"/>
      </w:pPr>
      <w:r>
        <w:rPr>
          <w:rFonts w:ascii="Times New Roman"/>
          <w:b w:val="false"/>
          <w:i w:val="false"/>
          <w:color w:val="000000"/>
          <w:sz w:val="28"/>
        </w:rPr>
        <w:t>
      отчет о продаже проездных, перевозочных и почтовых документов, проданных в Республике Казахстан;</w:t>
      </w:r>
    </w:p>
    <w:bookmarkEnd w:id="2400"/>
    <w:bookmarkStart w:name="z2645" w:id="2401"/>
    <w:p>
      <w:pPr>
        <w:spacing w:after="0"/>
        <w:ind w:left="0"/>
        <w:jc w:val="both"/>
      </w:pPr>
      <w:r>
        <w:rPr>
          <w:rFonts w:ascii="Times New Roman"/>
          <w:b w:val="false"/>
          <w:i w:val="false"/>
          <w:color w:val="000000"/>
          <w:sz w:val="28"/>
        </w:rPr>
        <w:t>
      расчетная ведомость о пассажирских билетах, проданных в Республике Казахстан, в международном сообщении;</w:t>
      </w:r>
    </w:p>
    <w:bookmarkEnd w:id="2401"/>
    <w:bookmarkStart w:name="z2646" w:id="2402"/>
    <w:p>
      <w:pPr>
        <w:spacing w:after="0"/>
        <w:ind w:left="0"/>
        <w:jc w:val="both"/>
      </w:pPr>
      <w:r>
        <w:rPr>
          <w:rFonts w:ascii="Times New Roman"/>
          <w:b w:val="false"/>
          <w:i w:val="false"/>
          <w:color w:val="000000"/>
          <w:sz w:val="28"/>
        </w:rPr>
        <w:t>
      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bookmarkEnd w:id="2402"/>
    <w:bookmarkStart w:name="z2647" w:id="2403"/>
    <w:p>
      <w:pPr>
        <w:spacing w:after="0"/>
        <w:ind w:left="0"/>
        <w:jc w:val="both"/>
      </w:pPr>
      <w:r>
        <w:rPr>
          <w:rFonts w:ascii="Times New Roman"/>
          <w:b w:val="false"/>
          <w:i w:val="false"/>
          <w:color w:val="000000"/>
          <w:sz w:val="28"/>
        </w:rPr>
        <w:t>
      воздушным транспортом:</w:t>
      </w:r>
    </w:p>
    <w:bookmarkEnd w:id="2403"/>
    <w:bookmarkStart w:name="z2648" w:id="2404"/>
    <w:p>
      <w:pPr>
        <w:spacing w:after="0"/>
        <w:ind w:left="0"/>
        <w:jc w:val="both"/>
      </w:pPr>
      <w:r>
        <w:rPr>
          <w:rFonts w:ascii="Times New Roman"/>
          <w:b w:val="false"/>
          <w:i w:val="false"/>
          <w:color w:val="000000"/>
          <w:sz w:val="28"/>
        </w:rPr>
        <w:t>
      генеральная декларация;</w:t>
      </w:r>
    </w:p>
    <w:bookmarkEnd w:id="2404"/>
    <w:bookmarkStart w:name="z2649" w:id="2405"/>
    <w:p>
      <w:pPr>
        <w:spacing w:after="0"/>
        <w:ind w:left="0"/>
        <w:jc w:val="both"/>
      </w:pPr>
      <w:r>
        <w:rPr>
          <w:rFonts w:ascii="Times New Roman"/>
          <w:b w:val="false"/>
          <w:i w:val="false"/>
          <w:color w:val="000000"/>
          <w:sz w:val="28"/>
        </w:rPr>
        <w:t>
      пассажирский манифест;</w:t>
      </w:r>
    </w:p>
    <w:bookmarkEnd w:id="2405"/>
    <w:bookmarkStart w:name="z2650" w:id="2406"/>
    <w:p>
      <w:pPr>
        <w:spacing w:after="0"/>
        <w:ind w:left="0"/>
        <w:jc w:val="both"/>
      </w:pPr>
      <w:r>
        <w:rPr>
          <w:rFonts w:ascii="Times New Roman"/>
          <w:b w:val="false"/>
          <w:i w:val="false"/>
          <w:color w:val="000000"/>
          <w:sz w:val="28"/>
        </w:rPr>
        <w:t>
      карго-манифест;</w:t>
      </w:r>
    </w:p>
    <w:bookmarkEnd w:id="2406"/>
    <w:bookmarkStart w:name="z2651" w:id="2407"/>
    <w:p>
      <w:pPr>
        <w:spacing w:after="0"/>
        <w:ind w:left="0"/>
        <w:jc w:val="both"/>
      </w:pPr>
      <w:r>
        <w:rPr>
          <w:rFonts w:ascii="Times New Roman"/>
          <w:b w:val="false"/>
          <w:i w:val="false"/>
          <w:color w:val="000000"/>
          <w:sz w:val="28"/>
        </w:rPr>
        <w:t>
      лоджит (центрально-загрузочный график);</w:t>
      </w:r>
    </w:p>
    <w:bookmarkEnd w:id="2407"/>
    <w:bookmarkStart w:name="z2652" w:id="2408"/>
    <w:p>
      <w:pPr>
        <w:spacing w:after="0"/>
        <w:ind w:left="0"/>
        <w:jc w:val="both"/>
      </w:pPr>
      <w:r>
        <w:rPr>
          <w:rFonts w:ascii="Times New Roman"/>
          <w:b w:val="false"/>
          <w:i w:val="false"/>
          <w:color w:val="000000"/>
          <w:sz w:val="28"/>
        </w:rPr>
        <w:t>
      сводно-загрузочная ведомость (проездной билет и багажная квитанция);</w:t>
      </w:r>
    </w:p>
    <w:bookmarkEnd w:id="2408"/>
    <w:bookmarkStart w:name="z2653" w:id="2409"/>
    <w:p>
      <w:pPr>
        <w:spacing w:after="0"/>
        <w:ind w:left="0"/>
        <w:jc w:val="both"/>
      </w:pPr>
      <w:r>
        <w:rPr>
          <w:rFonts w:ascii="Times New Roman"/>
          <w:b w:val="false"/>
          <w:i w:val="false"/>
          <w:color w:val="000000"/>
          <w:sz w:val="28"/>
        </w:rPr>
        <w:t>
      при услуге по проследованию пассажирских поездов (вагонов) в международном сообщении:</w:t>
      </w:r>
    </w:p>
    <w:bookmarkEnd w:id="2409"/>
    <w:bookmarkStart w:name="z2654" w:id="2410"/>
    <w:p>
      <w:pPr>
        <w:spacing w:after="0"/>
        <w:ind w:left="0"/>
        <w:jc w:val="both"/>
      </w:pPr>
      <w:r>
        <w:rPr>
          <w:rFonts w:ascii="Times New Roman"/>
          <w:b w:val="false"/>
          <w:i w:val="false"/>
          <w:color w:val="000000"/>
          <w:sz w:val="28"/>
        </w:rPr>
        <w:t>
      натурный лист пассажирского поезда.</w:t>
      </w:r>
    </w:p>
    <w:bookmarkEnd w:id="2410"/>
    <w:bookmarkStart w:name="z2655" w:id="2411"/>
    <w:p>
      <w:pPr>
        <w:spacing w:after="0"/>
        <w:ind w:left="0"/>
        <w:jc w:val="both"/>
      </w:pPr>
      <w:r>
        <w:rPr>
          <w:rFonts w:ascii="Times New Roman"/>
          <w:b w:val="false"/>
          <w:i w:val="false"/>
          <w:color w:val="000000"/>
          <w:sz w:val="28"/>
        </w:rPr>
        <w:t>
      проведения налоговой проверки по обороту по реализации горюче-смазочных материалов, осуществляемой аэропортами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для подтверждения оборотов, облагаемых по нулевой ставке (при наличии данных оборотов):</w:t>
      </w:r>
    </w:p>
    <w:bookmarkEnd w:id="2411"/>
    <w:bookmarkStart w:name="z2656" w:id="2412"/>
    <w:p>
      <w:pPr>
        <w:spacing w:after="0"/>
        <w:ind w:left="0"/>
        <w:jc w:val="both"/>
      </w:pPr>
      <w:r>
        <w:rPr>
          <w:rFonts w:ascii="Times New Roman"/>
          <w:b w:val="false"/>
          <w:i w:val="false"/>
          <w:color w:val="000000"/>
          <w:sz w:val="28"/>
        </w:rPr>
        <w:t>
      1) договор аэропорта с иностранной авиакомпанией, предусматривающий и (или) включающий реализацию горюче-смазочных материалов, – при осуществлении регулярных рейсов;</w:t>
      </w:r>
    </w:p>
    <w:bookmarkEnd w:id="2412"/>
    <w:bookmarkStart w:name="z2657" w:id="2413"/>
    <w:p>
      <w:pPr>
        <w:spacing w:after="0"/>
        <w:ind w:left="0"/>
        <w:jc w:val="both"/>
      </w:pPr>
      <w:r>
        <w:rPr>
          <w:rFonts w:ascii="Times New Roman"/>
          <w:b w:val="false"/>
          <w:i w:val="false"/>
          <w:color w:val="000000"/>
          <w:sz w:val="28"/>
        </w:rPr>
        <w:t>
      заявка иностранной авиакомпании и (или) договор (соглашение) аэропорта с иностранной авиакомпанией – при осуществлении нерегулярных рейсов.</w:t>
      </w:r>
    </w:p>
    <w:bookmarkEnd w:id="2413"/>
    <w:bookmarkStart w:name="z2658" w:id="2414"/>
    <w:p>
      <w:pPr>
        <w:spacing w:after="0"/>
        <w:ind w:left="0"/>
        <w:jc w:val="both"/>
      </w:pPr>
      <w:r>
        <w:rPr>
          <w:rFonts w:ascii="Times New Roman"/>
          <w:b w:val="false"/>
          <w:i w:val="false"/>
          <w:color w:val="000000"/>
          <w:sz w:val="28"/>
        </w:rPr>
        <w:t>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w:t>
      </w:r>
    </w:p>
    <w:bookmarkEnd w:id="2414"/>
    <w:bookmarkStart w:name="z2659" w:id="2415"/>
    <w:p>
      <w:pPr>
        <w:spacing w:after="0"/>
        <w:ind w:left="0"/>
        <w:jc w:val="both"/>
      </w:pPr>
      <w:r>
        <w:rPr>
          <w:rFonts w:ascii="Times New Roman"/>
          <w:b w:val="false"/>
          <w:i w:val="false"/>
          <w:color w:val="000000"/>
          <w:sz w:val="28"/>
        </w:rPr>
        <w:t>
      3) документ, подтверждающий факт оплаты за реализованные аэропортом горюче-смазочные материалы;</w:t>
      </w:r>
    </w:p>
    <w:bookmarkEnd w:id="2415"/>
    <w:bookmarkStart w:name="z2660" w:id="2416"/>
    <w:p>
      <w:pPr>
        <w:spacing w:after="0"/>
        <w:ind w:left="0"/>
        <w:jc w:val="both"/>
      </w:pPr>
      <w:r>
        <w:rPr>
          <w:rFonts w:ascii="Times New Roman"/>
          <w:b w:val="false"/>
          <w:i w:val="false"/>
          <w:color w:val="000000"/>
          <w:sz w:val="28"/>
        </w:rPr>
        <w:t>
      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bookmarkEnd w:id="2416"/>
    <w:bookmarkStart w:name="z2661" w:id="2417"/>
    <w:p>
      <w:pPr>
        <w:spacing w:after="0"/>
        <w:ind w:left="0"/>
        <w:jc w:val="both"/>
      </w:pPr>
      <w:r>
        <w:rPr>
          <w:rFonts w:ascii="Times New Roman"/>
          <w:b w:val="false"/>
          <w:i w:val="false"/>
          <w:color w:val="000000"/>
          <w:sz w:val="28"/>
        </w:rPr>
        <w:t>
      проведения налоговой проверки при реализации товаров, полностью потребляемых при осуществлении деятельности, отвечающей целям создания специальных экономических зон по обороту, для подтверждения оборотов, облагаемых по нулевой ставке (при наличии данных оборотов):</w:t>
      </w:r>
    </w:p>
    <w:bookmarkEnd w:id="2417"/>
    <w:bookmarkStart w:name="z2662" w:id="2418"/>
    <w:p>
      <w:pPr>
        <w:spacing w:after="0"/>
        <w:ind w:left="0"/>
        <w:jc w:val="both"/>
      </w:pPr>
      <w:r>
        <w:rPr>
          <w:rFonts w:ascii="Times New Roman"/>
          <w:b w:val="false"/>
          <w:i w:val="false"/>
          <w:color w:val="000000"/>
          <w:sz w:val="28"/>
        </w:rPr>
        <w:t>
      1) договор (контракт) на поставку товаров с организациями, осуществляющими деятельность на территориях специальных экономических зон;</w:t>
      </w:r>
    </w:p>
    <w:bookmarkEnd w:id="2418"/>
    <w:bookmarkStart w:name="z2663" w:id="2419"/>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 (не требуется в случае предоставления декларации на товары в электронном виде);</w:t>
      </w:r>
    </w:p>
    <w:bookmarkEnd w:id="2419"/>
    <w:bookmarkStart w:name="z2664" w:id="2420"/>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указанным в подпункте 1) настоящего пункта;</w:t>
      </w:r>
    </w:p>
    <w:bookmarkEnd w:id="2420"/>
    <w:bookmarkStart w:name="z2665" w:id="2421"/>
    <w:p>
      <w:pPr>
        <w:spacing w:after="0"/>
        <w:ind w:left="0"/>
        <w:jc w:val="both"/>
      </w:pPr>
      <w:r>
        <w:rPr>
          <w:rFonts w:ascii="Times New Roman"/>
          <w:b w:val="false"/>
          <w:i w:val="false"/>
          <w:color w:val="000000"/>
          <w:sz w:val="28"/>
        </w:rPr>
        <w:t>
      4) копии документов, подтверждающих получение товаров организациями, указанными в подпункте 1) настоящего пункта;</w:t>
      </w:r>
    </w:p>
    <w:bookmarkEnd w:id="2421"/>
    <w:bookmarkStart w:name="z2666" w:id="2422"/>
    <w:p>
      <w:pPr>
        <w:spacing w:after="0"/>
        <w:ind w:left="0"/>
        <w:jc w:val="both"/>
      </w:pPr>
      <w:r>
        <w:rPr>
          <w:rFonts w:ascii="Times New Roman"/>
          <w:b w:val="false"/>
          <w:i w:val="false"/>
          <w:color w:val="000000"/>
          <w:sz w:val="28"/>
        </w:rPr>
        <w:t xml:space="preserve">
      проведения налоговой проверки при реализации товаров на территорию специальной экономической зоны "Астана – новый город",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(далее – Объекты) в соответствии с проектно-сметной документацией,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органом и уполномоченным органом в области налоговой политики по нулевой ставке (при наличии данных оборотов) согласно </w:t>
      </w:r>
      <w:r>
        <w:rPr>
          <w:rFonts w:ascii="Times New Roman"/>
          <w:b w:val="false"/>
          <w:i w:val="false"/>
          <w:color w:val="000000"/>
          <w:sz w:val="28"/>
        </w:rPr>
        <w:t>пункту 1</w:t>
      </w:r>
      <w:r>
        <w:rPr>
          <w:rFonts w:ascii="Times New Roman"/>
          <w:b w:val="false"/>
          <w:i w:val="false"/>
          <w:color w:val="000000"/>
          <w:sz w:val="28"/>
        </w:rPr>
        <w:t xml:space="preserve"> статьи 390 Кодекса:</w:t>
      </w:r>
    </w:p>
    <w:bookmarkEnd w:id="2422"/>
    <w:bookmarkStart w:name="z2667" w:id="2423"/>
    <w:p>
      <w:pPr>
        <w:spacing w:after="0"/>
        <w:ind w:left="0"/>
        <w:jc w:val="both"/>
      </w:pPr>
      <w:r>
        <w:rPr>
          <w:rFonts w:ascii="Times New Roman"/>
          <w:b w:val="false"/>
          <w:i w:val="false"/>
          <w:color w:val="000000"/>
          <w:sz w:val="28"/>
        </w:rPr>
        <w:t>
      1) договор (контракт) на поставку товаров с организациями, осуществляющими на территории специальной экономической зоны "Астана – новый город" строительство объектов (далее – Организации);</w:t>
      </w:r>
    </w:p>
    <w:bookmarkEnd w:id="2423"/>
    <w:bookmarkStart w:name="z2668" w:id="2424"/>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 (не требуется в случае предоставления декларации на товары в электронном виде);</w:t>
      </w:r>
    </w:p>
    <w:bookmarkEnd w:id="2424"/>
    <w:bookmarkStart w:name="z2669" w:id="2425"/>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w:t>
      </w:r>
    </w:p>
    <w:bookmarkEnd w:id="2425"/>
    <w:bookmarkStart w:name="z2670" w:id="2426"/>
    <w:p>
      <w:pPr>
        <w:spacing w:after="0"/>
        <w:ind w:left="0"/>
        <w:jc w:val="both"/>
      </w:pPr>
      <w:r>
        <w:rPr>
          <w:rFonts w:ascii="Times New Roman"/>
          <w:b w:val="false"/>
          <w:i w:val="false"/>
          <w:color w:val="000000"/>
          <w:sz w:val="28"/>
        </w:rPr>
        <w:t>
      4) копии документов, подтверждающих получение товаров организациями;</w:t>
      </w:r>
    </w:p>
    <w:bookmarkEnd w:id="2426"/>
    <w:bookmarkStart w:name="z2671" w:id="2427"/>
    <w:p>
      <w:pPr>
        <w:spacing w:after="0"/>
        <w:ind w:left="0"/>
        <w:jc w:val="both"/>
      </w:pPr>
      <w:r>
        <w:rPr>
          <w:rFonts w:ascii="Times New Roman"/>
          <w:b w:val="false"/>
          <w:i w:val="false"/>
          <w:color w:val="000000"/>
          <w:sz w:val="28"/>
        </w:rPr>
        <w:t>
      проведения налоговой проверки при реализации товаров, потребляемых или реализуемых при осуществлении деятельности, отвечающей целям создания специальной экономической зоны "Международный центр приграничного сотрудничества "Хоргос" для подтверждения оборотов, облагаемых по нулевой ставке (при наличии данных оборотов):</w:t>
      </w:r>
    </w:p>
    <w:bookmarkEnd w:id="2427"/>
    <w:bookmarkStart w:name="z2672" w:id="2428"/>
    <w:p>
      <w:pPr>
        <w:spacing w:after="0"/>
        <w:ind w:left="0"/>
        <w:jc w:val="both"/>
      </w:pPr>
      <w:r>
        <w:rPr>
          <w:rFonts w:ascii="Times New Roman"/>
          <w:b w:val="false"/>
          <w:i w:val="false"/>
          <w:color w:val="000000"/>
          <w:sz w:val="28"/>
        </w:rPr>
        <w:t>
      1) договор (контракт) на поставку товаров с организациями и (или) лицами (далее – Субъекты), осуществляющими деятельность на территории специальной экономической зоны "Международный центр приграничного сотрудничества "Хоргос";</w:t>
      </w:r>
    </w:p>
    <w:bookmarkEnd w:id="2428"/>
    <w:bookmarkStart w:name="z2673" w:id="2429"/>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bookmarkEnd w:id="2429"/>
    <w:bookmarkStart w:name="z2674" w:id="2430"/>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субъектам;</w:t>
      </w:r>
    </w:p>
    <w:bookmarkEnd w:id="2430"/>
    <w:bookmarkStart w:name="z2675" w:id="2431"/>
    <w:p>
      <w:pPr>
        <w:spacing w:after="0"/>
        <w:ind w:left="0"/>
        <w:jc w:val="both"/>
      </w:pPr>
      <w:r>
        <w:rPr>
          <w:rFonts w:ascii="Times New Roman"/>
          <w:b w:val="false"/>
          <w:i w:val="false"/>
          <w:color w:val="000000"/>
          <w:sz w:val="28"/>
        </w:rPr>
        <w:t>
      4) копии документов, подтверждающих получение товаров субъектами;</w:t>
      </w:r>
    </w:p>
    <w:bookmarkEnd w:id="2431"/>
    <w:bookmarkStart w:name="z2676" w:id="2432"/>
    <w:p>
      <w:pPr>
        <w:spacing w:after="0"/>
        <w:ind w:left="0"/>
        <w:jc w:val="both"/>
      </w:pPr>
      <w:r>
        <w:rPr>
          <w:rFonts w:ascii="Times New Roman"/>
          <w:b w:val="false"/>
          <w:i w:val="false"/>
          <w:color w:val="000000"/>
          <w:sz w:val="28"/>
        </w:rPr>
        <w:t>
      проведения налоговой проверки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для подтверждения оборотов, облагаемых по нулевой ставке (при наличии данных оборотов):</w:t>
      </w:r>
    </w:p>
    <w:bookmarkEnd w:id="2432"/>
    <w:bookmarkStart w:name="z2677" w:id="2433"/>
    <w:p>
      <w:pPr>
        <w:spacing w:after="0"/>
        <w:ind w:left="0"/>
        <w:jc w:val="both"/>
      </w:pPr>
      <w:r>
        <w:rPr>
          <w:rFonts w:ascii="Times New Roman"/>
          <w:b w:val="false"/>
          <w:i w:val="false"/>
          <w:color w:val="000000"/>
          <w:sz w:val="28"/>
        </w:rPr>
        <w:t>
      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bookmarkEnd w:id="2433"/>
    <w:bookmarkStart w:name="z2678" w:id="2434"/>
    <w:p>
      <w:pPr>
        <w:spacing w:after="0"/>
        <w:ind w:left="0"/>
        <w:jc w:val="both"/>
      </w:pPr>
      <w:r>
        <w:rPr>
          <w:rFonts w:ascii="Times New Roman"/>
          <w:b w:val="false"/>
          <w:i w:val="false"/>
          <w:color w:val="000000"/>
          <w:sz w:val="28"/>
        </w:rPr>
        <w:t>
      2) копии товаросопроводительных документов, подтверждающих отгрузку товаров налогоплательщикам;</w:t>
      </w:r>
    </w:p>
    <w:bookmarkEnd w:id="2434"/>
    <w:bookmarkStart w:name="z2679" w:id="2435"/>
    <w:p>
      <w:pPr>
        <w:spacing w:after="0"/>
        <w:ind w:left="0"/>
        <w:jc w:val="both"/>
      </w:pPr>
      <w:r>
        <w:rPr>
          <w:rFonts w:ascii="Times New Roman"/>
          <w:b w:val="false"/>
          <w:i w:val="false"/>
          <w:color w:val="000000"/>
          <w:sz w:val="28"/>
        </w:rPr>
        <w:t>
      3) копии документов, подтверждающих получение товаров налогоплательщиками.</w:t>
      </w:r>
    </w:p>
    <w:bookmarkEnd w:id="2435"/>
    <w:bookmarkStart w:name="z2680" w:id="2436"/>
    <w:p>
      <w:pPr>
        <w:spacing w:after="0"/>
        <w:ind w:left="0"/>
        <w:jc w:val="both"/>
      </w:pPr>
      <w:r>
        <w:rPr>
          <w:rFonts w:ascii="Times New Roman"/>
          <w:b w:val="false"/>
          <w:i w:val="false"/>
          <w:color w:val="000000"/>
          <w:sz w:val="28"/>
        </w:rPr>
        <w:t xml:space="preserve">
      Документами, подтверждающими реализацию нестабильного конденсата, указанного в </w:t>
      </w:r>
      <w:r>
        <w:rPr>
          <w:rFonts w:ascii="Times New Roman"/>
          <w:b w:val="false"/>
          <w:i w:val="false"/>
          <w:color w:val="000000"/>
          <w:sz w:val="28"/>
        </w:rPr>
        <w:t>пункте 2</w:t>
      </w:r>
      <w:r>
        <w:rPr>
          <w:rFonts w:ascii="Times New Roman"/>
          <w:b w:val="false"/>
          <w:i w:val="false"/>
          <w:color w:val="000000"/>
          <w:sz w:val="28"/>
        </w:rPr>
        <w:t xml:space="preserve"> статьи 393 Кодекса, являются:</w:t>
      </w:r>
    </w:p>
    <w:bookmarkEnd w:id="2436"/>
    <w:bookmarkStart w:name="z2681" w:id="2437"/>
    <w:p>
      <w:pPr>
        <w:spacing w:after="0"/>
        <w:ind w:left="0"/>
        <w:jc w:val="both"/>
      </w:pPr>
      <w:r>
        <w:rPr>
          <w:rFonts w:ascii="Times New Roman"/>
          <w:b w:val="false"/>
          <w:i w:val="false"/>
          <w:color w:val="000000"/>
          <w:sz w:val="28"/>
        </w:rPr>
        <w:t>
      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bookmarkEnd w:id="2437"/>
    <w:bookmarkStart w:name="z2682" w:id="2438"/>
    <w:p>
      <w:pPr>
        <w:spacing w:after="0"/>
        <w:ind w:left="0"/>
        <w:jc w:val="both"/>
      </w:pPr>
      <w:r>
        <w:rPr>
          <w:rFonts w:ascii="Times New Roman"/>
          <w:b w:val="false"/>
          <w:i w:val="false"/>
          <w:color w:val="000000"/>
          <w:sz w:val="28"/>
        </w:rPr>
        <w:t>
      2) акт снятия показаний с приборов учета количества реализованного нестабильного конденсата по системе трубопроводов;</w:t>
      </w:r>
    </w:p>
    <w:bookmarkEnd w:id="2438"/>
    <w:bookmarkStart w:name="z2683" w:id="2439"/>
    <w:p>
      <w:pPr>
        <w:spacing w:after="0"/>
        <w:ind w:left="0"/>
        <w:jc w:val="both"/>
      </w:pPr>
      <w:r>
        <w:rPr>
          <w:rFonts w:ascii="Times New Roman"/>
          <w:b w:val="false"/>
          <w:i w:val="false"/>
          <w:color w:val="000000"/>
          <w:sz w:val="28"/>
        </w:rPr>
        <w:t>
      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bookmarkEnd w:id="2439"/>
    <w:bookmarkStart w:name="z2684" w:id="2440"/>
    <w:p>
      <w:pPr>
        <w:spacing w:after="0"/>
        <w:ind w:left="0"/>
        <w:jc w:val="both"/>
      </w:pPr>
      <w:r>
        <w:rPr>
          <w:rFonts w:ascii="Times New Roman"/>
          <w:b w:val="false"/>
          <w:i w:val="false"/>
          <w:color w:val="000000"/>
          <w:sz w:val="28"/>
        </w:rPr>
        <w:t xml:space="preserve">
      Документами, подтверждающими реализацию товаров,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393 Кодекса, являются:</w:t>
      </w:r>
    </w:p>
    <w:bookmarkEnd w:id="2440"/>
    <w:bookmarkStart w:name="z2685" w:id="2441"/>
    <w:p>
      <w:pPr>
        <w:spacing w:after="0"/>
        <w:ind w:left="0"/>
        <w:jc w:val="both"/>
      </w:pPr>
      <w:r>
        <w:rPr>
          <w:rFonts w:ascii="Times New Roman"/>
          <w:b w:val="false"/>
          <w:i w:val="false"/>
          <w:color w:val="000000"/>
          <w:sz w:val="28"/>
        </w:rPr>
        <w:t>
      1) договоры (контракты) на переработку давальческого сырья;</w:t>
      </w:r>
    </w:p>
    <w:bookmarkEnd w:id="2441"/>
    <w:bookmarkStart w:name="z2686" w:id="2442"/>
    <w:p>
      <w:pPr>
        <w:spacing w:after="0"/>
        <w:ind w:left="0"/>
        <w:jc w:val="both"/>
      </w:pPr>
      <w:r>
        <w:rPr>
          <w:rFonts w:ascii="Times New Roman"/>
          <w:b w:val="false"/>
          <w:i w:val="false"/>
          <w:color w:val="000000"/>
          <w:sz w:val="28"/>
        </w:rPr>
        <w:t>
      2) договоры (контракты), на основании которых осуществляется реализация продуктов переработки;</w:t>
      </w:r>
    </w:p>
    <w:bookmarkEnd w:id="2442"/>
    <w:bookmarkStart w:name="z2687" w:id="2443"/>
    <w:p>
      <w:pPr>
        <w:spacing w:after="0"/>
        <w:ind w:left="0"/>
        <w:jc w:val="both"/>
      </w:pPr>
      <w:r>
        <w:rPr>
          <w:rFonts w:ascii="Times New Roman"/>
          <w:b w:val="false"/>
          <w:i w:val="false"/>
          <w:color w:val="000000"/>
          <w:sz w:val="28"/>
        </w:rPr>
        <w:t>
      3) документы, подтверждающие факт выполнения работ по переработке давальческого сырья;</w:t>
      </w:r>
    </w:p>
    <w:bookmarkEnd w:id="2443"/>
    <w:bookmarkStart w:name="z2688" w:id="2444"/>
    <w:p>
      <w:pPr>
        <w:spacing w:after="0"/>
        <w:ind w:left="0"/>
        <w:jc w:val="both"/>
      </w:pPr>
      <w:r>
        <w:rPr>
          <w:rFonts w:ascii="Times New Roman"/>
          <w:b w:val="false"/>
          <w:i w:val="false"/>
          <w:color w:val="000000"/>
          <w:sz w:val="28"/>
        </w:rPr>
        <w:t>
      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2444"/>
    <w:bookmarkStart w:name="z2689" w:id="2445"/>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bookmarkEnd w:id="2445"/>
    <w:bookmarkStart w:name="z2690" w:id="2446"/>
    <w:p>
      <w:pPr>
        <w:spacing w:after="0"/>
        <w:ind w:left="0"/>
        <w:jc w:val="both"/>
      </w:pPr>
      <w:r>
        <w:rPr>
          <w:rFonts w:ascii="Times New Roman"/>
          <w:b w:val="false"/>
          <w:i w:val="false"/>
          <w:color w:val="000000"/>
          <w:sz w:val="28"/>
        </w:rPr>
        <w:t>
      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bookmarkEnd w:id="2446"/>
    <w:bookmarkStart w:name="z2691" w:id="2447"/>
    <w:p>
      <w:pPr>
        <w:spacing w:after="0"/>
        <w:ind w:left="0"/>
        <w:jc w:val="both"/>
      </w:pPr>
      <w:r>
        <w:rPr>
          <w:rFonts w:ascii="Times New Roman"/>
          <w:b w:val="false"/>
          <w:i w:val="false"/>
          <w:color w:val="000000"/>
          <w:sz w:val="28"/>
        </w:rPr>
        <w:t>
      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2447"/>
    <w:bookmarkStart w:name="z2692" w:id="2448"/>
    <w:p>
      <w:pPr>
        <w:spacing w:after="0"/>
        <w:ind w:left="0"/>
        <w:jc w:val="both"/>
      </w:pPr>
      <w:r>
        <w:rPr>
          <w:rFonts w:ascii="Times New Roman"/>
          <w:b w:val="false"/>
          <w:i w:val="false"/>
          <w:color w:val="000000"/>
          <w:sz w:val="28"/>
        </w:rPr>
        <w:t xml:space="preserve">
      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w:t>
      </w:r>
      <w:r>
        <w:rPr>
          <w:rFonts w:ascii="Times New Roman"/>
          <w:b w:val="false"/>
          <w:i w:val="false"/>
          <w:color w:val="000000"/>
          <w:sz w:val="28"/>
        </w:rPr>
        <w:t>пунктом 8</w:t>
      </w:r>
      <w:r>
        <w:rPr>
          <w:rFonts w:ascii="Times New Roman"/>
          <w:b w:val="false"/>
          <w:i w:val="false"/>
          <w:color w:val="000000"/>
          <w:sz w:val="28"/>
        </w:rPr>
        <w:t xml:space="preserve"> статьи 449 Кодекса;</w:t>
      </w:r>
    </w:p>
    <w:bookmarkEnd w:id="2448"/>
    <w:bookmarkStart w:name="z2693" w:id="2449"/>
    <w:p>
      <w:pPr>
        <w:spacing w:after="0"/>
        <w:ind w:left="0"/>
        <w:jc w:val="both"/>
      </w:pPr>
      <w:r>
        <w:rPr>
          <w:rFonts w:ascii="Times New Roman"/>
          <w:b w:val="false"/>
          <w:i w:val="false"/>
          <w:color w:val="000000"/>
          <w:sz w:val="28"/>
        </w:rPr>
        <w:t>
      при возврате НДС, уплаченного по товарам, работам, услугам, приобретенным за счет средств гранта:</w:t>
      </w:r>
    </w:p>
    <w:bookmarkEnd w:id="2449"/>
    <w:bookmarkStart w:name="z2694" w:id="2450"/>
    <w:p>
      <w:pPr>
        <w:spacing w:after="0"/>
        <w:ind w:left="0"/>
        <w:jc w:val="both"/>
      </w:pPr>
      <w:r>
        <w:rPr>
          <w:rFonts w:ascii="Times New Roman"/>
          <w:b w:val="false"/>
          <w:i w:val="false"/>
          <w:color w:val="000000"/>
          <w:sz w:val="28"/>
        </w:rPr>
        <w:t xml:space="preserve">
      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 согласно </w:t>
      </w:r>
      <w:r>
        <w:rPr>
          <w:rFonts w:ascii="Times New Roman"/>
          <w:b w:val="false"/>
          <w:i w:val="false"/>
          <w:color w:val="000000"/>
          <w:sz w:val="28"/>
        </w:rPr>
        <w:t>пункта 4</w:t>
      </w:r>
      <w:r>
        <w:rPr>
          <w:rFonts w:ascii="Times New Roman"/>
          <w:b w:val="false"/>
          <w:i w:val="false"/>
          <w:color w:val="000000"/>
          <w:sz w:val="28"/>
        </w:rPr>
        <w:t xml:space="preserve"> статьи 435 Кодекса;</w:t>
      </w:r>
    </w:p>
    <w:bookmarkEnd w:id="2450"/>
    <w:bookmarkStart w:name="z2695" w:id="2451"/>
    <w:p>
      <w:pPr>
        <w:spacing w:after="0"/>
        <w:ind w:left="0"/>
        <w:jc w:val="both"/>
      </w:pPr>
      <w:r>
        <w:rPr>
          <w:rFonts w:ascii="Times New Roman"/>
          <w:b w:val="false"/>
          <w:i w:val="false"/>
          <w:color w:val="000000"/>
          <w:sz w:val="28"/>
        </w:rPr>
        <w:t xml:space="preserve">
      2) копию договора (контракта), заключенного грантополучателем либо исполнителем с поставщиком товаров, работ, услуг; </w:t>
      </w:r>
    </w:p>
    <w:bookmarkEnd w:id="2451"/>
    <w:bookmarkStart w:name="z2696" w:id="2452"/>
    <w:p>
      <w:pPr>
        <w:spacing w:after="0"/>
        <w:ind w:left="0"/>
        <w:jc w:val="both"/>
      </w:pPr>
      <w:r>
        <w:rPr>
          <w:rFonts w:ascii="Times New Roman"/>
          <w:b w:val="false"/>
          <w:i w:val="false"/>
          <w:color w:val="000000"/>
          <w:sz w:val="28"/>
        </w:rPr>
        <w:t xml:space="preserve">
      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bookmarkEnd w:id="2452"/>
    <w:bookmarkStart w:name="z2697" w:id="2453"/>
    <w:p>
      <w:pPr>
        <w:spacing w:after="0"/>
        <w:ind w:left="0"/>
        <w:jc w:val="both"/>
      </w:pPr>
      <w:r>
        <w:rPr>
          <w:rFonts w:ascii="Times New Roman"/>
          <w:b w:val="false"/>
          <w:i w:val="false"/>
          <w:color w:val="000000"/>
          <w:sz w:val="28"/>
        </w:rPr>
        <w:t xml:space="preserve">
      4) документы, подтверждающие отгрузку и получение товаров, работ, услуг; </w:t>
      </w:r>
    </w:p>
    <w:bookmarkEnd w:id="2453"/>
    <w:bookmarkStart w:name="z2698" w:id="2454"/>
    <w:p>
      <w:pPr>
        <w:spacing w:after="0"/>
        <w:ind w:left="0"/>
        <w:jc w:val="both"/>
      </w:pPr>
      <w:r>
        <w:rPr>
          <w:rFonts w:ascii="Times New Roman"/>
          <w:b w:val="false"/>
          <w:i w:val="false"/>
          <w:color w:val="000000"/>
          <w:sz w:val="28"/>
        </w:rPr>
        <w:t>
      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bookmarkEnd w:id="2454"/>
    <w:bookmarkStart w:name="z2699" w:id="2455"/>
    <w:p>
      <w:pPr>
        <w:spacing w:after="0"/>
        <w:ind w:left="0"/>
        <w:jc w:val="both"/>
      </w:pPr>
      <w:r>
        <w:rPr>
          <w:rFonts w:ascii="Times New Roman"/>
          <w:b w:val="false"/>
          <w:i w:val="false"/>
          <w:color w:val="000000"/>
          <w:sz w:val="28"/>
        </w:rPr>
        <w:t xml:space="preserve">
      6) накладную, товарно-транспортную накладную; </w:t>
      </w:r>
    </w:p>
    <w:bookmarkEnd w:id="2455"/>
    <w:bookmarkStart w:name="z2700" w:id="2456"/>
    <w:p>
      <w:pPr>
        <w:spacing w:after="0"/>
        <w:ind w:left="0"/>
        <w:jc w:val="both"/>
      </w:pPr>
      <w:r>
        <w:rPr>
          <w:rFonts w:ascii="Times New Roman"/>
          <w:b w:val="false"/>
          <w:i w:val="false"/>
          <w:color w:val="000000"/>
          <w:sz w:val="28"/>
        </w:rPr>
        <w:t xml:space="preserve">
      7) документ, подтверждающий получение товара материально- ответственным лицом грантополучателя или исполнителя; </w:t>
      </w:r>
    </w:p>
    <w:bookmarkEnd w:id="2456"/>
    <w:bookmarkStart w:name="z2701" w:id="2457"/>
    <w:p>
      <w:pPr>
        <w:spacing w:after="0"/>
        <w:ind w:left="0"/>
        <w:jc w:val="both"/>
      </w:pPr>
      <w:r>
        <w:rPr>
          <w:rFonts w:ascii="Times New Roman"/>
          <w:b w:val="false"/>
          <w:i w:val="false"/>
          <w:color w:val="000000"/>
          <w:sz w:val="28"/>
        </w:rPr>
        <w:t xml:space="preserve">
      8) акты выполненных и принятых грантополучателем или исполнителем работ, услуг, оформленные в установленном порядке; </w:t>
      </w:r>
    </w:p>
    <w:bookmarkEnd w:id="2457"/>
    <w:bookmarkStart w:name="z2702" w:id="2458"/>
    <w:p>
      <w:pPr>
        <w:spacing w:after="0"/>
        <w:ind w:left="0"/>
        <w:jc w:val="both"/>
      </w:pPr>
      <w:r>
        <w:rPr>
          <w:rFonts w:ascii="Times New Roman"/>
          <w:b w:val="false"/>
          <w:i w:val="false"/>
          <w:color w:val="000000"/>
          <w:sz w:val="28"/>
        </w:rPr>
        <w:t>
      9) документы, подтверждающие оплату за полученные товары, работы, услуги, в том числе уплату налога на добавленную стоимость;</w:t>
      </w:r>
    </w:p>
    <w:bookmarkEnd w:id="2458"/>
    <w:bookmarkStart w:name="z2703" w:id="2459"/>
    <w:p>
      <w:pPr>
        <w:spacing w:after="0"/>
        <w:ind w:left="0"/>
        <w:jc w:val="both"/>
      </w:pPr>
      <w:r>
        <w:rPr>
          <w:rFonts w:ascii="Times New Roman"/>
          <w:b w:val="false"/>
          <w:i w:val="false"/>
          <w:color w:val="000000"/>
          <w:sz w:val="28"/>
        </w:rPr>
        <w:t>
      при возврате НДС,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bookmarkEnd w:id="2459"/>
    <w:bookmarkStart w:name="z2704" w:id="2460"/>
    <w:p>
      <w:pPr>
        <w:spacing w:after="0"/>
        <w:ind w:left="0"/>
        <w:jc w:val="both"/>
      </w:pPr>
      <w:r>
        <w:rPr>
          <w:rFonts w:ascii="Times New Roman"/>
          <w:b w:val="false"/>
          <w:i w:val="false"/>
          <w:color w:val="000000"/>
          <w:sz w:val="28"/>
        </w:rPr>
        <w:t>
      1) сводная ведомость (реестр);</w:t>
      </w:r>
    </w:p>
    <w:bookmarkEnd w:id="2460"/>
    <w:bookmarkStart w:name="z2705" w:id="2461"/>
    <w:p>
      <w:pPr>
        <w:spacing w:after="0"/>
        <w:ind w:left="0"/>
        <w:jc w:val="both"/>
      </w:pPr>
      <w:r>
        <w:rPr>
          <w:rFonts w:ascii="Times New Roman"/>
          <w:b w:val="false"/>
          <w:i w:val="false"/>
          <w:color w:val="000000"/>
          <w:sz w:val="28"/>
        </w:rPr>
        <w:t>
      2) копии документов, подтверждающих уплату НДС (счетов-фактур, выписанных в порядке, определенном Кодексом, документов, подтверждающих факт оплаты).</w:t>
      </w:r>
    </w:p>
    <w:bookmarkEnd w:id="2461"/>
    <w:bookmarkStart w:name="z2706" w:id="2462"/>
    <w:p>
      <w:pPr>
        <w:spacing w:after="0"/>
        <w:ind w:left="0"/>
        <w:jc w:val="both"/>
      </w:pPr>
      <w:r>
        <w:rPr>
          <w:rFonts w:ascii="Times New Roman"/>
          <w:b w:val="false"/>
          <w:i w:val="false"/>
          <w:color w:val="000000"/>
          <w:sz w:val="28"/>
        </w:rPr>
        <w:t>
      Документы, представляемые услугополучателем в ходе налоговой проверки, проводимой органом государственных доходов, указанные в пункте 9 настоящего стандарта государственной услуги, услугополучатели представляют по подтверждению достоверности сумм НДС, предъявленных к возврату за налоговый период, за который представлена декларация по НДС с указанием требования о возврате превышения НДС, а также предыдущие налоговые периоды, за которые не проводились налоговые проверки по НДС, но не превышающие срок исковой давности.</w:t>
      </w:r>
    </w:p>
    <w:bookmarkEnd w:id="2462"/>
    <w:bookmarkStart w:name="z2707" w:id="2463"/>
    <w:p>
      <w:pPr>
        <w:spacing w:after="0"/>
        <w:ind w:left="0"/>
        <w:jc w:val="both"/>
      </w:pPr>
      <w:r>
        <w:rPr>
          <w:rFonts w:ascii="Times New Roman"/>
          <w:b w:val="false"/>
          <w:i w:val="false"/>
          <w:color w:val="000000"/>
          <w:sz w:val="28"/>
        </w:rPr>
        <w:t xml:space="preserve">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 </w:t>
      </w:r>
    </w:p>
    <w:bookmarkEnd w:id="2463"/>
    <w:bookmarkStart w:name="z2708" w:id="2464"/>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End w:id="2464"/>
    <w:bookmarkStart w:name="z2709" w:id="2465"/>
    <w:p>
      <w:pPr>
        <w:spacing w:after="0"/>
        <w:ind w:left="0"/>
        <w:jc w:val="both"/>
      </w:pPr>
      <w:r>
        <w:rPr>
          <w:rFonts w:ascii="Times New Roman"/>
          <w:b w:val="false"/>
          <w:i w:val="false"/>
          <w:color w:val="000000"/>
          <w:sz w:val="28"/>
        </w:rPr>
        <w:t xml:space="preserve">
      на портал: </w:t>
      </w:r>
    </w:p>
    <w:bookmarkEnd w:id="2465"/>
    <w:bookmarkStart w:name="z2710" w:id="2466"/>
    <w:p>
      <w:pPr>
        <w:spacing w:after="0"/>
        <w:ind w:left="0"/>
        <w:jc w:val="both"/>
      </w:pPr>
      <w:r>
        <w:rPr>
          <w:rFonts w:ascii="Times New Roman"/>
          <w:b w:val="false"/>
          <w:i w:val="false"/>
          <w:color w:val="000000"/>
          <w:sz w:val="28"/>
        </w:rPr>
        <w:t>
      требование о возврате превышения НДС, указанное в декларации по НДС за налоговый период, в форме электронного документа – для возврата превышения НДС.</w:t>
      </w:r>
    </w:p>
    <w:bookmarkEnd w:id="2466"/>
    <w:bookmarkStart w:name="z2711" w:id="2467"/>
    <w:p>
      <w:pPr>
        <w:spacing w:after="0"/>
        <w:ind w:left="0"/>
        <w:jc w:val="both"/>
      </w:pPr>
      <w:r>
        <w:rPr>
          <w:rFonts w:ascii="Times New Roman"/>
          <w:b w:val="false"/>
          <w:i w:val="false"/>
          <w:color w:val="000000"/>
          <w:sz w:val="28"/>
        </w:rPr>
        <w:t>
      В случае обращения через портал, в Кабинет налогоплательщика, СОНО услугополучателю направляется статус о принятии запроса для оказания государственной услуги.</w:t>
      </w:r>
    </w:p>
    <w:bookmarkEnd w:id="2467"/>
    <w:bookmarkStart w:name="z2712" w:id="2468"/>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содержащиеся в государственных информационных системах, работник услугодателя получает из соответствующих государственных информационных систем.</w:t>
      </w:r>
    </w:p>
    <w:bookmarkEnd w:id="2468"/>
    <w:bookmarkStart w:name="z2713" w:id="2469"/>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2469"/>
    <w:bookmarkStart w:name="z2714" w:id="2470"/>
    <w:p>
      <w:pPr>
        <w:spacing w:after="0"/>
        <w:ind w:left="0"/>
        <w:jc w:val="both"/>
      </w:pPr>
      <w:r>
        <w:rPr>
          <w:rFonts w:ascii="Times New Roman"/>
          <w:b w:val="false"/>
          <w:i w:val="false"/>
          <w:color w:val="000000"/>
          <w:sz w:val="28"/>
        </w:rPr>
        <w:t xml:space="preserve">
      10. Основанием для отказа услугополучателю в оказании государственной услуги являются случаи, если: </w:t>
      </w:r>
    </w:p>
    <w:bookmarkEnd w:id="2470"/>
    <w:bookmarkStart w:name="z2715" w:id="2471"/>
    <w:p>
      <w:pPr>
        <w:spacing w:after="0"/>
        <w:ind w:left="0"/>
        <w:jc w:val="both"/>
      </w:pPr>
      <w:r>
        <w:rPr>
          <w:rFonts w:ascii="Times New Roman"/>
          <w:b w:val="false"/>
          <w:i w:val="false"/>
          <w:color w:val="000000"/>
          <w:sz w:val="28"/>
        </w:rPr>
        <w:t>
      1) за получением государственной услуги обратился услугополучатель, осуществляющий расчеты с бюджетом в специальных налоговых режимах, установленных для субъектов малого бизнеса, крестьянских или фермерских хозяйств, юридических лиц – производителей сельскохозяйственной продукции, продукции аквакультуры (рыболовства) и сельских потребительских кооперативов;</w:t>
      </w:r>
    </w:p>
    <w:bookmarkEnd w:id="2471"/>
    <w:bookmarkStart w:name="z2716" w:id="2472"/>
    <w:p>
      <w:pPr>
        <w:spacing w:after="0"/>
        <w:ind w:left="0"/>
        <w:jc w:val="both"/>
      </w:pPr>
      <w:r>
        <w:rPr>
          <w:rFonts w:ascii="Times New Roman"/>
          <w:b w:val="false"/>
          <w:i w:val="false"/>
          <w:color w:val="000000"/>
          <w:sz w:val="28"/>
        </w:rPr>
        <w:t xml:space="preserve">
      2) услугополучателю за налоговые периоды, по которым он применял положения </w:t>
      </w:r>
      <w:r>
        <w:rPr>
          <w:rFonts w:ascii="Times New Roman"/>
          <w:b w:val="false"/>
          <w:i w:val="false"/>
          <w:color w:val="000000"/>
          <w:sz w:val="28"/>
        </w:rPr>
        <w:t>статьи 411</w:t>
      </w:r>
      <w:r>
        <w:rPr>
          <w:rFonts w:ascii="Times New Roman"/>
          <w:b w:val="false"/>
          <w:i w:val="false"/>
          <w:color w:val="000000"/>
          <w:sz w:val="28"/>
        </w:rPr>
        <w:t xml:space="preserve"> Кодекса:</w:t>
      </w:r>
    </w:p>
    <w:bookmarkEnd w:id="2472"/>
    <w:bookmarkStart w:name="z2717" w:id="2473"/>
    <w:p>
      <w:pPr>
        <w:spacing w:after="0"/>
        <w:ind w:left="0"/>
        <w:jc w:val="both"/>
      </w:pPr>
      <w:r>
        <w:rPr>
          <w:rFonts w:ascii="Times New Roman"/>
          <w:b w:val="false"/>
          <w:i w:val="false"/>
          <w:color w:val="000000"/>
          <w:sz w:val="28"/>
        </w:rPr>
        <w:t xml:space="preserve">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bookmarkEnd w:id="2473"/>
    <w:bookmarkStart w:name="z2718" w:id="2474"/>
    <w:p>
      <w:pPr>
        <w:spacing w:after="0"/>
        <w:ind w:left="0"/>
        <w:jc w:val="both"/>
      </w:pPr>
      <w:r>
        <w:rPr>
          <w:rFonts w:ascii="Times New Roman"/>
          <w:b w:val="false"/>
          <w:i w:val="false"/>
          <w:color w:val="000000"/>
          <w:sz w:val="28"/>
        </w:rPr>
        <w:t>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w:t>
      </w:r>
    </w:p>
    <w:bookmarkEnd w:id="2474"/>
    <w:bookmarkStart w:name="z2719" w:id="2475"/>
    <w:p>
      <w:pPr>
        <w:spacing w:after="0"/>
        <w:ind w:left="0"/>
        <w:jc w:val="both"/>
      </w:pPr>
      <w:r>
        <w:rPr>
          <w:rFonts w:ascii="Times New Roman"/>
          <w:b w:val="false"/>
          <w:i w:val="false"/>
          <w:color w:val="000000"/>
          <w:sz w:val="28"/>
        </w:rPr>
        <w:t xml:space="preserve">
      сельскохозяйственные кооперативы по оборотам по: </w:t>
      </w:r>
    </w:p>
    <w:bookmarkEnd w:id="2475"/>
    <w:bookmarkStart w:name="z2720" w:id="2476"/>
    <w:p>
      <w:pPr>
        <w:spacing w:after="0"/>
        <w:ind w:left="0"/>
        <w:jc w:val="both"/>
      </w:pPr>
      <w:r>
        <w:rPr>
          <w:rFonts w:ascii="Times New Roman"/>
          <w:b w:val="false"/>
          <w:i w:val="false"/>
          <w:color w:val="000000"/>
          <w:sz w:val="28"/>
        </w:rPr>
        <w:t>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bookmarkEnd w:id="2476"/>
    <w:bookmarkStart w:name="z2721" w:id="2477"/>
    <w:p>
      <w:pPr>
        <w:spacing w:after="0"/>
        <w:ind w:left="0"/>
        <w:jc w:val="both"/>
      </w:pPr>
      <w:r>
        <w:rPr>
          <w:rFonts w:ascii="Times New Roman"/>
          <w:b w:val="false"/>
          <w:i w:val="false"/>
          <w:color w:val="000000"/>
          <w:sz w:val="28"/>
        </w:rPr>
        <w:t>
      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bookmarkEnd w:id="2477"/>
    <w:bookmarkStart w:name="z2722" w:id="2478"/>
    <w:p>
      <w:pPr>
        <w:spacing w:after="0"/>
        <w:ind w:left="0"/>
        <w:jc w:val="both"/>
      </w:pPr>
      <w:r>
        <w:rPr>
          <w:rFonts w:ascii="Times New Roman"/>
          <w:b w:val="false"/>
          <w:i w:val="false"/>
          <w:color w:val="000000"/>
          <w:sz w:val="28"/>
        </w:rPr>
        <w:t xml:space="preserve">
      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 согласно </w:t>
      </w:r>
      <w:r>
        <w:rPr>
          <w:rFonts w:ascii="Times New Roman"/>
          <w:b w:val="false"/>
          <w:i w:val="false"/>
          <w:color w:val="000000"/>
          <w:sz w:val="28"/>
        </w:rPr>
        <w:t>подпункту 3</w:t>
      </w:r>
      <w:r>
        <w:rPr>
          <w:rFonts w:ascii="Times New Roman"/>
          <w:b w:val="false"/>
          <w:i w:val="false"/>
          <w:color w:val="000000"/>
          <w:sz w:val="28"/>
        </w:rPr>
        <w:t xml:space="preserve"> пункта 1 статьи 411 Кодекса;</w:t>
      </w:r>
    </w:p>
    <w:bookmarkEnd w:id="2478"/>
    <w:bookmarkStart w:name="z2723" w:id="2479"/>
    <w:p>
      <w:pPr>
        <w:spacing w:after="0"/>
        <w:ind w:left="0"/>
        <w:jc w:val="both"/>
      </w:pPr>
      <w:r>
        <w:rPr>
          <w:rFonts w:ascii="Times New Roman"/>
          <w:b w:val="false"/>
          <w:i w:val="false"/>
          <w:color w:val="000000"/>
          <w:sz w:val="28"/>
        </w:rPr>
        <w:t>
      3) на дату завершения налоговой проверки:</w:t>
      </w:r>
    </w:p>
    <w:bookmarkEnd w:id="2479"/>
    <w:bookmarkStart w:name="z2724" w:id="2480"/>
    <w:p>
      <w:pPr>
        <w:spacing w:after="0"/>
        <w:ind w:left="0"/>
        <w:jc w:val="both"/>
      </w:pPr>
      <w:r>
        <w:rPr>
          <w:rFonts w:ascii="Times New Roman"/>
          <w:b w:val="false"/>
          <w:i w:val="false"/>
          <w:color w:val="000000"/>
          <w:sz w:val="28"/>
        </w:rPr>
        <w:t>
      не получены ответы на запросы на проведение встречных проверок для подтверждения достоверности взаиморасчетов с поставщиком;</w:t>
      </w:r>
    </w:p>
    <w:bookmarkEnd w:id="2480"/>
    <w:bookmarkStart w:name="z2725" w:id="2481"/>
    <w:p>
      <w:pPr>
        <w:spacing w:after="0"/>
        <w:ind w:left="0"/>
        <w:jc w:val="both"/>
      </w:pPr>
      <w:r>
        <w:rPr>
          <w:rFonts w:ascii="Times New Roman"/>
          <w:b w:val="false"/>
          <w:i w:val="false"/>
          <w:color w:val="000000"/>
          <w:sz w:val="28"/>
        </w:rPr>
        <w:t>
      по поставщикам проверяемого налогоплательщика выявлены нарушения по результатам анализа аналитического отчета "Пирамида";</w:t>
      </w:r>
    </w:p>
    <w:bookmarkEnd w:id="2481"/>
    <w:bookmarkStart w:name="z2726" w:id="2482"/>
    <w:p>
      <w:pPr>
        <w:spacing w:after="0"/>
        <w:ind w:left="0"/>
        <w:jc w:val="both"/>
      </w:pPr>
      <w:r>
        <w:rPr>
          <w:rFonts w:ascii="Times New Roman"/>
          <w:b w:val="false"/>
          <w:i w:val="false"/>
          <w:color w:val="000000"/>
          <w:sz w:val="28"/>
        </w:rPr>
        <w:t>
      не подтверждена достоверность сумм НДС;</w:t>
      </w:r>
    </w:p>
    <w:bookmarkEnd w:id="2482"/>
    <w:bookmarkStart w:name="z2727" w:id="2483"/>
    <w:p>
      <w:pPr>
        <w:spacing w:after="0"/>
        <w:ind w:left="0"/>
        <w:jc w:val="both"/>
      </w:pPr>
      <w:r>
        <w:rPr>
          <w:rFonts w:ascii="Times New Roman"/>
          <w:b w:val="false"/>
          <w:i w:val="false"/>
          <w:color w:val="000000"/>
          <w:sz w:val="28"/>
        </w:rPr>
        <w:t>
      не подтверждена достоверность сумм НДС в связи с невозможностью проведения встречной проверки, в том числе по причине:</w:t>
      </w:r>
    </w:p>
    <w:bookmarkEnd w:id="2483"/>
    <w:bookmarkStart w:name="z2728" w:id="2484"/>
    <w:p>
      <w:pPr>
        <w:spacing w:after="0"/>
        <w:ind w:left="0"/>
        <w:jc w:val="both"/>
      </w:pPr>
      <w:r>
        <w:rPr>
          <w:rFonts w:ascii="Times New Roman"/>
          <w:b w:val="false"/>
          <w:i w:val="false"/>
          <w:color w:val="000000"/>
          <w:sz w:val="28"/>
        </w:rPr>
        <w:t>
      отсутствия поставщика по месту нахождения;</w:t>
      </w:r>
    </w:p>
    <w:bookmarkEnd w:id="2484"/>
    <w:bookmarkStart w:name="z2729" w:id="2485"/>
    <w:p>
      <w:pPr>
        <w:spacing w:after="0"/>
        <w:ind w:left="0"/>
        <w:jc w:val="both"/>
      </w:pPr>
      <w:r>
        <w:rPr>
          <w:rFonts w:ascii="Times New Roman"/>
          <w:b w:val="false"/>
          <w:i w:val="false"/>
          <w:color w:val="000000"/>
          <w:sz w:val="28"/>
        </w:rPr>
        <w:t>
      утраты учетной документации поставщика.</w:t>
      </w:r>
    </w:p>
    <w:bookmarkEnd w:id="2485"/>
    <w:bookmarkStart w:name="z2730" w:id="2486"/>
    <w:p>
      <w:pPr>
        <w:spacing w:after="0"/>
        <w:ind w:left="0"/>
        <w:jc w:val="both"/>
      </w:pPr>
      <w:r>
        <w:rPr>
          <w:rFonts w:ascii="Times New Roman"/>
          <w:b w:val="false"/>
          <w:i w:val="false"/>
          <w:color w:val="000000"/>
          <w:sz w:val="28"/>
        </w:rPr>
        <w:t>
      При этом положения части третьи подпункта 3)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bookmarkEnd w:id="2486"/>
    <w:bookmarkStart w:name="z2731" w:id="2487"/>
    <w:p>
      <w:pPr>
        <w:spacing w:after="0"/>
        <w:ind w:left="0"/>
        <w:jc w:val="both"/>
      </w:pPr>
      <w:r>
        <w:rPr>
          <w:rFonts w:ascii="Times New Roman"/>
          <w:b w:val="false"/>
          <w:i w:val="false"/>
          <w:color w:val="000000"/>
          <w:sz w:val="28"/>
        </w:rPr>
        <w:t>
      имеющих право на применение упрощенного порядка возврата суммы превышения налога на добавленную стоимость;</w:t>
      </w:r>
    </w:p>
    <w:bookmarkEnd w:id="2487"/>
    <w:bookmarkStart w:name="z2732" w:id="2488"/>
    <w:p>
      <w:pPr>
        <w:spacing w:after="0"/>
        <w:ind w:left="0"/>
        <w:jc w:val="both"/>
      </w:pPr>
      <w:r>
        <w:rPr>
          <w:rFonts w:ascii="Times New Roman"/>
          <w:b w:val="false"/>
          <w:i w:val="false"/>
          <w:color w:val="000000"/>
          <w:sz w:val="28"/>
        </w:rPr>
        <w:t xml:space="preserve">
      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согласно </w:t>
      </w:r>
      <w:r>
        <w:rPr>
          <w:rFonts w:ascii="Times New Roman"/>
          <w:b w:val="false"/>
          <w:i w:val="false"/>
          <w:color w:val="000000"/>
          <w:sz w:val="28"/>
        </w:rPr>
        <w:t>пункту 12</w:t>
      </w:r>
      <w:r>
        <w:rPr>
          <w:rFonts w:ascii="Times New Roman"/>
          <w:b w:val="false"/>
          <w:i w:val="false"/>
          <w:color w:val="000000"/>
          <w:sz w:val="28"/>
        </w:rPr>
        <w:t xml:space="preserve"> статьи 152 Кодекса;</w:t>
      </w:r>
    </w:p>
    <w:bookmarkEnd w:id="2488"/>
    <w:bookmarkStart w:name="z2733" w:id="2489"/>
    <w:p>
      <w:pPr>
        <w:spacing w:after="0"/>
        <w:ind w:left="0"/>
        <w:jc w:val="both"/>
      </w:pPr>
      <w:r>
        <w:rPr>
          <w:rFonts w:ascii="Times New Roman"/>
          <w:b w:val="false"/>
          <w:i w:val="false"/>
          <w:color w:val="000000"/>
          <w:sz w:val="28"/>
        </w:rPr>
        <w:t xml:space="preserve">
      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 </w:t>
      </w:r>
    </w:p>
    <w:bookmarkEnd w:id="2489"/>
    <w:bookmarkStart w:name="z2734" w:id="2490"/>
    <w:p>
      <w:pPr>
        <w:spacing w:after="0"/>
        <w:ind w:left="0"/>
        <w:jc w:val="both"/>
      </w:pPr>
      <w:r>
        <w:rPr>
          <w:rFonts w:ascii="Times New Roman"/>
          <w:b w:val="false"/>
          <w:i w:val="false"/>
          <w:color w:val="000000"/>
          <w:sz w:val="28"/>
        </w:rPr>
        <w:t>
      В акте налоговой проверки указывается основание невозврата налога на добавленную стоимость.</w:t>
      </w:r>
    </w:p>
    <w:bookmarkEnd w:id="2490"/>
    <w:bookmarkStart w:name="z2735" w:id="2491"/>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2491"/>
    <w:bookmarkStart w:name="z2736" w:id="2492"/>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13 настоящего стандарта государственной услуги.</w:t>
      </w:r>
    </w:p>
    <w:bookmarkEnd w:id="2492"/>
    <w:bookmarkStart w:name="z2737" w:id="2493"/>
    <w:p>
      <w:pPr>
        <w:spacing w:after="0"/>
        <w:ind w:left="0"/>
        <w:jc w:val="both"/>
      </w:pPr>
      <w:r>
        <w:rPr>
          <w:rFonts w:ascii="Times New Roman"/>
          <w:b w:val="false"/>
          <w:i w:val="false"/>
          <w:color w:val="000000"/>
          <w:sz w:val="28"/>
        </w:rPr>
        <w:t>
      В жалобе услугополучателя указываются:</w:t>
      </w:r>
    </w:p>
    <w:bookmarkEnd w:id="2493"/>
    <w:bookmarkStart w:name="z2738" w:id="2494"/>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2494"/>
    <w:bookmarkStart w:name="z2739" w:id="2495"/>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2495"/>
    <w:bookmarkStart w:name="z2740" w:id="2496"/>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2496"/>
    <w:bookmarkStart w:name="z2741" w:id="2497"/>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2497"/>
    <w:bookmarkStart w:name="z2742" w:id="2498"/>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2498"/>
    <w:bookmarkStart w:name="z2743" w:id="2499"/>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2499"/>
    <w:bookmarkStart w:name="z2744" w:id="2500"/>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2500"/>
    <w:bookmarkStart w:name="z2745" w:id="2501"/>
    <w:p>
      <w:pPr>
        <w:spacing w:after="0"/>
        <w:ind w:left="0"/>
        <w:jc w:val="both"/>
      </w:pPr>
      <w:r>
        <w:rPr>
          <w:rFonts w:ascii="Times New Roman"/>
          <w:b w:val="false"/>
          <w:i w:val="false"/>
          <w:color w:val="000000"/>
          <w:sz w:val="28"/>
        </w:rPr>
        <w:t>
      Работник Государственной корпорации:</w:t>
      </w:r>
    </w:p>
    <w:bookmarkEnd w:id="2501"/>
    <w:bookmarkStart w:name="z2746" w:id="2502"/>
    <w:p>
      <w:pPr>
        <w:spacing w:after="0"/>
        <w:ind w:left="0"/>
        <w:jc w:val="both"/>
      </w:pPr>
      <w:r>
        <w:rPr>
          <w:rFonts w:ascii="Times New Roman"/>
          <w:b w:val="false"/>
          <w:i w:val="false"/>
          <w:color w:val="000000"/>
          <w:sz w:val="28"/>
        </w:rPr>
        <w:t>
      осуществляет идентификацию услугополучателя;</w:t>
      </w:r>
    </w:p>
    <w:bookmarkEnd w:id="2502"/>
    <w:bookmarkStart w:name="z2747" w:id="2503"/>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2503"/>
    <w:bookmarkStart w:name="z2748" w:id="2504"/>
    <w:p>
      <w:pPr>
        <w:spacing w:after="0"/>
        <w:ind w:left="0"/>
        <w:jc w:val="both"/>
      </w:pPr>
      <w:r>
        <w:rPr>
          <w:rFonts w:ascii="Times New Roman"/>
          <w:b w:val="false"/>
          <w:i w:val="false"/>
          <w:color w:val="000000"/>
          <w:sz w:val="28"/>
        </w:rPr>
        <w:t>
      разъясняет основные правила подачи видеообращения;</w:t>
      </w:r>
    </w:p>
    <w:bookmarkEnd w:id="2504"/>
    <w:bookmarkStart w:name="z2749" w:id="2505"/>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2505"/>
    <w:bookmarkStart w:name="z2750" w:id="2506"/>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2506"/>
    <w:bookmarkStart w:name="z2751" w:id="2507"/>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2507"/>
    <w:bookmarkStart w:name="z2752" w:id="2508"/>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2508"/>
    <w:bookmarkStart w:name="z2753" w:id="2509"/>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2509"/>
    <w:bookmarkStart w:name="z2754" w:id="2510"/>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510"/>
    <w:bookmarkStart w:name="z2755" w:id="2511"/>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w:t>
      </w:r>
    </w:p>
    <w:bookmarkEnd w:id="2511"/>
    <w:bookmarkStart w:name="z2756" w:id="2512"/>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2512"/>
    <w:bookmarkStart w:name="z2757" w:id="2513"/>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электронной цифровой подписи.</w:t>
      </w:r>
    </w:p>
    <w:bookmarkEnd w:id="2513"/>
    <w:bookmarkStart w:name="z2758" w:id="2514"/>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2514"/>
    <w:bookmarkStart w:name="z2759" w:id="2515"/>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25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"Возврат налога на добавленную стоимость из бюджета"</w:t>
            </w:r>
          </w:p>
        </w:tc>
      </w:tr>
    </w:tbl>
    <w:bookmarkStart w:name="z2761" w:id="2516"/>
    <w:p>
      <w:pPr>
        <w:spacing w:after="0"/>
        <w:ind w:left="0"/>
        <w:jc w:val="both"/>
      </w:pPr>
      <w:r>
        <w:rPr>
          <w:rFonts w:ascii="Times New Roman"/>
          <w:b w:val="false"/>
          <w:i w:val="false"/>
          <w:color w:val="000000"/>
          <w:sz w:val="28"/>
        </w:rPr>
        <w:t xml:space="preserve">
      </w:t>
      </w:r>
    </w:p>
    <w:bookmarkEnd w:id="2516"/>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62" w:id="2517"/>
    <w:p>
      <w:pPr>
        <w:spacing w:after="0"/>
        <w:ind w:left="0"/>
        <w:jc w:val="both"/>
      </w:pPr>
      <w:r>
        <w:rPr>
          <w:rFonts w:ascii="Times New Roman"/>
          <w:b w:val="false"/>
          <w:i w:val="false"/>
          <w:color w:val="000000"/>
          <w:sz w:val="28"/>
        </w:rPr>
        <w:t xml:space="preserve">
      </w:t>
      </w:r>
    </w:p>
    <w:bookmarkEnd w:id="2517"/>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63" w:id="2518"/>
    <w:p>
      <w:pPr>
        <w:spacing w:after="0"/>
        <w:ind w:left="0"/>
        <w:jc w:val="both"/>
      </w:pPr>
      <w:r>
        <w:rPr>
          <w:rFonts w:ascii="Times New Roman"/>
          <w:b w:val="false"/>
          <w:i w:val="false"/>
          <w:color w:val="000000"/>
          <w:sz w:val="28"/>
        </w:rPr>
        <w:t xml:space="preserve">
      </w:t>
      </w:r>
    </w:p>
    <w:bookmarkEnd w:id="2518"/>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64" w:id="2519"/>
    <w:p>
      <w:pPr>
        <w:spacing w:after="0"/>
        <w:ind w:left="0"/>
        <w:jc w:val="both"/>
      </w:pPr>
      <w:r>
        <w:rPr>
          <w:rFonts w:ascii="Times New Roman"/>
          <w:b w:val="false"/>
          <w:i w:val="false"/>
          <w:color w:val="000000"/>
          <w:sz w:val="28"/>
        </w:rPr>
        <w:t xml:space="preserve">
      </w:t>
      </w:r>
    </w:p>
    <w:bookmarkEnd w:id="2519"/>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27 апреля 2015 года № 284 </w:t>
            </w:r>
          </w:p>
        </w:tc>
      </w:tr>
    </w:tbl>
    <w:bookmarkStart w:name="z2767" w:id="2520"/>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"Возврат подоходного налога, удержанного у источника выплаты"</w:t>
      </w:r>
    </w:p>
    <w:bookmarkEnd w:id="2520"/>
    <w:bookmarkStart w:name="z2768" w:id="2521"/>
    <w:p>
      <w:pPr>
        <w:spacing w:after="0"/>
        <w:ind w:left="0"/>
        <w:jc w:val="left"/>
      </w:pPr>
      <w:r>
        <w:rPr>
          <w:rFonts w:ascii="Times New Roman"/>
          <w:b/>
          <w:i w:val="false"/>
          <w:color w:val="000000"/>
        </w:rPr>
        <w:t xml:space="preserve"> 1. Общие положения</w:t>
      </w:r>
    </w:p>
    <w:bookmarkEnd w:id="2521"/>
    <w:bookmarkStart w:name="z2769" w:id="2522"/>
    <w:p>
      <w:pPr>
        <w:spacing w:after="0"/>
        <w:ind w:left="0"/>
        <w:jc w:val="both"/>
      </w:pPr>
      <w:r>
        <w:rPr>
          <w:rFonts w:ascii="Times New Roman"/>
          <w:b w:val="false"/>
          <w:i w:val="false"/>
          <w:color w:val="000000"/>
          <w:sz w:val="28"/>
        </w:rPr>
        <w:t>
      1. Государственная услуга "Возврат подоходного налога, удержанного у источника выплаты" (далее – государственная услуга).</w:t>
      </w:r>
    </w:p>
    <w:bookmarkEnd w:id="2522"/>
    <w:bookmarkStart w:name="z2770" w:id="2523"/>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523"/>
    <w:bookmarkStart w:name="z2771" w:id="2524"/>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и Алматы и Шымкент (далее – услугодатель).</w:t>
      </w:r>
    </w:p>
    <w:bookmarkEnd w:id="2524"/>
    <w:bookmarkStart w:name="z2772" w:id="252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услугодателем через канцелярию.</w:t>
      </w:r>
    </w:p>
    <w:bookmarkEnd w:id="2525"/>
    <w:bookmarkStart w:name="z2773" w:id="2526"/>
    <w:p>
      <w:pPr>
        <w:spacing w:after="0"/>
        <w:ind w:left="0"/>
        <w:jc w:val="left"/>
      </w:pPr>
      <w:r>
        <w:rPr>
          <w:rFonts w:ascii="Times New Roman"/>
          <w:b/>
          <w:i w:val="false"/>
          <w:color w:val="000000"/>
        </w:rPr>
        <w:t xml:space="preserve"> 2. Порядок оказания государственной услуги</w:t>
      </w:r>
    </w:p>
    <w:bookmarkEnd w:id="2526"/>
    <w:bookmarkStart w:name="z2774" w:id="2527"/>
    <w:p>
      <w:pPr>
        <w:spacing w:after="0"/>
        <w:ind w:left="0"/>
        <w:jc w:val="both"/>
      </w:pPr>
      <w:r>
        <w:rPr>
          <w:rFonts w:ascii="Times New Roman"/>
          <w:b w:val="false"/>
          <w:i w:val="false"/>
          <w:color w:val="000000"/>
          <w:sz w:val="28"/>
        </w:rPr>
        <w:t>
      4. Сроки оказания государственной услуги:</w:t>
      </w:r>
    </w:p>
    <w:bookmarkEnd w:id="2527"/>
    <w:bookmarkStart w:name="z2775" w:id="2528"/>
    <w:p>
      <w:pPr>
        <w:spacing w:after="0"/>
        <w:ind w:left="0"/>
        <w:jc w:val="both"/>
      </w:pPr>
      <w:r>
        <w:rPr>
          <w:rFonts w:ascii="Times New Roman"/>
          <w:b w:val="false"/>
          <w:i w:val="false"/>
          <w:color w:val="000000"/>
          <w:sz w:val="28"/>
        </w:rPr>
        <w:t>
      с момента подачи пакета документов услугополучателем:</w:t>
      </w:r>
    </w:p>
    <w:bookmarkEnd w:id="2528"/>
    <w:bookmarkStart w:name="z2776" w:id="2529"/>
    <w:p>
      <w:pPr>
        <w:spacing w:after="0"/>
        <w:ind w:left="0"/>
        <w:jc w:val="both"/>
      </w:pPr>
      <w:r>
        <w:rPr>
          <w:rFonts w:ascii="Times New Roman"/>
          <w:b w:val="false"/>
          <w:i w:val="false"/>
          <w:color w:val="000000"/>
          <w:sz w:val="28"/>
        </w:rPr>
        <w:t>
      1) вынесение решения о возврате подоходного налога, удержанного у источника выплаты, по налоговому заявлению на возврат уплаченного подоходного налога из бюджета на основании международного договора (далее – налоговое заявление) – в течение 20 (двадцати) рабочих дней со дня его представления услугополучателем (нерезидентом);</w:t>
      </w:r>
    </w:p>
    <w:bookmarkEnd w:id="2529"/>
    <w:bookmarkStart w:name="z2777" w:id="2530"/>
    <w:p>
      <w:pPr>
        <w:spacing w:after="0"/>
        <w:ind w:left="0"/>
        <w:jc w:val="both"/>
      </w:pPr>
      <w:r>
        <w:rPr>
          <w:rFonts w:ascii="Times New Roman"/>
          <w:b w:val="false"/>
          <w:i w:val="false"/>
          <w:color w:val="000000"/>
          <w:sz w:val="28"/>
        </w:rPr>
        <w:t>
      При этом срок рассмотрения налогового заявления приостанавливается на период:</w:t>
      </w:r>
    </w:p>
    <w:bookmarkEnd w:id="2530"/>
    <w:bookmarkStart w:name="z2778" w:id="2531"/>
    <w:p>
      <w:pPr>
        <w:spacing w:after="0"/>
        <w:ind w:left="0"/>
        <w:jc w:val="both"/>
      </w:pPr>
      <w:r>
        <w:rPr>
          <w:rFonts w:ascii="Times New Roman"/>
          <w:b w:val="false"/>
          <w:i w:val="false"/>
          <w:color w:val="000000"/>
          <w:sz w:val="28"/>
        </w:rPr>
        <w:t>
      проведения тематической проверки по вопросу возврата уплаченного подоходного налога из бюджета;</w:t>
      </w:r>
    </w:p>
    <w:bookmarkEnd w:id="2531"/>
    <w:bookmarkStart w:name="z2779" w:id="2532"/>
    <w:p>
      <w:pPr>
        <w:spacing w:after="0"/>
        <w:ind w:left="0"/>
        <w:jc w:val="both"/>
      </w:pPr>
      <w:r>
        <w:rPr>
          <w:rFonts w:ascii="Times New Roman"/>
          <w:b w:val="false"/>
          <w:i w:val="false"/>
          <w:color w:val="000000"/>
          <w:sz w:val="28"/>
        </w:rPr>
        <w:t>
      с даты направления органом государственных доходов запроса:</w:t>
      </w:r>
    </w:p>
    <w:bookmarkEnd w:id="2532"/>
    <w:bookmarkStart w:name="z2780" w:id="2533"/>
    <w:p>
      <w:pPr>
        <w:spacing w:after="0"/>
        <w:ind w:left="0"/>
        <w:jc w:val="both"/>
      </w:pPr>
      <w:r>
        <w:rPr>
          <w:rFonts w:ascii="Times New Roman"/>
          <w:b w:val="false"/>
          <w:i w:val="false"/>
          <w:color w:val="000000"/>
          <w:sz w:val="28"/>
        </w:rPr>
        <w:t>
      в другие органы государственных доходов,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bookmarkEnd w:id="2533"/>
    <w:bookmarkStart w:name="z2781" w:id="2534"/>
    <w:p>
      <w:pPr>
        <w:spacing w:after="0"/>
        <w:ind w:left="0"/>
        <w:jc w:val="both"/>
      </w:pPr>
      <w:r>
        <w:rPr>
          <w:rFonts w:ascii="Times New Roman"/>
          <w:b w:val="false"/>
          <w:i w:val="false"/>
          <w:color w:val="000000"/>
          <w:sz w:val="28"/>
        </w:rPr>
        <w:t xml:space="preserve">
      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Кодекса Республики Казахстан "О налогах и других обязательных платежах в бюджет" (далее – Кодекс), на предмет исполнения им налоговых обязательств и наличия либо отсутствия постоянного учреждения в Республике Казахстан (в случае, если нерезидент имеет структурное подразделение в Республике Казахстан);</w:t>
      </w:r>
    </w:p>
    <w:bookmarkEnd w:id="2534"/>
    <w:bookmarkStart w:name="z2782" w:id="2535"/>
    <w:p>
      <w:pPr>
        <w:spacing w:after="0"/>
        <w:ind w:left="0"/>
        <w:jc w:val="both"/>
      </w:pPr>
      <w:r>
        <w:rPr>
          <w:rFonts w:ascii="Times New Roman"/>
          <w:b w:val="false"/>
          <w:i w:val="false"/>
          <w:color w:val="000000"/>
          <w:sz w:val="28"/>
        </w:rPr>
        <w:t>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 (в случае ликвидации (прекращения деятельности), банкротства налогового агента) – до даты получения ответа на такой запрос;</w:t>
      </w:r>
    </w:p>
    <w:bookmarkEnd w:id="2535"/>
    <w:bookmarkStart w:name="z2783" w:id="2536"/>
    <w:p>
      <w:pPr>
        <w:spacing w:after="0"/>
        <w:ind w:left="0"/>
        <w:jc w:val="both"/>
      </w:pPr>
      <w:r>
        <w:rPr>
          <w:rFonts w:ascii="Times New Roman"/>
          <w:b w:val="false"/>
          <w:i w:val="false"/>
          <w:color w:val="000000"/>
          <w:sz w:val="28"/>
        </w:rPr>
        <w:t>
      вынесение решения об отказе в рассмотрении представленных услугополучателем документов – в течение 10 (десяти) рабочих дней со дня их получения органом государственных доходов;</w:t>
      </w:r>
    </w:p>
    <w:bookmarkEnd w:id="2536"/>
    <w:bookmarkStart w:name="z2784" w:id="2537"/>
    <w:p>
      <w:pPr>
        <w:spacing w:after="0"/>
        <w:ind w:left="0"/>
        <w:jc w:val="both"/>
      </w:pPr>
      <w:r>
        <w:rPr>
          <w:rFonts w:ascii="Times New Roman"/>
          <w:b w:val="false"/>
          <w:i w:val="false"/>
          <w:color w:val="000000"/>
          <w:sz w:val="28"/>
        </w:rPr>
        <w:t>
      возврат суммы подоходного налога из бюджета производится органами государственных доходов, в котором зарегистрирован по месту нахождения (жительства, пребывания) налоговый агент (налогоплательщик) в порядке, предусмотренном Кодексом – в течение 30 (тридцати) рабочих дней со дня принятия такого решения;</w:t>
      </w:r>
    </w:p>
    <w:bookmarkEnd w:id="2537"/>
    <w:bookmarkStart w:name="z2785" w:id="2538"/>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w:t>
      </w:r>
    </w:p>
    <w:bookmarkEnd w:id="2538"/>
    <w:bookmarkStart w:name="z2786" w:id="2539"/>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w:t>
      </w:r>
    </w:p>
    <w:bookmarkEnd w:id="2539"/>
    <w:bookmarkStart w:name="z2787" w:id="2540"/>
    <w:p>
      <w:pPr>
        <w:spacing w:after="0"/>
        <w:ind w:left="0"/>
        <w:jc w:val="both"/>
      </w:pPr>
      <w:r>
        <w:rPr>
          <w:rFonts w:ascii="Times New Roman"/>
          <w:b w:val="false"/>
          <w:i w:val="false"/>
          <w:color w:val="000000"/>
          <w:sz w:val="28"/>
        </w:rPr>
        <w:t>
      5. Форма оказания государственной услуги: бумажная.</w:t>
      </w:r>
    </w:p>
    <w:bookmarkEnd w:id="2540"/>
    <w:bookmarkStart w:name="z2788" w:id="2541"/>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2541"/>
    <w:bookmarkStart w:name="z2789" w:id="2542"/>
    <w:p>
      <w:pPr>
        <w:spacing w:after="0"/>
        <w:ind w:left="0"/>
        <w:jc w:val="both"/>
      </w:pPr>
      <w:r>
        <w:rPr>
          <w:rFonts w:ascii="Times New Roman"/>
          <w:b w:val="false"/>
          <w:i w:val="false"/>
          <w:color w:val="000000"/>
          <w:sz w:val="28"/>
        </w:rPr>
        <w:t>
      1) решение о возврате подоходного налога, удержанного у источника выплаты, полностью или в части (далее – решение о возврате);</w:t>
      </w:r>
    </w:p>
    <w:bookmarkEnd w:id="2542"/>
    <w:bookmarkStart w:name="z2790" w:id="2543"/>
    <w:p>
      <w:pPr>
        <w:spacing w:after="0"/>
        <w:ind w:left="0"/>
        <w:jc w:val="both"/>
      </w:pPr>
      <w:r>
        <w:rPr>
          <w:rFonts w:ascii="Times New Roman"/>
          <w:b w:val="false"/>
          <w:i w:val="false"/>
          <w:color w:val="000000"/>
          <w:sz w:val="28"/>
        </w:rPr>
        <w:t>
      2) возврат суммы подоходного налога из бюджета;</w:t>
      </w:r>
    </w:p>
    <w:bookmarkEnd w:id="2543"/>
    <w:bookmarkStart w:name="z2791" w:id="2544"/>
    <w:p>
      <w:pPr>
        <w:spacing w:after="0"/>
        <w:ind w:left="0"/>
        <w:jc w:val="both"/>
      </w:pPr>
      <w:r>
        <w:rPr>
          <w:rFonts w:ascii="Times New Roman"/>
          <w:b w:val="false"/>
          <w:i w:val="false"/>
          <w:color w:val="000000"/>
          <w:sz w:val="28"/>
        </w:rPr>
        <w:t>
      3) решение об отказе в возврате подоходного налога, удержанного у источника выплаты (далее – решение об отказе в возврате);</w:t>
      </w:r>
    </w:p>
    <w:bookmarkEnd w:id="2544"/>
    <w:bookmarkStart w:name="z2792" w:id="2545"/>
    <w:p>
      <w:pPr>
        <w:spacing w:after="0"/>
        <w:ind w:left="0"/>
        <w:jc w:val="both"/>
      </w:pPr>
      <w:r>
        <w:rPr>
          <w:rFonts w:ascii="Times New Roman"/>
          <w:b w:val="false"/>
          <w:i w:val="false"/>
          <w:color w:val="000000"/>
          <w:sz w:val="28"/>
        </w:rPr>
        <w:t>
      4) мотивированный ответ услугодателя об отказе в оказании государственной услуги в случаях и по основаниям, указанным в пункте 10 настоящего стандарта государственной услуги.</w:t>
      </w:r>
    </w:p>
    <w:bookmarkEnd w:id="2545"/>
    <w:bookmarkStart w:name="z2793" w:id="254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546"/>
    <w:bookmarkStart w:name="z2794" w:id="2547"/>
    <w:p>
      <w:pPr>
        <w:spacing w:after="0"/>
        <w:ind w:left="0"/>
        <w:jc w:val="both"/>
      </w:pPr>
      <w:r>
        <w:rPr>
          <w:rFonts w:ascii="Times New Roman"/>
          <w:b w:val="false"/>
          <w:i w:val="false"/>
          <w:color w:val="000000"/>
          <w:sz w:val="28"/>
        </w:rPr>
        <w:t>
      При обращении услугополучателя к услугодателю в явочном порядке или по почте, результат оказания государственной услуги, удостоверенный электронной цифровой подписью (далее – ЭЦП) должностного лица услугодателя, распечатывается, и выдается услугополучателю на бумажном носителе или направляется по почте заказным письмом с уведомлением о получении.</w:t>
      </w:r>
    </w:p>
    <w:bookmarkEnd w:id="2547"/>
    <w:bookmarkStart w:name="z2795" w:id="2548"/>
    <w:p>
      <w:pPr>
        <w:spacing w:after="0"/>
        <w:ind w:left="0"/>
        <w:jc w:val="both"/>
      </w:pPr>
      <w:r>
        <w:rPr>
          <w:rFonts w:ascii="Times New Roman"/>
          <w:b w:val="false"/>
          <w:i w:val="false"/>
          <w:color w:val="000000"/>
          <w:sz w:val="28"/>
        </w:rPr>
        <w:t>
      7. Государственная услуга оказывается бесплатно.</w:t>
      </w:r>
    </w:p>
    <w:bookmarkEnd w:id="2548"/>
    <w:bookmarkStart w:name="z2796" w:id="2549"/>
    <w:p>
      <w:pPr>
        <w:spacing w:after="0"/>
        <w:ind w:left="0"/>
        <w:jc w:val="both"/>
      </w:pPr>
      <w:r>
        <w:rPr>
          <w:rFonts w:ascii="Times New Roman"/>
          <w:b w:val="false"/>
          <w:i w:val="false"/>
          <w:color w:val="000000"/>
          <w:sz w:val="28"/>
        </w:rPr>
        <w:t>
      8. График работы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2549"/>
    <w:bookmarkStart w:name="z2797" w:id="255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2550"/>
    <w:bookmarkStart w:name="z2798" w:id="2551"/>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2551"/>
    <w:bookmarkStart w:name="z2799" w:id="2552"/>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(резидента государств, с которыми Республикой Казахстан заключены соответствующие международные договоры (конвенции) об избежании двойного налогообложения и предотвращении уклонения от уплаты налогов на доходы и капитал (имущество) к услугодателю (в явочном порядке или по почте):</w:t>
      </w:r>
    </w:p>
    <w:bookmarkEnd w:id="2552"/>
    <w:bookmarkStart w:name="z2800" w:id="2553"/>
    <w:p>
      <w:pPr>
        <w:spacing w:after="0"/>
        <w:ind w:left="0"/>
        <w:jc w:val="both"/>
      </w:pPr>
      <w:r>
        <w:rPr>
          <w:rFonts w:ascii="Times New Roman"/>
          <w:b w:val="false"/>
          <w:i w:val="false"/>
          <w:color w:val="000000"/>
          <w:sz w:val="28"/>
        </w:rPr>
        <w:t>
      1) налоговое заявление согласно приложению к настоящему стандарту государственной услуги.</w:t>
      </w:r>
    </w:p>
    <w:bookmarkEnd w:id="2553"/>
    <w:bookmarkStart w:name="z2801" w:id="2554"/>
    <w:p>
      <w:pPr>
        <w:spacing w:after="0"/>
        <w:ind w:left="0"/>
        <w:jc w:val="both"/>
      </w:pPr>
      <w:r>
        <w:rPr>
          <w:rFonts w:ascii="Times New Roman"/>
          <w:b w:val="false"/>
          <w:i w:val="false"/>
          <w:color w:val="000000"/>
          <w:sz w:val="28"/>
        </w:rPr>
        <w:t>
      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w:t>
      </w:r>
    </w:p>
    <w:bookmarkEnd w:id="2554"/>
    <w:bookmarkStart w:name="z2802" w:id="2555"/>
    <w:p>
      <w:pPr>
        <w:spacing w:after="0"/>
        <w:ind w:left="0"/>
        <w:jc w:val="both"/>
      </w:pPr>
      <w:r>
        <w:rPr>
          <w:rFonts w:ascii="Times New Roman"/>
          <w:b w:val="false"/>
          <w:i w:val="false"/>
          <w:color w:val="000000"/>
          <w:sz w:val="28"/>
        </w:rPr>
        <w:t>
      2) копии контрактов (договоров, соглашений) на выполнение работ, оказание услуг или на иные цели;</w:t>
      </w:r>
    </w:p>
    <w:bookmarkEnd w:id="2555"/>
    <w:bookmarkStart w:name="z2803" w:id="2556"/>
    <w:p>
      <w:pPr>
        <w:spacing w:after="0"/>
        <w:ind w:left="0"/>
        <w:jc w:val="both"/>
      </w:pPr>
      <w:r>
        <w:rPr>
          <w:rFonts w:ascii="Times New Roman"/>
          <w:b w:val="false"/>
          <w:i w:val="false"/>
          <w:color w:val="000000"/>
          <w:sz w:val="28"/>
        </w:rPr>
        <w:t>
      3) документ, подтверждающий резидентство нерезидента;</w:t>
      </w:r>
    </w:p>
    <w:bookmarkEnd w:id="2556"/>
    <w:bookmarkStart w:name="z2804" w:id="2557"/>
    <w:p>
      <w:pPr>
        <w:spacing w:after="0"/>
        <w:ind w:left="0"/>
        <w:jc w:val="both"/>
      </w:pPr>
      <w:r>
        <w:rPr>
          <w:rFonts w:ascii="Times New Roman"/>
          <w:b w:val="false"/>
          <w:i w:val="false"/>
          <w:color w:val="000000"/>
          <w:sz w:val="28"/>
        </w:rPr>
        <w:t>
      4) копии бухгалтерских или иных документов, подтверждающих суммы полученных доходов и удержанных или уплаченных налогов;</w:t>
      </w:r>
    </w:p>
    <w:bookmarkEnd w:id="2557"/>
    <w:bookmarkStart w:name="z2805" w:id="2558"/>
    <w:p>
      <w:pPr>
        <w:spacing w:after="0"/>
        <w:ind w:left="0"/>
        <w:jc w:val="both"/>
      </w:pPr>
      <w:r>
        <w:rPr>
          <w:rFonts w:ascii="Times New Roman"/>
          <w:b w:val="false"/>
          <w:i w:val="false"/>
          <w:color w:val="000000"/>
          <w:sz w:val="28"/>
        </w:rPr>
        <w:t>
      5) копии документов, удостоверяющих личность таких физических лиц, и документов, подтверждающих сроки их пребывания на территории Республики Казахстан –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w:t>
      </w:r>
    </w:p>
    <w:bookmarkEnd w:id="2558"/>
    <w:bookmarkStart w:name="z2806" w:id="2559"/>
    <w:p>
      <w:pPr>
        <w:spacing w:after="0"/>
        <w:ind w:left="0"/>
        <w:jc w:val="both"/>
      </w:pPr>
      <w:r>
        <w:rPr>
          <w:rFonts w:ascii="Times New Roman"/>
          <w:b w:val="false"/>
          <w:i w:val="false"/>
          <w:color w:val="000000"/>
          <w:sz w:val="28"/>
        </w:rPr>
        <w:t>
      6) нотариально засвидетельствованные копии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 в случае представления заявления юридическим лицом.</w:t>
      </w:r>
    </w:p>
    <w:bookmarkEnd w:id="2559"/>
    <w:bookmarkStart w:name="z2807" w:id="2560"/>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bookmarkEnd w:id="2560"/>
    <w:bookmarkStart w:name="z2808" w:id="2561"/>
    <w:p>
      <w:pPr>
        <w:spacing w:after="0"/>
        <w:ind w:left="0"/>
        <w:jc w:val="both"/>
      </w:pPr>
      <w:r>
        <w:rPr>
          <w:rFonts w:ascii="Times New Roman"/>
          <w:b w:val="false"/>
          <w:i w:val="false"/>
          <w:color w:val="000000"/>
          <w:sz w:val="28"/>
        </w:rPr>
        <w:t>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bookmarkEnd w:id="2561"/>
    <w:bookmarkStart w:name="z2809" w:id="2562"/>
    <w:p>
      <w:pPr>
        <w:spacing w:after="0"/>
        <w:ind w:left="0"/>
        <w:jc w:val="both"/>
      </w:pPr>
      <w:r>
        <w:rPr>
          <w:rFonts w:ascii="Times New Roman"/>
          <w:b w:val="false"/>
          <w:i w:val="false"/>
          <w:color w:val="000000"/>
          <w:sz w:val="28"/>
        </w:rPr>
        <w:t>
      7) копия документа, удостоверяющего личность – в случае представления заявления физическим лицом;</w:t>
      </w:r>
    </w:p>
    <w:bookmarkEnd w:id="2562"/>
    <w:bookmarkStart w:name="z2810" w:id="2563"/>
    <w:p>
      <w:pPr>
        <w:spacing w:after="0"/>
        <w:ind w:left="0"/>
        <w:jc w:val="both"/>
      </w:pPr>
      <w:r>
        <w:rPr>
          <w:rFonts w:ascii="Times New Roman"/>
          <w:b w:val="false"/>
          <w:i w:val="false"/>
          <w:color w:val="000000"/>
          <w:sz w:val="28"/>
        </w:rPr>
        <w:t>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w:t>
      </w:r>
    </w:p>
    <w:bookmarkEnd w:id="2563"/>
    <w:bookmarkStart w:name="z2811" w:id="2564"/>
    <w:p>
      <w:pPr>
        <w:spacing w:after="0"/>
        <w:ind w:left="0"/>
        <w:jc w:val="both"/>
      </w:pPr>
      <w:r>
        <w:rPr>
          <w:rFonts w:ascii="Times New Roman"/>
          <w:b w:val="false"/>
          <w:i w:val="false"/>
          <w:color w:val="000000"/>
          <w:sz w:val="28"/>
        </w:rPr>
        <w:t>
      1) налоговое заявление согласно приложению к настоящему стандарту государственной услуги.</w:t>
      </w:r>
    </w:p>
    <w:bookmarkEnd w:id="2564"/>
    <w:bookmarkStart w:name="z2812" w:id="2565"/>
    <w:p>
      <w:pPr>
        <w:spacing w:after="0"/>
        <w:ind w:left="0"/>
        <w:jc w:val="both"/>
      </w:pPr>
      <w:r>
        <w:rPr>
          <w:rFonts w:ascii="Times New Roman"/>
          <w:b w:val="false"/>
          <w:i w:val="false"/>
          <w:color w:val="000000"/>
          <w:sz w:val="28"/>
        </w:rPr>
        <w:t>
      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w:t>
      </w:r>
    </w:p>
    <w:bookmarkEnd w:id="2565"/>
    <w:bookmarkStart w:name="z2813" w:id="2566"/>
    <w:p>
      <w:pPr>
        <w:spacing w:after="0"/>
        <w:ind w:left="0"/>
        <w:jc w:val="both"/>
      </w:pPr>
      <w:r>
        <w:rPr>
          <w:rFonts w:ascii="Times New Roman"/>
          <w:b w:val="false"/>
          <w:i w:val="false"/>
          <w:color w:val="000000"/>
          <w:sz w:val="28"/>
        </w:rPr>
        <w:t>
      2) выписка со счета, полученная из центрального депозитария, содержащая:</w:t>
      </w:r>
    </w:p>
    <w:bookmarkEnd w:id="2566"/>
    <w:bookmarkStart w:name="z2814" w:id="2567"/>
    <w:p>
      <w:pPr>
        <w:spacing w:after="0"/>
        <w:ind w:left="0"/>
        <w:jc w:val="both"/>
      </w:pPr>
      <w:r>
        <w:rPr>
          <w:rFonts w:ascii="Times New Roman"/>
          <w:b w:val="false"/>
          <w:i w:val="false"/>
          <w:color w:val="000000"/>
          <w:sz w:val="28"/>
        </w:rPr>
        <w:t>
      наименование или фамилию, имя, отчество (если оно указано в документе, удостоверяющем личность) нерезидента;</w:t>
      </w:r>
    </w:p>
    <w:bookmarkEnd w:id="2567"/>
    <w:bookmarkStart w:name="z2815" w:id="2568"/>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2568"/>
    <w:bookmarkStart w:name="z2816" w:id="2569"/>
    <w:p>
      <w:pPr>
        <w:spacing w:after="0"/>
        <w:ind w:left="0"/>
        <w:jc w:val="both"/>
      </w:pPr>
      <w:r>
        <w:rPr>
          <w:rFonts w:ascii="Times New Roman"/>
          <w:b w:val="false"/>
          <w:i w:val="false"/>
          <w:color w:val="000000"/>
          <w:sz w:val="28"/>
        </w:rPr>
        <w:t>
      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bookmarkEnd w:id="2569"/>
    <w:bookmarkStart w:name="z2817" w:id="2570"/>
    <w:p>
      <w:pPr>
        <w:spacing w:after="0"/>
        <w:ind w:left="0"/>
        <w:jc w:val="both"/>
      </w:pPr>
      <w:r>
        <w:rPr>
          <w:rFonts w:ascii="Times New Roman"/>
          <w:b w:val="false"/>
          <w:i w:val="false"/>
          <w:color w:val="000000"/>
          <w:sz w:val="28"/>
        </w:rPr>
        <w:t>
      3)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bookmarkEnd w:id="2570"/>
    <w:bookmarkStart w:name="z2818" w:id="2571"/>
    <w:p>
      <w:pPr>
        <w:spacing w:after="0"/>
        <w:ind w:left="0"/>
        <w:jc w:val="both"/>
      </w:pPr>
      <w:r>
        <w:rPr>
          <w:rFonts w:ascii="Times New Roman"/>
          <w:b w:val="false"/>
          <w:i w:val="false"/>
          <w:color w:val="000000"/>
          <w:sz w:val="28"/>
        </w:rPr>
        <w:t>
      4) выписки с валютного счета по поступившим суммам дивидендов;</w:t>
      </w:r>
    </w:p>
    <w:bookmarkEnd w:id="2571"/>
    <w:bookmarkStart w:name="z2819" w:id="2572"/>
    <w:p>
      <w:pPr>
        <w:spacing w:after="0"/>
        <w:ind w:left="0"/>
        <w:jc w:val="both"/>
      </w:pPr>
      <w:r>
        <w:rPr>
          <w:rFonts w:ascii="Times New Roman"/>
          <w:b w:val="false"/>
          <w:i w:val="false"/>
          <w:color w:val="000000"/>
          <w:sz w:val="28"/>
        </w:rPr>
        <w:t>
      5)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bookmarkEnd w:id="2572"/>
    <w:bookmarkStart w:name="z2820" w:id="2573"/>
    <w:p>
      <w:pPr>
        <w:spacing w:after="0"/>
        <w:ind w:left="0"/>
        <w:jc w:val="both"/>
      </w:pPr>
      <w:r>
        <w:rPr>
          <w:rFonts w:ascii="Times New Roman"/>
          <w:b w:val="false"/>
          <w:i w:val="false"/>
          <w:color w:val="000000"/>
          <w:sz w:val="28"/>
        </w:rPr>
        <w:t>
      Если указанные документы в настоящем пункте составлены на иностранном языке, нерезидент обязан приложить их нотариально засвидетельствованный перевод на казахском или русском языке.</w:t>
      </w:r>
    </w:p>
    <w:bookmarkEnd w:id="2573"/>
    <w:bookmarkStart w:name="z2821" w:id="2574"/>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2574"/>
    <w:bookmarkStart w:name="z2822" w:id="2575"/>
    <w:p>
      <w:pPr>
        <w:spacing w:after="0"/>
        <w:ind w:left="0"/>
        <w:jc w:val="both"/>
      </w:pPr>
      <w:r>
        <w:rPr>
          <w:rFonts w:ascii="Times New Roman"/>
          <w:b w:val="false"/>
          <w:i w:val="false"/>
          <w:color w:val="000000"/>
          <w:sz w:val="28"/>
        </w:rPr>
        <w:t>
      Сведения данных документов услугополучателя, являющиеся государственными электронными информационными ресурсами, работник услугодателя получает из соответствующих государственных информационных систем в форме электронных данных, удостоверенных ЭЦП уполномоченных лиц государственных органов.</w:t>
      </w:r>
    </w:p>
    <w:bookmarkEnd w:id="2575"/>
    <w:bookmarkStart w:name="z2823" w:id="2576"/>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2576"/>
    <w:bookmarkStart w:name="z2824" w:id="2577"/>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End w:id="2577"/>
    <w:bookmarkStart w:name="z2825" w:id="2578"/>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2578"/>
    <w:bookmarkStart w:name="z2826" w:id="2579"/>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являются:</w:t>
      </w:r>
    </w:p>
    <w:bookmarkEnd w:id="2579"/>
    <w:bookmarkStart w:name="z2827" w:id="2580"/>
    <w:p>
      <w:pPr>
        <w:spacing w:after="0"/>
        <w:ind w:left="0"/>
        <w:jc w:val="both"/>
      </w:pPr>
      <w:r>
        <w:rPr>
          <w:rFonts w:ascii="Times New Roman"/>
          <w:b w:val="false"/>
          <w:i w:val="false"/>
          <w:color w:val="000000"/>
          <w:sz w:val="28"/>
        </w:rPr>
        <w:t>
      1) подача услугополучателем (нерезидентом) заявления по истечении срока исковой давности, если иное не установлено международным договором. При этом нерезидент не вправе повторно подать заявление;</w:t>
      </w:r>
    </w:p>
    <w:bookmarkEnd w:id="2580"/>
    <w:bookmarkStart w:name="z2828" w:id="2581"/>
    <w:p>
      <w:pPr>
        <w:spacing w:after="0"/>
        <w:ind w:left="0"/>
        <w:jc w:val="both"/>
      </w:pPr>
      <w:r>
        <w:rPr>
          <w:rFonts w:ascii="Times New Roman"/>
          <w:b w:val="false"/>
          <w:i w:val="false"/>
          <w:color w:val="000000"/>
          <w:sz w:val="28"/>
        </w:rPr>
        <w:t>
      2) несоответствие документа, подтверждающего резидентство, следующим требованиям:</w:t>
      </w:r>
    </w:p>
    <w:bookmarkEnd w:id="2581"/>
    <w:bookmarkStart w:name="z2829" w:id="2582"/>
    <w:p>
      <w:pPr>
        <w:spacing w:after="0"/>
        <w:ind w:left="0"/>
        <w:jc w:val="both"/>
      </w:pPr>
      <w:r>
        <w:rPr>
          <w:rFonts w:ascii="Times New Roman"/>
          <w:b w:val="false"/>
          <w:i w:val="false"/>
          <w:color w:val="000000"/>
          <w:sz w:val="28"/>
        </w:rPr>
        <w:t>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bookmarkEnd w:id="2582"/>
    <w:bookmarkStart w:name="z2830" w:id="2583"/>
    <w:p>
      <w:pPr>
        <w:spacing w:after="0"/>
        <w:ind w:left="0"/>
        <w:jc w:val="both"/>
      </w:pPr>
      <w:r>
        <w:rPr>
          <w:rFonts w:ascii="Times New Roman"/>
          <w:b w:val="false"/>
          <w:i w:val="false"/>
          <w:color w:val="000000"/>
          <w:sz w:val="28"/>
        </w:rPr>
        <w:t xml:space="preserve">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w:t>
      </w:r>
    </w:p>
    <w:bookmarkEnd w:id="2583"/>
    <w:bookmarkStart w:name="z2831" w:id="2584"/>
    <w:p>
      <w:pPr>
        <w:spacing w:after="0"/>
        <w:ind w:left="0"/>
        <w:jc w:val="both"/>
      </w:pPr>
      <w:r>
        <w:rPr>
          <w:rFonts w:ascii="Times New Roman"/>
          <w:b w:val="false"/>
          <w:i w:val="false"/>
          <w:color w:val="000000"/>
          <w:sz w:val="28"/>
        </w:rPr>
        <w:t>
      нотариально засвидетельствованной копии оригинала документа, соответствующего требованиям части восемь настоящего пункта. Подпись и печать иностранного нотариуса должны быть легализованы в порядке, определенном законодательством Республики Казахстан;</w:t>
      </w:r>
    </w:p>
    <w:bookmarkEnd w:id="2584"/>
    <w:bookmarkStart w:name="z2832" w:id="2585"/>
    <w:p>
      <w:pPr>
        <w:spacing w:after="0"/>
        <w:ind w:left="0"/>
        <w:jc w:val="both"/>
      </w:pPr>
      <w:r>
        <w:rPr>
          <w:rFonts w:ascii="Times New Roman"/>
          <w:b w:val="false"/>
          <w:i w:val="false"/>
          <w:color w:val="000000"/>
          <w:sz w:val="28"/>
        </w:rPr>
        <w:t>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w:t>
      </w:r>
    </w:p>
    <w:bookmarkEnd w:id="2585"/>
    <w:bookmarkStart w:name="z2833" w:id="2586"/>
    <w:p>
      <w:pPr>
        <w:spacing w:after="0"/>
        <w:ind w:left="0"/>
        <w:jc w:val="both"/>
      </w:pPr>
      <w:r>
        <w:rPr>
          <w:rFonts w:ascii="Times New Roman"/>
          <w:b w:val="false"/>
          <w:i w:val="false"/>
          <w:color w:val="000000"/>
          <w:sz w:val="28"/>
        </w:rPr>
        <w:t xml:space="preserve">
      При этом согласно </w:t>
      </w:r>
      <w:r>
        <w:rPr>
          <w:rFonts w:ascii="Times New Roman"/>
          <w:b w:val="false"/>
          <w:i w:val="false"/>
          <w:color w:val="000000"/>
          <w:sz w:val="28"/>
        </w:rPr>
        <w:t>пункта 2</w:t>
      </w:r>
      <w:r>
        <w:rPr>
          <w:rFonts w:ascii="Times New Roman"/>
          <w:b w:val="false"/>
          <w:i w:val="false"/>
          <w:color w:val="000000"/>
          <w:sz w:val="28"/>
        </w:rPr>
        <w:t xml:space="preserve"> статьи 675 Кодекса легализация в порядке, определенном законодательством Республики Казахстан, не требуется в случае, если:</w:t>
      </w:r>
    </w:p>
    <w:bookmarkEnd w:id="2586"/>
    <w:bookmarkStart w:name="z2834" w:id="2587"/>
    <w:p>
      <w:pPr>
        <w:spacing w:after="0"/>
        <w:ind w:left="0"/>
        <w:jc w:val="both"/>
      </w:pPr>
      <w:r>
        <w:rPr>
          <w:rFonts w:ascii="Times New Roman"/>
          <w:b w:val="false"/>
          <w:i w:val="false"/>
          <w:color w:val="000000"/>
          <w:sz w:val="28"/>
        </w:rPr>
        <w:t>
      документ, подтверждающий резидентство нерезидента, размещен на интернет-ресурсе компетентного органа иностранного государства;</w:t>
      </w:r>
    </w:p>
    <w:bookmarkEnd w:id="2587"/>
    <w:bookmarkStart w:name="z2835" w:id="2588"/>
    <w:p>
      <w:pPr>
        <w:spacing w:after="0"/>
        <w:ind w:left="0"/>
        <w:jc w:val="both"/>
      </w:pPr>
      <w:r>
        <w:rPr>
          <w:rFonts w:ascii="Times New Roman"/>
          <w:b w:val="false"/>
          <w:i w:val="false"/>
          <w:color w:val="000000"/>
          <w:sz w:val="28"/>
        </w:rPr>
        <w:t xml:space="preserve">
      установлен иной порядок удостоверения подлинности подписи и печати лица (лиц), указанного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675 Кодекса:</w:t>
      </w:r>
    </w:p>
    <w:bookmarkEnd w:id="2588"/>
    <w:bookmarkStart w:name="z2836" w:id="2589"/>
    <w:p>
      <w:pPr>
        <w:spacing w:after="0"/>
        <w:ind w:left="0"/>
        <w:jc w:val="both"/>
      </w:pPr>
      <w:r>
        <w:rPr>
          <w:rFonts w:ascii="Times New Roman"/>
          <w:b w:val="false"/>
          <w:i w:val="false"/>
          <w:color w:val="000000"/>
          <w:sz w:val="28"/>
        </w:rPr>
        <w:t>
      международным договором Республики Казахстан;</w:t>
      </w:r>
    </w:p>
    <w:bookmarkEnd w:id="2589"/>
    <w:bookmarkStart w:name="z2837" w:id="2590"/>
    <w:p>
      <w:pPr>
        <w:spacing w:after="0"/>
        <w:ind w:left="0"/>
        <w:jc w:val="both"/>
      </w:pPr>
      <w:r>
        <w:rPr>
          <w:rFonts w:ascii="Times New Roman"/>
          <w:b w:val="false"/>
          <w:i w:val="false"/>
          <w:color w:val="000000"/>
          <w:sz w:val="28"/>
        </w:rPr>
        <w:t xml:space="preserve">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Кодекса;</w:t>
      </w:r>
    </w:p>
    <w:bookmarkEnd w:id="2590"/>
    <w:bookmarkStart w:name="z2838" w:id="2591"/>
    <w:p>
      <w:pPr>
        <w:spacing w:after="0"/>
        <w:ind w:left="0"/>
        <w:jc w:val="both"/>
      </w:pPr>
      <w:r>
        <w:rPr>
          <w:rFonts w:ascii="Times New Roman"/>
          <w:b w:val="false"/>
          <w:i w:val="false"/>
          <w:color w:val="000000"/>
          <w:sz w:val="28"/>
        </w:rPr>
        <w:t>
      решением органа Евразийского экономического союза;</w:t>
      </w:r>
    </w:p>
    <w:bookmarkEnd w:id="2591"/>
    <w:bookmarkStart w:name="z2839" w:id="2592"/>
    <w:p>
      <w:pPr>
        <w:spacing w:after="0"/>
        <w:ind w:left="0"/>
        <w:jc w:val="both"/>
      </w:pPr>
      <w:r>
        <w:rPr>
          <w:rFonts w:ascii="Times New Roman"/>
          <w:b w:val="false"/>
          <w:i w:val="false"/>
          <w:color w:val="000000"/>
          <w:sz w:val="28"/>
        </w:rPr>
        <w:t>
      3) непредставление услугополучателем (нерезидентом) документов, указанные в пунктах 9 настоящего стандарта государственной услуги;</w:t>
      </w:r>
    </w:p>
    <w:bookmarkEnd w:id="2592"/>
    <w:bookmarkStart w:name="z2840" w:id="2593"/>
    <w:p>
      <w:pPr>
        <w:spacing w:after="0"/>
        <w:ind w:left="0"/>
        <w:jc w:val="both"/>
      </w:pPr>
      <w:r>
        <w:rPr>
          <w:rFonts w:ascii="Times New Roman"/>
          <w:b w:val="false"/>
          <w:i w:val="false"/>
          <w:color w:val="000000"/>
          <w:sz w:val="28"/>
        </w:rPr>
        <w:t>
      4) несоблюдение услугополучателем (нерезидентом) положений частей третьей и четырнадцати пункта 9 настоящего стандарта государственной услуги.</w:t>
      </w:r>
    </w:p>
    <w:bookmarkEnd w:id="2593"/>
    <w:bookmarkStart w:name="z2841" w:id="2594"/>
    <w:p>
      <w:pPr>
        <w:spacing w:after="0"/>
        <w:ind w:left="0"/>
        <w:jc w:val="both"/>
      </w:pPr>
      <w:r>
        <w:rPr>
          <w:rFonts w:ascii="Times New Roman"/>
          <w:b w:val="false"/>
          <w:i w:val="false"/>
          <w:color w:val="000000"/>
          <w:sz w:val="28"/>
        </w:rPr>
        <w:t>
      В случае отказа органа государственных доходов в рассмотрении заявления по основаниям, предусмотренным подпунктами 2), 3) и 4) настоящего пункта, нерезидент вправе в пределах срока исковой давности, если иное не установлено международным договором, повторно подать заявление, если им будут устранены допущенные нарушения.</w:t>
      </w:r>
    </w:p>
    <w:bookmarkEnd w:id="2594"/>
    <w:bookmarkStart w:name="z2842" w:id="2595"/>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услугодателя и (или) их должностных лиц по вопросам оказания государственных услуг</w:t>
      </w:r>
    </w:p>
    <w:bookmarkEnd w:id="2595"/>
    <w:bookmarkStart w:name="z2843" w:id="2596"/>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13 настоящего стандарта государственной услуги.</w:t>
      </w:r>
    </w:p>
    <w:bookmarkEnd w:id="2596"/>
    <w:bookmarkStart w:name="z2844" w:id="2597"/>
    <w:p>
      <w:pPr>
        <w:spacing w:after="0"/>
        <w:ind w:left="0"/>
        <w:jc w:val="both"/>
      </w:pPr>
      <w:r>
        <w:rPr>
          <w:rFonts w:ascii="Times New Roman"/>
          <w:b w:val="false"/>
          <w:i w:val="false"/>
          <w:color w:val="000000"/>
          <w:sz w:val="28"/>
        </w:rPr>
        <w:t>
      В жалобе услугополучателя указываются:</w:t>
      </w:r>
    </w:p>
    <w:bookmarkEnd w:id="2597"/>
    <w:bookmarkStart w:name="z2845" w:id="2598"/>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2598"/>
    <w:bookmarkStart w:name="z2846" w:id="2599"/>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2599"/>
    <w:bookmarkStart w:name="z2847" w:id="2600"/>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2600"/>
    <w:bookmarkStart w:name="z2848" w:id="2601"/>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2601"/>
    <w:bookmarkStart w:name="z2849" w:id="2602"/>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2602"/>
    <w:bookmarkStart w:name="z2850" w:id="2603"/>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2603"/>
    <w:bookmarkStart w:name="z2851" w:id="2604"/>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2604"/>
    <w:bookmarkStart w:name="z2852" w:id="2605"/>
    <w:p>
      <w:pPr>
        <w:spacing w:after="0"/>
        <w:ind w:left="0"/>
        <w:jc w:val="both"/>
      </w:pPr>
      <w:r>
        <w:rPr>
          <w:rFonts w:ascii="Times New Roman"/>
          <w:b w:val="false"/>
          <w:i w:val="false"/>
          <w:color w:val="000000"/>
          <w:sz w:val="28"/>
        </w:rPr>
        <w:t>
      Работник Государственной корпорации:</w:t>
      </w:r>
    </w:p>
    <w:bookmarkEnd w:id="2605"/>
    <w:bookmarkStart w:name="z2853" w:id="2606"/>
    <w:p>
      <w:pPr>
        <w:spacing w:after="0"/>
        <w:ind w:left="0"/>
        <w:jc w:val="both"/>
      </w:pPr>
      <w:r>
        <w:rPr>
          <w:rFonts w:ascii="Times New Roman"/>
          <w:b w:val="false"/>
          <w:i w:val="false"/>
          <w:color w:val="000000"/>
          <w:sz w:val="28"/>
        </w:rPr>
        <w:t>
      осуществляет идентификацию услугополучателя;</w:t>
      </w:r>
    </w:p>
    <w:bookmarkEnd w:id="2606"/>
    <w:bookmarkStart w:name="z2854" w:id="2607"/>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2607"/>
    <w:bookmarkStart w:name="z2855" w:id="2608"/>
    <w:p>
      <w:pPr>
        <w:spacing w:after="0"/>
        <w:ind w:left="0"/>
        <w:jc w:val="both"/>
      </w:pPr>
      <w:r>
        <w:rPr>
          <w:rFonts w:ascii="Times New Roman"/>
          <w:b w:val="false"/>
          <w:i w:val="false"/>
          <w:color w:val="000000"/>
          <w:sz w:val="28"/>
        </w:rPr>
        <w:t>
      разъясняет основные правила подачи видеообращения;</w:t>
      </w:r>
    </w:p>
    <w:bookmarkEnd w:id="2608"/>
    <w:bookmarkStart w:name="z2856" w:id="2609"/>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2609"/>
    <w:bookmarkStart w:name="z2857" w:id="2610"/>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2610"/>
    <w:bookmarkStart w:name="z2858" w:id="2611"/>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2611"/>
    <w:bookmarkStart w:name="z2859" w:id="2612"/>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2612"/>
    <w:bookmarkStart w:name="z2860" w:id="2613"/>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2613"/>
    <w:bookmarkStart w:name="z2861" w:id="2614"/>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614"/>
    <w:bookmarkStart w:name="z2862" w:id="2615"/>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w:t>
      </w:r>
    </w:p>
    <w:bookmarkEnd w:id="2615"/>
    <w:bookmarkStart w:name="z2863" w:id="2616"/>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2616"/>
    <w:bookmarkStart w:name="z2864" w:id="2617"/>
    <w:p>
      <w:pPr>
        <w:spacing w:after="0"/>
        <w:ind w:left="0"/>
        <w:jc w:val="both"/>
      </w:pPr>
      <w:r>
        <w:rPr>
          <w:rFonts w:ascii="Times New Roman"/>
          <w:b w:val="false"/>
          <w:i w:val="false"/>
          <w:color w:val="000000"/>
          <w:sz w:val="28"/>
        </w:rPr>
        <w:t>
      14.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bookmarkEnd w:id="2617"/>
    <w:bookmarkStart w:name="z2865" w:id="2618"/>
    <w:p>
      <w:pPr>
        <w:spacing w:after="0"/>
        <w:ind w:left="0"/>
        <w:jc w:val="both"/>
      </w:pPr>
      <w:r>
        <w:rPr>
          <w:rFonts w:ascii="Times New Roman"/>
          <w:b w:val="false"/>
          <w:i w:val="false"/>
          <w:color w:val="000000"/>
          <w:sz w:val="28"/>
        </w:rPr>
        <w:t>
      15. Контактные телефоны Единого контакт-центра: 1414, 8-800-080-7777.</w:t>
      </w:r>
    </w:p>
    <w:bookmarkEnd w:id="26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"Возврат подоходного налога,</w:t>
            </w:r>
            <w:r>
              <w:br/>
            </w:r>
            <w:r>
              <w:rPr>
                <w:rFonts w:ascii="Times New Roman"/>
                <w:b w:val="false"/>
                <w:i w:val="false"/>
                <w:color w:val="000000"/>
                <w:sz w:val="20"/>
              </w:rPr>
              <w:t>удержанного у источника выплаты"</w:t>
            </w:r>
          </w:p>
        </w:tc>
      </w:tr>
    </w:tbl>
    <w:bookmarkStart w:name="z2867" w:id="2619"/>
    <w:p>
      <w:pPr>
        <w:spacing w:after="0"/>
        <w:ind w:left="0"/>
        <w:jc w:val="both"/>
      </w:pPr>
      <w:r>
        <w:rPr>
          <w:rFonts w:ascii="Times New Roman"/>
          <w:b w:val="false"/>
          <w:i w:val="false"/>
          <w:color w:val="000000"/>
          <w:sz w:val="28"/>
        </w:rPr>
        <w:t xml:space="preserve">
      </w:t>
      </w:r>
    </w:p>
    <w:bookmarkEnd w:id="2619"/>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68" w:id="2620"/>
    <w:p>
      <w:pPr>
        <w:spacing w:after="0"/>
        <w:ind w:left="0"/>
        <w:jc w:val="both"/>
      </w:pPr>
      <w:r>
        <w:rPr>
          <w:rFonts w:ascii="Times New Roman"/>
          <w:b w:val="false"/>
          <w:i w:val="false"/>
          <w:color w:val="000000"/>
          <w:sz w:val="28"/>
        </w:rPr>
        <w:t xml:space="preserve">
      </w:t>
      </w:r>
    </w:p>
    <w:bookmarkEnd w:id="2620"/>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69" w:id="2621"/>
    <w:p>
      <w:pPr>
        <w:spacing w:after="0"/>
        <w:ind w:left="0"/>
        <w:jc w:val="both"/>
      </w:pPr>
      <w:r>
        <w:rPr>
          <w:rFonts w:ascii="Times New Roman"/>
          <w:b w:val="false"/>
          <w:i w:val="false"/>
          <w:color w:val="000000"/>
          <w:sz w:val="28"/>
        </w:rPr>
        <w:t xml:space="preserve">
      </w:t>
      </w:r>
    </w:p>
    <w:bookmarkEnd w:id="2621"/>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70" w:id="2622"/>
    <w:p>
      <w:pPr>
        <w:spacing w:after="0"/>
        <w:ind w:left="0"/>
        <w:jc w:val="both"/>
      </w:pPr>
      <w:r>
        <w:rPr>
          <w:rFonts w:ascii="Times New Roman"/>
          <w:b w:val="false"/>
          <w:i w:val="false"/>
          <w:color w:val="000000"/>
          <w:sz w:val="28"/>
        </w:rPr>
        <w:t xml:space="preserve">
      </w:t>
      </w:r>
    </w:p>
    <w:bookmarkEnd w:id="2622"/>
    <w:p>
      <w:pPr>
        <w:spacing w:after="0"/>
        <w:ind w:left="0"/>
        <w:jc w:val="both"/>
      </w:pPr>
      <w:r>
        <w:drawing>
          <wp:inline distT="0" distB="0" distL="0" distR="0">
            <wp:extent cx="72771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2771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71" w:id="2623"/>
    <w:p>
      <w:pPr>
        <w:spacing w:after="0"/>
        <w:ind w:left="0"/>
        <w:jc w:val="both"/>
      </w:pPr>
      <w:r>
        <w:rPr>
          <w:rFonts w:ascii="Times New Roman"/>
          <w:b w:val="false"/>
          <w:i w:val="false"/>
          <w:color w:val="000000"/>
          <w:sz w:val="28"/>
        </w:rPr>
        <w:t xml:space="preserve">
      </w:t>
      </w:r>
    </w:p>
    <w:bookmarkEnd w:id="2623"/>
    <w:p>
      <w:pPr>
        <w:spacing w:after="0"/>
        <w:ind w:left="0"/>
        <w:jc w:val="both"/>
      </w:pPr>
      <w:r>
        <w:drawing>
          <wp:inline distT="0" distB="0" distL="0" distR="0">
            <wp:extent cx="70358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0358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72" w:id="2624"/>
    <w:p>
      <w:pPr>
        <w:spacing w:after="0"/>
        <w:ind w:left="0"/>
        <w:jc w:val="both"/>
      </w:pPr>
      <w:r>
        <w:rPr>
          <w:rFonts w:ascii="Times New Roman"/>
          <w:b w:val="false"/>
          <w:i w:val="false"/>
          <w:color w:val="000000"/>
          <w:sz w:val="28"/>
        </w:rPr>
        <w:t xml:space="preserve">
      </w:t>
      </w:r>
    </w:p>
    <w:bookmarkEnd w:id="2624"/>
    <w:p>
      <w:pPr>
        <w:spacing w:after="0"/>
        <w:ind w:left="0"/>
        <w:jc w:val="both"/>
      </w:pPr>
      <w:r>
        <w:drawing>
          <wp:inline distT="0" distB="0" distL="0" distR="0">
            <wp:extent cx="7048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048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73" w:id="2625"/>
    <w:p>
      <w:pPr>
        <w:spacing w:after="0"/>
        <w:ind w:left="0"/>
        <w:jc w:val="both"/>
      </w:pPr>
      <w:r>
        <w:rPr>
          <w:rFonts w:ascii="Times New Roman"/>
          <w:b w:val="false"/>
          <w:i w:val="false"/>
          <w:color w:val="000000"/>
          <w:sz w:val="28"/>
        </w:rPr>
        <w:t xml:space="preserve">
      </w:t>
      </w:r>
    </w:p>
    <w:bookmarkEnd w:id="2625"/>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74" w:id="2626"/>
    <w:p>
      <w:pPr>
        <w:spacing w:after="0"/>
        <w:ind w:left="0"/>
        <w:jc w:val="both"/>
      </w:pPr>
      <w:r>
        <w:rPr>
          <w:rFonts w:ascii="Times New Roman"/>
          <w:b w:val="false"/>
          <w:i w:val="false"/>
          <w:color w:val="000000"/>
          <w:sz w:val="28"/>
        </w:rPr>
        <w:t xml:space="preserve">
      </w:t>
      </w:r>
    </w:p>
    <w:bookmarkEnd w:id="2626"/>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75" w:id="2627"/>
    <w:p>
      <w:pPr>
        <w:spacing w:after="0"/>
        <w:ind w:left="0"/>
        <w:jc w:val="both"/>
      </w:pPr>
      <w:r>
        <w:rPr>
          <w:rFonts w:ascii="Times New Roman"/>
          <w:b w:val="false"/>
          <w:i w:val="false"/>
          <w:color w:val="000000"/>
          <w:sz w:val="28"/>
        </w:rPr>
        <w:t xml:space="preserve">
      </w:t>
      </w:r>
    </w:p>
    <w:bookmarkEnd w:id="2627"/>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76" w:id="2628"/>
    <w:p>
      <w:pPr>
        <w:spacing w:after="0"/>
        <w:ind w:left="0"/>
        <w:jc w:val="both"/>
      </w:pPr>
      <w:r>
        <w:rPr>
          <w:rFonts w:ascii="Times New Roman"/>
          <w:b w:val="false"/>
          <w:i w:val="false"/>
          <w:color w:val="000000"/>
          <w:sz w:val="28"/>
        </w:rPr>
        <w:t xml:space="preserve">
      </w:t>
      </w:r>
    </w:p>
    <w:bookmarkEnd w:id="2628"/>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77" w:id="2629"/>
    <w:p>
      <w:pPr>
        <w:spacing w:after="0"/>
        <w:ind w:left="0"/>
        <w:jc w:val="both"/>
      </w:pPr>
      <w:r>
        <w:rPr>
          <w:rFonts w:ascii="Times New Roman"/>
          <w:b w:val="false"/>
          <w:i w:val="false"/>
          <w:color w:val="000000"/>
          <w:sz w:val="28"/>
        </w:rPr>
        <w:t xml:space="preserve">
      </w:t>
      </w:r>
    </w:p>
    <w:bookmarkEnd w:id="2629"/>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78" w:id="2630"/>
    <w:p>
      <w:pPr>
        <w:spacing w:after="0"/>
        <w:ind w:left="0"/>
        <w:jc w:val="both"/>
      </w:pPr>
      <w:r>
        <w:rPr>
          <w:rFonts w:ascii="Times New Roman"/>
          <w:b w:val="false"/>
          <w:i w:val="false"/>
          <w:color w:val="000000"/>
          <w:sz w:val="28"/>
        </w:rPr>
        <w:t xml:space="preserve">
      </w:t>
      </w:r>
    </w:p>
    <w:bookmarkEnd w:id="2630"/>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79" w:id="2631"/>
    <w:p>
      <w:pPr>
        <w:spacing w:after="0"/>
        <w:ind w:left="0"/>
        <w:jc w:val="both"/>
      </w:pPr>
      <w:r>
        <w:rPr>
          <w:rFonts w:ascii="Times New Roman"/>
          <w:b w:val="false"/>
          <w:i w:val="false"/>
          <w:color w:val="000000"/>
          <w:sz w:val="28"/>
        </w:rPr>
        <w:t xml:space="preserve">
      </w:t>
      </w:r>
    </w:p>
    <w:bookmarkEnd w:id="2631"/>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80" w:id="2632"/>
    <w:p>
      <w:pPr>
        <w:spacing w:after="0"/>
        <w:ind w:left="0"/>
        <w:jc w:val="both"/>
      </w:pPr>
      <w:r>
        <w:rPr>
          <w:rFonts w:ascii="Times New Roman"/>
          <w:b w:val="false"/>
          <w:i w:val="false"/>
          <w:color w:val="000000"/>
          <w:sz w:val="28"/>
        </w:rPr>
        <w:t xml:space="preserve">
      </w:t>
      </w:r>
    </w:p>
    <w:bookmarkEnd w:id="2632"/>
    <w:p>
      <w:pPr>
        <w:spacing w:after="0"/>
        <w:ind w:left="0"/>
        <w:jc w:val="both"/>
      </w:pPr>
      <w:r>
        <w:drawing>
          <wp:inline distT="0" distB="0" distL="0" distR="0">
            <wp:extent cx="73152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3152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81" w:id="2633"/>
    <w:p>
      <w:pPr>
        <w:spacing w:after="0"/>
        <w:ind w:left="0"/>
        <w:jc w:val="both"/>
      </w:pPr>
      <w:r>
        <w:rPr>
          <w:rFonts w:ascii="Times New Roman"/>
          <w:b w:val="false"/>
          <w:i w:val="false"/>
          <w:color w:val="000000"/>
          <w:sz w:val="28"/>
        </w:rPr>
        <w:t xml:space="preserve">
      </w:t>
      </w:r>
    </w:p>
    <w:bookmarkEnd w:id="2633"/>
    <w:p>
      <w:pPr>
        <w:spacing w:after="0"/>
        <w:ind w:left="0"/>
        <w:jc w:val="both"/>
      </w:pPr>
      <w:r>
        <w:drawing>
          <wp:inline distT="0" distB="0" distL="0" distR="0">
            <wp:extent cx="71882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1882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82" w:id="2634"/>
    <w:p>
      <w:pPr>
        <w:spacing w:after="0"/>
        <w:ind w:left="0"/>
        <w:jc w:val="both"/>
      </w:pPr>
      <w:r>
        <w:rPr>
          <w:rFonts w:ascii="Times New Roman"/>
          <w:b w:val="false"/>
          <w:i w:val="false"/>
          <w:color w:val="000000"/>
          <w:sz w:val="28"/>
        </w:rPr>
        <w:t xml:space="preserve">
      </w:t>
      </w:r>
    </w:p>
    <w:bookmarkEnd w:id="2634"/>
    <w:p>
      <w:pPr>
        <w:spacing w:after="0"/>
        <w:ind w:left="0"/>
        <w:jc w:val="both"/>
      </w:pPr>
      <w:r>
        <w:drawing>
          <wp:inline distT="0" distB="0" distL="0" distR="0">
            <wp:extent cx="7175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175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2885" w:id="2635"/>
    <w:p>
      <w:pPr>
        <w:spacing w:after="0"/>
        <w:ind w:left="0"/>
        <w:jc w:val="left"/>
      </w:pPr>
      <w:r>
        <w:rPr>
          <w:rFonts w:ascii="Times New Roman"/>
          <w:b/>
          <w:i w:val="false"/>
          <w:color w:val="000000"/>
        </w:rPr>
        <w:t xml:space="preserve"> Стандарт государственной услуги "Изменение сроков исполнения налогового обязательства по уплате налогов и (или) плат"</w:t>
      </w:r>
    </w:p>
    <w:bookmarkEnd w:id="2635"/>
    <w:bookmarkStart w:name="z2886" w:id="2636"/>
    <w:p>
      <w:pPr>
        <w:spacing w:after="0"/>
        <w:ind w:left="0"/>
        <w:jc w:val="left"/>
      </w:pPr>
      <w:r>
        <w:rPr>
          <w:rFonts w:ascii="Times New Roman"/>
          <w:b/>
          <w:i w:val="false"/>
          <w:color w:val="000000"/>
        </w:rPr>
        <w:t xml:space="preserve"> 1. Общие положения</w:t>
      </w:r>
    </w:p>
    <w:bookmarkEnd w:id="2636"/>
    <w:bookmarkStart w:name="z2887" w:id="2637"/>
    <w:p>
      <w:pPr>
        <w:spacing w:after="0"/>
        <w:ind w:left="0"/>
        <w:jc w:val="both"/>
      </w:pPr>
      <w:r>
        <w:rPr>
          <w:rFonts w:ascii="Times New Roman"/>
          <w:b w:val="false"/>
          <w:i w:val="false"/>
          <w:color w:val="000000"/>
          <w:sz w:val="28"/>
        </w:rPr>
        <w:t>
      1. Государственная услуга "Изменение сроков исполнения налогового обязательства по уплате налогов и (или) плат" (далее – государственная услуга).</w:t>
      </w:r>
    </w:p>
    <w:bookmarkEnd w:id="2637"/>
    <w:bookmarkStart w:name="z2888" w:id="2638"/>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638"/>
    <w:bookmarkStart w:name="z2889" w:id="2639"/>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МФ по районам, городам и районам в городах, на территории специальных экономических зон (далее – услугодатель).</w:t>
      </w:r>
    </w:p>
    <w:bookmarkEnd w:id="2639"/>
    <w:bookmarkStart w:name="z2890" w:id="264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bookmarkEnd w:id="2640"/>
    <w:bookmarkStart w:name="z2891" w:id="2641"/>
    <w:p>
      <w:pPr>
        <w:spacing w:after="0"/>
        <w:ind w:left="0"/>
        <w:jc w:val="both"/>
      </w:pPr>
      <w:r>
        <w:rPr>
          <w:rFonts w:ascii="Times New Roman"/>
          <w:b w:val="false"/>
          <w:i w:val="false"/>
          <w:color w:val="000000"/>
          <w:sz w:val="28"/>
        </w:rPr>
        <w:t>
      1) услугодателем через центры оказания услуг;</w:t>
      </w:r>
    </w:p>
    <w:bookmarkEnd w:id="2641"/>
    <w:bookmarkStart w:name="z2892" w:id="2642"/>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2642"/>
    <w:bookmarkStart w:name="z2893" w:id="2643"/>
    <w:p>
      <w:pPr>
        <w:spacing w:after="0"/>
        <w:ind w:left="0"/>
        <w:jc w:val="left"/>
      </w:pPr>
      <w:r>
        <w:rPr>
          <w:rFonts w:ascii="Times New Roman"/>
          <w:b/>
          <w:i w:val="false"/>
          <w:color w:val="000000"/>
        </w:rPr>
        <w:t xml:space="preserve"> 2. Порядок оказания государственной услуги</w:t>
      </w:r>
    </w:p>
    <w:bookmarkEnd w:id="2643"/>
    <w:bookmarkStart w:name="z2894" w:id="2644"/>
    <w:p>
      <w:pPr>
        <w:spacing w:after="0"/>
        <w:ind w:left="0"/>
        <w:jc w:val="both"/>
      </w:pPr>
      <w:r>
        <w:rPr>
          <w:rFonts w:ascii="Times New Roman"/>
          <w:b w:val="false"/>
          <w:i w:val="false"/>
          <w:color w:val="000000"/>
          <w:sz w:val="28"/>
        </w:rPr>
        <w:t>
      4. Сроки оказания государственной услуги:</w:t>
      </w:r>
    </w:p>
    <w:bookmarkEnd w:id="2644"/>
    <w:bookmarkStart w:name="z2895" w:id="2645"/>
    <w:p>
      <w:pPr>
        <w:spacing w:after="0"/>
        <w:ind w:left="0"/>
        <w:jc w:val="both"/>
      </w:pPr>
      <w:r>
        <w:rPr>
          <w:rFonts w:ascii="Times New Roman"/>
          <w:b w:val="false"/>
          <w:i w:val="false"/>
          <w:color w:val="000000"/>
          <w:sz w:val="28"/>
        </w:rPr>
        <w:t>
      1) срока исполнения налогового обязательства по уплате налогов и (или) плат, или об отказе его изменении – в течении 20 (двадцати) рабочих дней со дня получения услугодателем налогового заявления.</w:t>
      </w:r>
    </w:p>
    <w:bookmarkEnd w:id="2645"/>
    <w:bookmarkStart w:name="z2896" w:id="2646"/>
    <w:p>
      <w:pPr>
        <w:spacing w:after="0"/>
        <w:ind w:left="0"/>
        <w:jc w:val="both"/>
      </w:pPr>
      <w:r>
        <w:rPr>
          <w:rFonts w:ascii="Times New Roman"/>
          <w:b w:val="false"/>
          <w:i w:val="false"/>
          <w:color w:val="000000"/>
          <w:sz w:val="28"/>
        </w:rPr>
        <w:t>
      При этом договор залога имущества заключается в срок не позднее 10 (десяти) рабочих дней со дня представления услугополучателем налогового заявления.</w:t>
      </w:r>
    </w:p>
    <w:bookmarkEnd w:id="2646"/>
    <w:bookmarkStart w:name="z2897" w:id="2647"/>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bookmarkEnd w:id="2647"/>
    <w:bookmarkStart w:name="z2898" w:id="2648"/>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bookmarkEnd w:id="2648"/>
    <w:bookmarkStart w:name="z2899" w:id="2649"/>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–20 (двадцать) минут, в Государственной корпорации – 15 (пятнадцать) минут.</w:t>
      </w:r>
    </w:p>
    <w:bookmarkEnd w:id="2649"/>
    <w:bookmarkStart w:name="z2900" w:id="2650"/>
    <w:p>
      <w:pPr>
        <w:spacing w:after="0"/>
        <w:ind w:left="0"/>
        <w:jc w:val="both"/>
      </w:pPr>
      <w:r>
        <w:rPr>
          <w:rFonts w:ascii="Times New Roman"/>
          <w:b w:val="false"/>
          <w:i w:val="false"/>
          <w:color w:val="000000"/>
          <w:sz w:val="28"/>
        </w:rPr>
        <w:t>
      5. Форма оказания государственной услуги: бумажная.</w:t>
      </w:r>
    </w:p>
    <w:bookmarkEnd w:id="2650"/>
    <w:bookmarkStart w:name="z2901" w:id="2651"/>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2651"/>
    <w:bookmarkStart w:name="z2902" w:id="2652"/>
    <w:p>
      <w:pPr>
        <w:spacing w:after="0"/>
        <w:ind w:left="0"/>
        <w:jc w:val="both"/>
      </w:pPr>
      <w:r>
        <w:rPr>
          <w:rFonts w:ascii="Times New Roman"/>
          <w:b w:val="false"/>
          <w:i w:val="false"/>
          <w:color w:val="000000"/>
          <w:sz w:val="28"/>
        </w:rPr>
        <w:t>
      выдача решения:</w:t>
      </w:r>
    </w:p>
    <w:bookmarkEnd w:id="2652"/>
    <w:bookmarkStart w:name="z2903" w:id="2653"/>
    <w:p>
      <w:pPr>
        <w:spacing w:after="0"/>
        <w:ind w:left="0"/>
        <w:jc w:val="both"/>
      </w:pPr>
      <w:r>
        <w:rPr>
          <w:rFonts w:ascii="Times New Roman"/>
          <w:b w:val="false"/>
          <w:i w:val="false"/>
          <w:color w:val="000000"/>
          <w:sz w:val="28"/>
        </w:rPr>
        <w:t>
      об изменении срока исполнения налогового обязательства по уплате налогов и (или) плат;</w:t>
      </w:r>
    </w:p>
    <w:bookmarkEnd w:id="2653"/>
    <w:bookmarkStart w:name="z2904" w:id="2654"/>
    <w:p>
      <w:pPr>
        <w:spacing w:after="0"/>
        <w:ind w:left="0"/>
        <w:jc w:val="both"/>
      </w:pPr>
      <w:r>
        <w:rPr>
          <w:rFonts w:ascii="Times New Roman"/>
          <w:b w:val="false"/>
          <w:i w:val="false"/>
          <w:color w:val="000000"/>
          <w:sz w:val="28"/>
        </w:rPr>
        <w:t>
      об отказе в изменении срока исполнения налогового обязательства по уплате налогов и (или) плат;</w:t>
      </w:r>
    </w:p>
    <w:bookmarkEnd w:id="2654"/>
    <w:bookmarkStart w:name="z2905" w:id="2655"/>
    <w:p>
      <w:pPr>
        <w:spacing w:after="0"/>
        <w:ind w:left="0"/>
        <w:jc w:val="both"/>
      </w:pPr>
      <w:r>
        <w:rPr>
          <w:rFonts w:ascii="Times New Roman"/>
          <w:b w:val="false"/>
          <w:i w:val="false"/>
          <w:color w:val="000000"/>
          <w:sz w:val="28"/>
        </w:rPr>
        <w:t>
      мотивированный ответ услугодателя об отказе в оказании государственной услуги в случаях и по основаниям, указанным в пункте 10 настоящего стандарта государственной услуги.</w:t>
      </w:r>
    </w:p>
    <w:bookmarkEnd w:id="2655"/>
    <w:bookmarkStart w:name="z2906" w:id="265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656"/>
    <w:bookmarkStart w:name="z2907" w:id="2657"/>
    <w:p>
      <w:pPr>
        <w:spacing w:after="0"/>
        <w:ind w:left="0"/>
        <w:jc w:val="both"/>
      </w:pPr>
      <w:r>
        <w:rPr>
          <w:rFonts w:ascii="Times New Roman"/>
          <w:b w:val="false"/>
          <w:i w:val="false"/>
          <w:color w:val="000000"/>
          <w:sz w:val="28"/>
        </w:rPr>
        <w:t>
      При обращении услугополучателя к услугодателю в явочном порядке результат оказания государственной услуги оформляется на бумажном носителе, заверяется печатью и подписью уполномоченного лица услугодателя.</w:t>
      </w:r>
    </w:p>
    <w:bookmarkEnd w:id="2657"/>
    <w:bookmarkStart w:name="z2908" w:id="2658"/>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bookmarkEnd w:id="2658"/>
    <w:bookmarkStart w:name="z2909" w:id="2659"/>
    <w:p>
      <w:pPr>
        <w:spacing w:after="0"/>
        <w:ind w:left="0"/>
        <w:jc w:val="both"/>
      </w:pPr>
      <w:r>
        <w:rPr>
          <w:rFonts w:ascii="Times New Roman"/>
          <w:b w:val="false"/>
          <w:i w:val="false"/>
          <w:color w:val="000000"/>
          <w:sz w:val="28"/>
        </w:rPr>
        <w:t>
      8. График работы:</w:t>
      </w:r>
    </w:p>
    <w:bookmarkEnd w:id="2659"/>
    <w:bookmarkStart w:name="z2910" w:id="2660"/>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2660"/>
    <w:bookmarkStart w:name="z2911" w:id="266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2661"/>
    <w:bookmarkStart w:name="z2912" w:id="2662"/>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2662"/>
    <w:bookmarkStart w:name="z2913" w:id="2663"/>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2663"/>
    <w:bookmarkStart w:name="z2914" w:id="2664"/>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2664"/>
    <w:bookmarkStart w:name="z2915" w:id="2665"/>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2665"/>
    <w:bookmarkStart w:name="z2916" w:id="2666"/>
    <w:p>
      <w:pPr>
        <w:spacing w:after="0"/>
        <w:ind w:left="0"/>
        <w:jc w:val="both"/>
      </w:pPr>
      <w:r>
        <w:rPr>
          <w:rFonts w:ascii="Times New Roman"/>
          <w:b w:val="false"/>
          <w:i w:val="false"/>
          <w:color w:val="000000"/>
          <w:sz w:val="28"/>
        </w:rPr>
        <w:t>
      к услугодателю (в явочном порядке или по почте) или в Государственную корпорацию:</w:t>
      </w:r>
    </w:p>
    <w:bookmarkEnd w:id="2666"/>
    <w:bookmarkStart w:name="z2917" w:id="2667"/>
    <w:p>
      <w:pPr>
        <w:spacing w:after="0"/>
        <w:ind w:left="0"/>
        <w:jc w:val="both"/>
      </w:pPr>
      <w:r>
        <w:rPr>
          <w:rFonts w:ascii="Times New Roman"/>
          <w:b w:val="false"/>
          <w:i w:val="false"/>
          <w:color w:val="000000"/>
          <w:sz w:val="28"/>
        </w:rPr>
        <w:t>
      1) налоговое заявление об изменении сроков исполнения налогового обязательства по уплате налогов и (или) плат, по форме согласно приложению к настоящему стандарту государственной услуги, с приложением предполагаемого графика по уплате налогов и (или) плат.</w:t>
      </w:r>
    </w:p>
    <w:bookmarkEnd w:id="2667"/>
    <w:bookmarkStart w:name="z2918" w:id="2668"/>
    <w:p>
      <w:pPr>
        <w:spacing w:after="0"/>
        <w:ind w:left="0"/>
        <w:jc w:val="both"/>
      </w:pPr>
      <w:r>
        <w:rPr>
          <w:rFonts w:ascii="Times New Roman"/>
          <w:b w:val="false"/>
          <w:i w:val="false"/>
          <w:color w:val="000000"/>
          <w:sz w:val="28"/>
        </w:rPr>
        <w:t>
      При этом налоговое заявление об изменении сроков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подается услугодателю по месту нахождения налогоплательщика.</w:t>
      </w:r>
    </w:p>
    <w:bookmarkEnd w:id="2668"/>
    <w:bookmarkStart w:name="z2919" w:id="2669"/>
    <w:p>
      <w:pPr>
        <w:spacing w:after="0"/>
        <w:ind w:left="0"/>
        <w:jc w:val="both"/>
      </w:pPr>
      <w:r>
        <w:rPr>
          <w:rFonts w:ascii="Times New Roman"/>
          <w:b w:val="false"/>
          <w:i w:val="false"/>
          <w:color w:val="000000"/>
          <w:sz w:val="28"/>
        </w:rPr>
        <w:t>
      Налоговое заявление об изменении сроков исполнения налогового обязательства по уплате налогов и (или) плат, поступающих в полном объеме в местные бюджеты, подается услугодателю по месту их уплаты;</w:t>
      </w:r>
    </w:p>
    <w:bookmarkEnd w:id="2669"/>
    <w:bookmarkStart w:name="z2920" w:id="2670"/>
    <w:p>
      <w:pPr>
        <w:spacing w:after="0"/>
        <w:ind w:left="0"/>
        <w:jc w:val="both"/>
      </w:pPr>
      <w:r>
        <w:rPr>
          <w:rFonts w:ascii="Times New Roman"/>
          <w:b w:val="false"/>
          <w:i w:val="false"/>
          <w:color w:val="000000"/>
          <w:sz w:val="28"/>
        </w:rPr>
        <w:t>
      2)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bookmarkEnd w:id="2670"/>
    <w:bookmarkStart w:name="z2921" w:id="2671"/>
    <w:p>
      <w:pPr>
        <w:spacing w:after="0"/>
        <w:ind w:left="0"/>
        <w:jc w:val="both"/>
      </w:pPr>
      <w:r>
        <w:rPr>
          <w:rFonts w:ascii="Times New Roman"/>
          <w:b w:val="false"/>
          <w:i w:val="false"/>
          <w:color w:val="000000"/>
          <w:sz w:val="28"/>
        </w:rPr>
        <w:t>
      3) документы, подтверждающие наличие оснований для изменения срока уплаты налогов и (или) плат, в случае:</w:t>
      </w:r>
    </w:p>
    <w:bookmarkEnd w:id="2671"/>
    <w:bookmarkStart w:name="z2922" w:id="2672"/>
    <w:p>
      <w:pPr>
        <w:spacing w:after="0"/>
        <w:ind w:left="0"/>
        <w:jc w:val="both"/>
      </w:pPr>
      <w:r>
        <w:rPr>
          <w:rFonts w:ascii="Times New Roman"/>
          <w:b w:val="false"/>
          <w:i w:val="false"/>
          <w:color w:val="000000"/>
          <w:sz w:val="28"/>
        </w:rPr>
        <w:t>
      причинения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bookmarkEnd w:id="2672"/>
    <w:bookmarkStart w:name="z2923" w:id="2673"/>
    <w:p>
      <w:pPr>
        <w:spacing w:after="0"/>
        <w:ind w:left="0"/>
        <w:jc w:val="both"/>
      </w:pPr>
      <w:r>
        <w:rPr>
          <w:rFonts w:ascii="Times New Roman"/>
          <w:b w:val="false"/>
          <w:i w:val="false"/>
          <w:color w:val="000000"/>
          <w:sz w:val="28"/>
        </w:rPr>
        <w:t>
      производства и (или) реализации товаров, работ или услуг налогоплательщиком носит сезонный характер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bookmarkEnd w:id="2673"/>
    <w:bookmarkStart w:name="z2924" w:id="2674"/>
    <w:p>
      <w:pPr>
        <w:spacing w:after="0"/>
        <w:ind w:left="0"/>
        <w:jc w:val="both"/>
      </w:pPr>
      <w:r>
        <w:rPr>
          <w:rFonts w:ascii="Times New Roman"/>
          <w:b w:val="false"/>
          <w:i w:val="false"/>
          <w:color w:val="000000"/>
          <w:sz w:val="28"/>
        </w:rPr>
        <w:t>
      если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bookmarkEnd w:id="2674"/>
    <w:bookmarkStart w:name="z2925" w:id="2675"/>
    <w:p>
      <w:pPr>
        <w:spacing w:after="0"/>
        <w:ind w:left="0"/>
        <w:jc w:val="both"/>
      </w:pPr>
      <w:r>
        <w:rPr>
          <w:rFonts w:ascii="Times New Roman"/>
          <w:b w:val="false"/>
          <w:i w:val="false"/>
          <w:color w:val="000000"/>
          <w:sz w:val="28"/>
        </w:rPr>
        <w:t>
      принятия судом решения о применении процедуры урегулирования неплатежеспособности – вступившее в законную силу решение суда;</w:t>
      </w:r>
    </w:p>
    <w:bookmarkEnd w:id="2675"/>
    <w:bookmarkStart w:name="z2926" w:id="2676"/>
    <w:p>
      <w:pPr>
        <w:spacing w:after="0"/>
        <w:ind w:left="0"/>
        <w:jc w:val="both"/>
      </w:pPr>
      <w:r>
        <w:rPr>
          <w:rFonts w:ascii="Times New Roman"/>
          <w:b w:val="false"/>
          <w:i w:val="false"/>
          <w:color w:val="000000"/>
          <w:sz w:val="28"/>
        </w:rPr>
        <w:t>
      4)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 для изменения срока исполнения налогового обязательства по уплате налогов и (или) плат под залог имущества услугополучателя и (или) третьего лица.</w:t>
      </w:r>
    </w:p>
    <w:bookmarkEnd w:id="2676"/>
    <w:bookmarkStart w:name="z2927" w:id="2677"/>
    <w:p>
      <w:pPr>
        <w:spacing w:after="0"/>
        <w:ind w:left="0"/>
        <w:jc w:val="both"/>
      </w:pPr>
      <w:r>
        <w:rPr>
          <w:rFonts w:ascii="Times New Roman"/>
          <w:b w:val="false"/>
          <w:i w:val="false"/>
          <w:color w:val="000000"/>
          <w:sz w:val="28"/>
        </w:rPr>
        <w:t>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bookmarkEnd w:id="2677"/>
    <w:bookmarkStart w:name="z2928" w:id="2678"/>
    <w:p>
      <w:pPr>
        <w:spacing w:after="0"/>
        <w:ind w:left="0"/>
        <w:jc w:val="both"/>
      </w:pPr>
      <w:r>
        <w:rPr>
          <w:rFonts w:ascii="Times New Roman"/>
          <w:b w:val="false"/>
          <w:i w:val="false"/>
          <w:color w:val="000000"/>
          <w:sz w:val="28"/>
        </w:rPr>
        <w:t>
      5) договор банковской гарантии, заключенный между банком-гарантом и налогоплательщиком, и банковская гарантия – для изменения срока исполнения налогового обязательства по уплате налогов и (или) пеней под гарантию банка.</w:t>
      </w:r>
    </w:p>
    <w:bookmarkEnd w:id="2678"/>
    <w:bookmarkStart w:name="z2929" w:id="2679"/>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2679"/>
    <w:bookmarkStart w:name="z2930" w:id="2680"/>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bookmarkEnd w:id="2680"/>
    <w:bookmarkStart w:name="z2931" w:id="2681"/>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РК.</w:t>
      </w:r>
    </w:p>
    <w:bookmarkEnd w:id="2681"/>
    <w:bookmarkStart w:name="z2932" w:id="2682"/>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bookmarkEnd w:id="2682"/>
    <w:bookmarkStart w:name="z2933" w:id="2683"/>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2683"/>
    <w:bookmarkStart w:name="z2934" w:id="2684"/>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2684"/>
    <w:bookmarkStart w:name="z2935" w:id="2685"/>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2685"/>
    <w:bookmarkStart w:name="z2936" w:id="2686"/>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bookmarkEnd w:id="2686"/>
    <w:bookmarkStart w:name="z2937" w:id="2687"/>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2687"/>
    <w:bookmarkStart w:name="z2938" w:id="2688"/>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End w:id="2688"/>
    <w:bookmarkStart w:name="z2939" w:id="2689"/>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2689"/>
    <w:bookmarkStart w:name="z2940" w:id="2690"/>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2690"/>
    <w:bookmarkStart w:name="z2941" w:id="2691"/>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несоблюдение услугополучателем положений пункта 9 настоящего стандарта государственной услуги и (или) несоответствия следующим условиям:</w:t>
      </w:r>
    </w:p>
    <w:bookmarkEnd w:id="2691"/>
    <w:bookmarkStart w:name="z2942" w:id="2692"/>
    <w:p>
      <w:pPr>
        <w:spacing w:after="0"/>
        <w:ind w:left="0"/>
        <w:jc w:val="both"/>
      </w:pPr>
      <w:r>
        <w:rPr>
          <w:rFonts w:ascii="Times New Roman"/>
          <w:b w:val="false"/>
          <w:i w:val="false"/>
          <w:color w:val="000000"/>
          <w:sz w:val="28"/>
        </w:rPr>
        <w:t>
      при изменении сроков исполнения налогового обязательства по уплате налогов и (или) плат под залог имущества налогоплательщика и (или) третьего лица:</w:t>
      </w:r>
    </w:p>
    <w:bookmarkEnd w:id="2692"/>
    <w:bookmarkStart w:name="z2943" w:id="2693"/>
    <w:p>
      <w:pPr>
        <w:spacing w:after="0"/>
        <w:ind w:left="0"/>
        <w:jc w:val="both"/>
      </w:pPr>
      <w:r>
        <w:rPr>
          <w:rFonts w:ascii="Times New Roman"/>
          <w:b w:val="false"/>
          <w:i w:val="false"/>
          <w:color w:val="000000"/>
          <w:sz w:val="28"/>
        </w:rPr>
        <w:t>
      1) содержание договора залога должно соответствовать требованиям, установленным законодательством Республики Казахстан;</w:t>
      </w:r>
    </w:p>
    <w:bookmarkEnd w:id="2693"/>
    <w:bookmarkStart w:name="z2944" w:id="2694"/>
    <w:p>
      <w:pPr>
        <w:spacing w:after="0"/>
        <w:ind w:left="0"/>
        <w:jc w:val="both"/>
      </w:pPr>
      <w:r>
        <w:rPr>
          <w:rFonts w:ascii="Times New Roman"/>
          <w:b w:val="false"/>
          <w:i w:val="false"/>
          <w:color w:val="000000"/>
          <w:sz w:val="28"/>
        </w:rPr>
        <w:t>
      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w:t>
      </w:r>
    </w:p>
    <w:bookmarkEnd w:id="2694"/>
    <w:bookmarkStart w:name="z2945" w:id="2695"/>
    <w:p>
      <w:pPr>
        <w:spacing w:after="0"/>
        <w:ind w:left="0"/>
        <w:jc w:val="both"/>
      </w:pPr>
      <w:r>
        <w:rPr>
          <w:rFonts w:ascii="Times New Roman"/>
          <w:b w:val="false"/>
          <w:i w:val="false"/>
          <w:color w:val="000000"/>
          <w:sz w:val="28"/>
        </w:rPr>
        <w:t>
      Не могут быть предметами залога:</w:t>
      </w:r>
    </w:p>
    <w:bookmarkEnd w:id="2695"/>
    <w:bookmarkStart w:name="z2946" w:id="2696"/>
    <w:p>
      <w:pPr>
        <w:spacing w:after="0"/>
        <w:ind w:left="0"/>
        <w:jc w:val="both"/>
      </w:pPr>
      <w:r>
        <w:rPr>
          <w:rFonts w:ascii="Times New Roman"/>
          <w:b w:val="false"/>
          <w:i w:val="false"/>
          <w:color w:val="000000"/>
          <w:sz w:val="28"/>
        </w:rPr>
        <w:t>
      объекты жизнеобеспечения;</w:t>
      </w:r>
    </w:p>
    <w:bookmarkEnd w:id="2696"/>
    <w:bookmarkStart w:name="z2947" w:id="2697"/>
    <w:p>
      <w:pPr>
        <w:spacing w:after="0"/>
        <w:ind w:left="0"/>
        <w:jc w:val="both"/>
      </w:pPr>
      <w:r>
        <w:rPr>
          <w:rFonts w:ascii="Times New Roman"/>
          <w:b w:val="false"/>
          <w:i w:val="false"/>
          <w:color w:val="000000"/>
          <w:sz w:val="28"/>
        </w:rPr>
        <w:t>
      электрическая, тепловая и иные виды энергии;</w:t>
      </w:r>
    </w:p>
    <w:bookmarkEnd w:id="2697"/>
    <w:bookmarkStart w:name="z2948" w:id="2698"/>
    <w:p>
      <w:pPr>
        <w:spacing w:after="0"/>
        <w:ind w:left="0"/>
        <w:jc w:val="both"/>
      </w:pPr>
      <w:r>
        <w:rPr>
          <w:rFonts w:ascii="Times New Roman"/>
          <w:b w:val="false"/>
          <w:i w:val="false"/>
          <w:color w:val="000000"/>
          <w:sz w:val="28"/>
        </w:rPr>
        <w:t>
      арестованное имущество;</w:t>
      </w:r>
    </w:p>
    <w:bookmarkEnd w:id="2698"/>
    <w:bookmarkStart w:name="z2949" w:id="2699"/>
    <w:p>
      <w:pPr>
        <w:spacing w:after="0"/>
        <w:ind w:left="0"/>
        <w:jc w:val="both"/>
      </w:pPr>
      <w:r>
        <w:rPr>
          <w:rFonts w:ascii="Times New Roman"/>
          <w:b w:val="false"/>
          <w:i w:val="false"/>
          <w:color w:val="000000"/>
          <w:sz w:val="28"/>
        </w:rPr>
        <w:t>
      имущество, на которое имеются ограничения, наложенные государственными органами, включая налоговые органы;</w:t>
      </w:r>
    </w:p>
    <w:bookmarkEnd w:id="2699"/>
    <w:bookmarkStart w:name="z2950" w:id="2700"/>
    <w:p>
      <w:pPr>
        <w:spacing w:after="0"/>
        <w:ind w:left="0"/>
        <w:jc w:val="both"/>
      </w:pPr>
      <w:r>
        <w:rPr>
          <w:rFonts w:ascii="Times New Roman"/>
          <w:b w:val="false"/>
          <w:i w:val="false"/>
          <w:color w:val="000000"/>
          <w:sz w:val="28"/>
        </w:rPr>
        <w:t>
      имущество, обремененное правами третьих лиц;</w:t>
      </w:r>
    </w:p>
    <w:bookmarkEnd w:id="2700"/>
    <w:bookmarkStart w:name="z2951" w:id="2701"/>
    <w:p>
      <w:pPr>
        <w:spacing w:after="0"/>
        <w:ind w:left="0"/>
        <w:jc w:val="both"/>
      </w:pPr>
      <w:r>
        <w:rPr>
          <w:rFonts w:ascii="Times New Roman"/>
          <w:b w:val="false"/>
          <w:i w:val="false"/>
          <w:color w:val="000000"/>
          <w:sz w:val="28"/>
        </w:rPr>
        <w:t>
      скоропортящееся сырье, продукты питания;</w:t>
      </w:r>
    </w:p>
    <w:bookmarkEnd w:id="2701"/>
    <w:bookmarkStart w:name="z2952" w:id="2702"/>
    <w:p>
      <w:pPr>
        <w:spacing w:after="0"/>
        <w:ind w:left="0"/>
        <w:jc w:val="both"/>
      </w:pPr>
      <w:r>
        <w:rPr>
          <w:rFonts w:ascii="Times New Roman"/>
          <w:b w:val="false"/>
          <w:i w:val="false"/>
          <w:color w:val="000000"/>
          <w:sz w:val="28"/>
        </w:rPr>
        <w:t>
      3) перезалог имущества, предоставляемого в залог, не допускается;</w:t>
      </w:r>
    </w:p>
    <w:bookmarkEnd w:id="2702"/>
    <w:bookmarkStart w:name="z2953" w:id="2703"/>
    <w:p>
      <w:pPr>
        <w:spacing w:after="0"/>
        <w:ind w:left="0"/>
        <w:jc w:val="both"/>
      </w:pPr>
      <w:r>
        <w:rPr>
          <w:rFonts w:ascii="Times New Roman"/>
          <w:b w:val="false"/>
          <w:i w:val="false"/>
          <w:color w:val="000000"/>
          <w:sz w:val="28"/>
        </w:rPr>
        <w:t>
      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услугодателю,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органе;</w:t>
      </w:r>
    </w:p>
    <w:bookmarkEnd w:id="2703"/>
    <w:bookmarkStart w:name="z2954" w:id="2704"/>
    <w:p>
      <w:pPr>
        <w:spacing w:after="0"/>
        <w:ind w:left="0"/>
        <w:jc w:val="both"/>
      </w:pPr>
      <w:r>
        <w:rPr>
          <w:rFonts w:ascii="Times New Roman"/>
          <w:b w:val="false"/>
          <w:i w:val="false"/>
          <w:color w:val="000000"/>
          <w:sz w:val="28"/>
        </w:rPr>
        <w:t>
      при изменении сроков исполнения налогового обязательства по уплате налогов и (или) плат под банковскую гарантию:</w:t>
      </w:r>
    </w:p>
    <w:bookmarkEnd w:id="2704"/>
    <w:bookmarkStart w:name="z2955" w:id="2705"/>
    <w:p>
      <w:pPr>
        <w:spacing w:after="0"/>
        <w:ind w:left="0"/>
        <w:jc w:val="both"/>
      </w:pPr>
      <w:r>
        <w:rPr>
          <w:rFonts w:ascii="Times New Roman"/>
          <w:b w:val="false"/>
          <w:i w:val="false"/>
          <w:color w:val="000000"/>
          <w:sz w:val="28"/>
        </w:rPr>
        <w:t>
      1) содержание банковской гарантии должно соответствовать требованиям, установленным законодательством Республики Казахстан;</w:t>
      </w:r>
    </w:p>
    <w:bookmarkEnd w:id="2705"/>
    <w:bookmarkStart w:name="z2956" w:id="2706"/>
    <w:p>
      <w:pPr>
        <w:spacing w:after="0"/>
        <w:ind w:left="0"/>
        <w:jc w:val="both"/>
      </w:pPr>
      <w:r>
        <w:rPr>
          <w:rFonts w:ascii="Times New Roman"/>
          <w:b w:val="false"/>
          <w:i w:val="false"/>
          <w:color w:val="000000"/>
          <w:sz w:val="28"/>
        </w:rPr>
        <w:t>
      2) банковская гарантия должна быть безотзывной;</w:t>
      </w:r>
    </w:p>
    <w:bookmarkEnd w:id="2706"/>
    <w:bookmarkStart w:name="z2957" w:id="2707"/>
    <w:p>
      <w:pPr>
        <w:spacing w:after="0"/>
        <w:ind w:left="0"/>
        <w:jc w:val="both"/>
      </w:pPr>
      <w:r>
        <w:rPr>
          <w:rFonts w:ascii="Times New Roman"/>
          <w:b w:val="false"/>
          <w:i w:val="false"/>
          <w:color w:val="000000"/>
          <w:sz w:val="28"/>
        </w:rPr>
        <w:t>
      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bookmarkEnd w:id="2707"/>
    <w:bookmarkStart w:name="z2958" w:id="2708"/>
    <w:p>
      <w:pPr>
        <w:spacing w:after="0"/>
        <w:ind w:left="0"/>
        <w:jc w:val="both"/>
      </w:pPr>
      <w:r>
        <w:rPr>
          <w:rFonts w:ascii="Times New Roman"/>
          <w:b w:val="false"/>
          <w:i w:val="false"/>
          <w:color w:val="000000"/>
          <w:sz w:val="28"/>
        </w:rPr>
        <w:t>
      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bookmarkEnd w:id="2708"/>
    <w:bookmarkStart w:name="z2959" w:id="2709"/>
    <w:p>
      <w:pPr>
        <w:spacing w:after="0"/>
        <w:ind w:left="0"/>
        <w:jc w:val="both"/>
      </w:pPr>
      <w:r>
        <w:rPr>
          <w:rFonts w:ascii="Times New Roman"/>
          <w:b w:val="false"/>
          <w:i w:val="false"/>
          <w:color w:val="000000"/>
          <w:sz w:val="28"/>
        </w:rPr>
        <w:t>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bookmarkEnd w:id="2709"/>
    <w:bookmarkStart w:name="z2960" w:id="2710"/>
    <w:p>
      <w:pPr>
        <w:spacing w:after="0"/>
        <w:ind w:left="0"/>
        <w:jc w:val="both"/>
      </w:pPr>
      <w:r>
        <w:rPr>
          <w:rFonts w:ascii="Times New Roman"/>
          <w:b w:val="false"/>
          <w:i w:val="false"/>
          <w:color w:val="000000"/>
          <w:sz w:val="28"/>
        </w:rPr>
        <w:t>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настоящему стандарту государственной услуги.</w:t>
      </w:r>
    </w:p>
    <w:bookmarkEnd w:id="2710"/>
    <w:bookmarkStart w:name="z2961" w:id="2711"/>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2711"/>
    <w:bookmarkStart w:name="z2962" w:id="2712"/>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14 настоящего стандарта государственной услуги.</w:t>
      </w:r>
    </w:p>
    <w:bookmarkEnd w:id="2712"/>
    <w:bookmarkStart w:name="z2963" w:id="2713"/>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bookmarkEnd w:id="2713"/>
    <w:bookmarkStart w:name="z2964" w:id="2714"/>
    <w:p>
      <w:pPr>
        <w:spacing w:after="0"/>
        <w:ind w:left="0"/>
        <w:jc w:val="both"/>
      </w:pPr>
      <w:r>
        <w:rPr>
          <w:rFonts w:ascii="Times New Roman"/>
          <w:b w:val="false"/>
          <w:i w:val="false"/>
          <w:color w:val="000000"/>
          <w:sz w:val="28"/>
        </w:rPr>
        <w:t>
      В жалобе услугополучателя указываются:</w:t>
      </w:r>
    </w:p>
    <w:bookmarkEnd w:id="2714"/>
    <w:bookmarkStart w:name="z2965" w:id="2715"/>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2715"/>
    <w:bookmarkStart w:name="z2966" w:id="2716"/>
    <w:p>
      <w:pPr>
        <w:spacing w:after="0"/>
        <w:ind w:left="0"/>
        <w:jc w:val="both"/>
      </w:pPr>
      <w:r>
        <w:rPr>
          <w:rFonts w:ascii="Times New Roman"/>
          <w:b w:val="false"/>
          <w:i w:val="false"/>
          <w:color w:val="000000"/>
          <w:sz w:val="28"/>
        </w:rPr>
        <w:t>
      2) наименование, бизнес-идентификационный номер, почтовый адрес, исходящий номер (при наличии) и дата входящего документа – для юридического лица.</w:t>
      </w:r>
    </w:p>
    <w:bookmarkEnd w:id="2716"/>
    <w:bookmarkStart w:name="z2967" w:id="2717"/>
    <w:p>
      <w:pPr>
        <w:spacing w:after="0"/>
        <w:ind w:left="0"/>
        <w:jc w:val="both"/>
      </w:pPr>
      <w:r>
        <w:rPr>
          <w:rFonts w:ascii="Times New Roman"/>
          <w:b w:val="false"/>
          <w:i w:val="false"/>
          <w:color w:val="000000"/>
          <w:sz w:val="28"/>
        </w:rPr>
        <w:t>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w:t>
      </w:r>
    </w:p>
    <w:bookmarkEnd w:id="2717"/>
    <w:bookmarkStart w:name="z2968" w:id="2718"/>
    <w:p>
      <w:pPr>
        <w:spacing w:after="0"/>
        <w:ind w:left="0"/>
        <w:jc w:val="both"/>
      </w:pPr>
      <w:r>
        <w:rPr>
          <w:rFonts w:ascii="Times New Roman"/>
          <w:b w:val="false"/>
          <w:i w:val="false"/>
          <w:color w:val="000000"/>
          <w:sz w:val="28"/>
        </w:rPr>
        <w:t>
      Обращение подписывается услугополучателем, либо представителем услугополучателя.</w:t>
      </w:r>
    </w:p>
    <w:bookmarkEnd w:id="2718"/>
    <w:bookmarkStart w:name="z2969" w:id="2719"/>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2719"/>
    <w:bookmarkStart w:name="z2970" w:id="2720"/>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2720"/>
    <w:bookmarkStart w:name="z2971" w:id="2721"/>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2721"/>
    <w:bookmarkStart w:name="z2972" w:id="2722"/>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2722"/>
    <w:bookmarkStart w:name="z2973" w:id="2723"/>
    <w:p>
      <w:pPr>
        <w:spacing w:after="0"/>
        <w:ind w:left="0"/>
        <w:jc w:val="both"/>
      </w:pPr>
      <w:r>
        <w:rPr>
          <w:rFonts w:ascii="Times New Roman"/>
          <w:b w:val="false"/>
          <w:i w:val="false"/>
          <w:color w:val="000000"/>
          <w:sz w:val="28"/>
        </w:rPr>
        <w:t>
      Работник Государственной корпорации:</w:t>
      </w:r>
    </w:p>
    <w:bookmarkEnd w:id="2723"/>
    <w:bookmarkStart w:name="z2974" w:id="2724"/>
    <w:p>
      <w:pPr>
        <w:spacing w:after="0"/>
        <w:ind w:left="0"/>
        <w:jc w:val="both"/>
      </w:pPr>
      <w:r>
        <w:rPr>
          <w:rFonts w:ascii="Times New Roman"/>
          <w:b w:val="false"/>
          <w:i w:val="false"/>
          <w:color w:val="000000"/>
          <w:sz w:val="28"/>
        </w:rPr>
        <w:t>
      осуществляет идентификацию услугополучателя;</w:t>
      </w:r>
    </w:p>
    <w:bookmarkEnd w:id="2724"/>
    <w:bookmarkStart w:name="z2975" w:id="2725"/>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2725"/>
    <w:bookmarkStart w:name="z2976" w:id="2726"/>
    <w:p>
      <w:pPr>
        <w:spacing w:after="0"/>
        <w:ind w:left="0"/>
        <w:jc w:val="both"/>
      </w:pPr>
      <w:r>
        <w:rPr>
          <w:rFonts w:ascii="Times New Roman"/>
          <w:b w:val="false"/>
          <w:i w:val="false"/>
          <w:color w:val="000000"/>
          <w:sz w:val="28"/>
        </w:rPr>
        <w:t>
      разъясняет основные правила подачи видеообращения;</w:t>
      </w:r>
    </w:p>
    <w:bookmarkEnd w:id="2726"/>
    <w:bookmarkStart w:name="z2977" w:id="2727"/>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2727"/>
    <w:bookmarkStart w:name="z2978" w:id="2728"/>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2728"/>
    <w:bookmarkStart w:name="z2979" w:id="2729"/>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2729"/>
    <w:bookmarkStart w:name="z2980" w:id="2730"/>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2730"/>
    <w:bookmarkStart w:name="z2981" w:id="2731"/>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2731"/>
    <w:bookmarkStart w:name="z2982" w:id="2732"/>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732"/>
    <w:bookmarkStart w:name="z2983" w:id="2733"/>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w:t>
      </w:r>
    </w:p>
    <w:bookmarkEnd w:id="2733"/>
    <w:bookmarkStart w:name="z2984" w:id="2734"/>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2734"/>
    <w:bookmarkStart w:name="z2985" w:id="2735"/>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2735"/>
    <w:bookmarkStart w:name="z2986" w:id="2736"/>
    <w:p>
      <w:pPr>
        <w:spacing w:after="0"/>
        <w:ind w:left="0"/>
        <w:jc w:val="both"/>
      </w:pPr>
      <w:r>
        <w:rPr>
          <w:rFonts w:ascii="Times New Roman"/>
          <w:b w:val="false"/>
          <w:i w:val="false"/>
          <w:color w:val="000000"/>
          <w:sz w:val="28"/>
        </w:rPr>
        <w:t>
      услугодателя – www.kgd.gov.kz, www.minfin.gov.kz;</w:t>
      </w:r>
    </w:p>
    <w:bookmarkEnd w:id="2736"/>
    <w:bookmarkStart w:name="z2987" w:id="2737"/>
    <w:p>
      <w:pPr>
        <w:spacing w:after="0"/>
        <w:ind w:left="0"/>
        <w:jc w:val="both"/>
      </w:pPr>
      <w:r>
        <w:rPr>
          <w:rFonts w:ascii="Times New Roman"/>
          <w:b w:val="false"/>
          <w:i w:val="false"/>
          <w:color w:val="000000"/>
          <w:sz w:val="28"/>
        </w:rPr>
        <w:t>
      Государственной корпорации – www.gov4c.kz.</w:t>
      </w:r>
    </w:p>
    <w:bookmarkEnd w:id="2737"/>
    <w:bookmarkStart w:name="z2988" w:id="2738"/>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2738"/>
    <w:bookmarkStart w:name="z2989" w:id="2739"/>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27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"Изменение сроков исполнения налогового обязательства</w:t>
            </w:r>
            <w:r>
              <w:br/>
            </w:r>
            <w:r>
              <w:rPr>
                <w:rFonts w:ascii="Times New Roman"/>
                <w:b w:val="false"/>
                <w:i w:val="false"/>
                <w:color w:val="000000"/>
                <w:sz w:val="20"/>
              </w:rPr>
              <w:t>по уплате налогов и (или) плат"</w:t>
            </w:r>
          </w:p>
        </w:tc>
      </w:tr>
    </w:tbl>
    <w:bookmarkStart w:name="z2991" w:id="2740"/>
    <w:p>
      <w:pPr>
        <w:spacing w:after="0"/>
        <w:ind w:left="0"/>
        <w:jc w:val="both"/>
      </w:pPr>
      <w:r>
        <w:rPr>
          <w:rFonts w:ascii="Times New Roman"/>
          <w:b w:val="false"/>
          <w:i w:val="false"/>
          <w:color w:val="000000"/>
          <w:sz w:val="28"/>
        </w:rPr>
        <w:t xml:space="preserve">
      </w:t>
      </w:r>
    </w:p>
    <w:bookmarkEnd w:id="2740"/>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92" w:id="2741"/>
    <w:p>
      <w:pPr>
        <w:spacing w:after="0"/>
        <w:ind w:left="0"/>
        <w:jc w:val="both"/>
      </w:pPr>
      <w:r>
        <w:rPr>
          <w:rFonts w:ascii="Times New Roman"/>
          <w:b w:val="false"/>
          <w:i w:val="false"/>
          <w:color w:val="000000"/>
          <w:sz w:val="28"/>
        </w:rPr>
        <w:t xml:space="preserve">
      </w:t>
      </w:r>
    </w:p>
    <w:bookmarkEnd w:id="2741"/>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"Изменение сроков исполнения налогового обязательства</w:t>
            </w:r>
            <w:r>
              <w:br/>
            </w:r>
            <w:r>
              <w:rPr>
                <w:rFonts w:ascii="Times New Roman"/>
                <w:b w:val="false"/>
                <w:i w:val="false"/>
                <w:color w:val="000000"/>
                <w:sz w:val="20"/>
              </w:rPr>
              <w:t>по уплате налогов и (или) плат"</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bookmarkStart w:name="z2994" w:id="2742"/>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2742"/>
    <w:bookmarkStart w:name="z2995" w:id="2743"/>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Государственной корпорации "Правительство для граждан" (указать адрес) отказывает в приеме документов на оказание государственной услуги "Изменение сроков исполнения налогового обязательства по уплате налогов и (или) плат" ввиду представления Вами неполного пакета документов согласно перечню, предусмотренному стандартом государственной услуги, а именно:</w:t>
      </w:r>
    </w:p>
    <w:bookmarkEnd w:id="2743"/>
    <w:bookmarkStart w:name="z2996" w:id="2744"/>
    <w:p>
      <w:pPr>
        <w:spacing w:after="0"/>
        <w:ind w:left="0"/>
        <w:jc w:val="both"/>
      </w:pPr>
      <w:r>
        <w:rPr>
          <w:rFonts w:ascii="Times New Roman"/>
          <w:b w:val="false"/>
          <w:i w:val="false"/>
          <w:color w:val="000000"/>
          <w:sz w:val="28"/>
        </w:rPr>
        <w:t>
      Наименование отсутствующих документов:</w:t>
      </w:r>
    </w:p>
    <w:bookmarkEnd w:id="2744"/>
    <w:bookmarkStart w:name="z2997" w:id="2745"/>
    <w:p>
      <w:pPr>
        <w:spacing w:after="0"/>
        <w:ind w:left="0"/>
        <w:jc w:val="both"/>
      </w:pPr>
      <w:r>
        <w:rPr>
          <w:rFonts w:ascii="Times New Roman"/>
          <w:b w:val="false"/>
          <w:i w:val="false"/>
          <w:color w:val="000000"/>
          <w:sz w:val="28"/>
        </w:rPr>
        <w:t>
      1)________________________________________;</w:t>
      </w:r>
    </w:p>
    <w:bookmarkEnd w:id="2745"/>
    <w:bookmarkStart w:name="z2998" w:id="2746"/>
    <w:p>
      <w:pPr>
        <w:spacing w:after="0"/>
        <w:ind w:left="0"/>
        <w:jc w:val="both"/>
      </w:pPr>
      <w:r>
        <w:rPr>
          <w:rFonts w:ascii="Times New Roman"/>
          <w:b w:val="false"/>
          <w:i w:val="false"/>
          <w:color w:val="000000"/>
          <w:sz w:val="28"/>
        </w:rPr>
        <w:t>
      2)________________________________________;</w:t>
      </w:r>
    </w:p>
    <w:bookmarkEnd w:id="2746"/>
    <w:bookmarkStart w:name="z2999" w:id="2747"/>
    <w:p>
      <w:pPr>
        <w:spacing w:after="0"/>
        <w:ind w:left="0"/>
        <w:jc w:val="both"/>
      </w:pPr>
      <w:r>
        <w:rPr>
          <w:rFonts w:ascii="Times New Roman"/>
          <w:b w:val="false"/>
          <w:i w:val="false"/>
          <w:color w:val="000000"/>
          <w:sz w:val="28"/>
        </w:rPr>
        <w:t>
      3)….</w:t>
      </w:r>
    </w:p>
    <w:bookmarkEnd w:id="2747"/>
    <w:bookmarkStart w:name="z3000" w:id="2748"/>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bookmarkEnd w:id="2748"/>
    <w:bookmarkStart w:name="z3001" w:id="2749"/>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2749"/>
    <w:bookmarkStart w:name="z3002" w:id="2750"/>
    <w:p>
      <w:pPr>
        <w:spacing w:after="0"/>
        <w:ind w:left="0"/>
        <w:jc w:val="both"/>
      </w:pPr>
      <w:r>
        <w:rPr>
          <w:rFonts w:ascii="Times New Roman"/>
          <w:b w:val="false"/>
          <w:i w:val="false"/>
          <w:color w:val="000000"/>
          <w:sz w:val="28"/>
        </w:rPr>
        <w:t>
      Исполнитель: Ф.И.О (при его наличии) _____________</w:t>
      </w:r>
    </w:p>
    <w:bookmarkEnd w:id="2750"/>
    <w:bookmarkStart w:name="z3003" w:id="2751"/>
    <w:p>
      <w:pPr>
        <w:spacing w:after="0"/>
        <w:ind w:left="0"/>
        <w:jc w:val="both"/>
      </w:pPr>
      <w:r>
        <w:rPr>
          <w:rFonts w:ascii="Times New Roman"/>
          <w:b w:val="false"/>
          <w:i w:val="false"/>
          <w:color w:val="000000"/>
          <w:sz w:val="28"/>
        </w:rPr>
        <w:t>
      Телефон __________</w:t>
      </w:r>
    </w:p>
    <w:bookmarkEnd w:id="2751"/>
    <w:bookmarkStart w:name="z3004" w:id="2752"/>
    <w:p>
      <w:pPr>
        <w:spacing w:after="0"/>
        <w:ind w:left="0"/>
        <w:jc w:val="both"/>
      </w:pPr>
      <w:r>
        <w:rPr>
          <w:rFonts w:ascii="Times New Roman"/>
          <w:b w:val="false"/>
          <w:i w:val="false"/>
          <w:color w:val="000000"/>
          <w:sz w:val="28"/>
        </w:rPr>
        <w:t>
      Получил: Ф.И.О (при его наличии) / подпись услугополучателя</w:t>
      </w:r>
    </w:p>
    <w:bookmarkEnd w:id="2752"/>
    <w:bookmarkStart w:name="z3005" w:id="2753"/>
    <w:p>
      <w:pPr>
        <w:spacing w:after="0"/>
        <w:ind w:left="0"/>
        <w:jc w:val="both"/>
      </w:pPr>
      <w:r>
        <w:rPr>
          <w:rFonts w:ascii="Times New Roman"/>
          <w:b w:val="false"/>
          <w:i w:val="false"/>
          <w:color w:val="000000"/>
          <w:sz w:val="28"/>
        </w:rPr>
        <w:t>
      "___" _________ 20__ год</w:t>
      </w:r>
    </w:p>
    <w:bookmarkEnd w:id="27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3008" w:id="2754"/>
    <w:p>
      <w:pPr>
        <w:spacing w:after="0"/>
        <w:ind w:left="0"/>
        <w:jc w:val="left"/>
      </w:pPr>
      <w:r>
        <w:rPr>
          <w:rFonts w:ascii="Times New Roman"/>
          <w:b/>
          <w:i w:val="false"/>
          <w:color w:val="000000"/>
        </w:rPr>
        <w:t xml:space="preserve"> Стандарт государственной услуги "Прием налоговых форм при экспорте (импорте) товаров в Евразийском экономическом союзе"</w:t>
      </w:r>
    </w:p>
    <w:bookmarkEnd w:id="2754"/>
    <w:bookmarkStart w:name="z3009" w:id="2755"/>
    <w:p>
      <w:pPr>
        <w:spacing w:after="0"/>
        <w:ind w:left="0"/>
        <w:jc w:val="left"/>
      </w:pPr>
      <w:r>
        <w:rPr>
          <w:rFonts w:ascii="Times New Roman"/>
          <w:b/>
          <w:i w:val="false"/>
          <w:color w:val="000000"/>
        </w:rPr>
        <w:t xml:space="preserve"> 1. Общие положения</w:t>
      </w:r>
    </w:p>
    <w:bookmarkEnd w:id="2755"/>
    <w:bookmarkStart w:name="z3010" w:id="2756"/>
    <w:p>
      <w:pPr>
        <w:spacing w:after="0"/>
        <w:ind w:left="0"/>
        <w:jc w:val="both"/>
      </w:pPr>
      <w:r>
        <w:rPr>
          <w:rFonts w:ascii="Times New Roman"/>
          <w:b w:val="false"/>
          <w:i w:val="false"/>
          <w:color w:val="000000"/>
          <w:sz w:val="28"/>
        </w:rPr>
        <w:t>
      1. Государственная услуга "Прием налоговых форм при экспорте (импорте) товаров в Евразийском экономическом союзе" (далее – государственная услуга).</w:t>
      </w:r>
    </w:p>
    <w:bookmarkEnd w:id="2756"/>
    <w:bookmarkStart w:name="z3011" w:id="2757"/>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757"/>
    <w:bookmarkStart w:name="z3012" w:id="2758"/>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2758"/>
    <w:bookmarkStart w:name="z3013" w:id="2759"/>
    <w:p>
      <w:pPr>
        <w:spacing w:after="0"/>
        <w:ind w:left="0"/>
        <w:jc w:val="both"/>
      </w:pPr>
      <w:r>
        <w:rPr>
          <w:rFonts w:ascii="Times New Roman"/>
          <w:b w:val="false"/>
          <w:i w:val="false"/>
          <w:color w:val="000000"/>
          <w:sz w:val="28"/>
        </w:rPr>
        <w:t>
      Прием налоговых форм и выдача результата оказания государственной услуги осуществляются услугодателем:</w:t>
      </w:r>
    </w:p>
    <w:bookmarkEnd w:id="2759"/>
    <w:bookmarkStart w:name="z3014" w:id="2760"/>
    <w:p>
      <w:pPr>
        <w:spacing w:after="0"/>
        <w:ind w:left="0"/>
        <w:jc w:val="both"/>
      </w:pPr>
      <w:r>
        <w:rPr>
          <w:rFonts w:ascii="Times New Roman"/>
          <w:b w:val="false"/>
          <w:i w:val="false"/>
          <w:color w:val="000000"/>
          <w:sz w:val="28"/>
        </w:rPr>
        <w:t>
      1) через центры оказания услуг или веб-приложение "Кабинет налогоплательщика" (далее – Кабинет налогоплательщика), информационную систему "Сервисы обработки налоговой отчетности" (далее – СОНО);</w:t>
      </w:r>
    </w:p>
    <w:bookmarkEnd w:id="2760"/>
    <w:bookmarkStart w:name="z3015" w:id="2761"/>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"Правительство для граждан" (далее – Государственная корпорация);</w:t>
      </w:r>
    </w:p>
    <w:bookmarkEnd w:id="2761"/>
    <w:bookmarkStart w:name="z3016" w:id="2762"/>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2762"/>
    <w:bookmarkStart w:name="z3017" w:id="2763"/>
    <w:p>
      <w:pPr>
        <w:spacing w:after="0"/>
        <w:ind w:left="0"/>
        <w:jc w:val="left"/>
      </w:pPr>
      <w:r>
        <w:rPr>
          <w:rFonts w:ascii="Times New Roman"/>
          <w:b/>
          <w:i w:val="false"/>
          <w:color w:val="000000"/>
        </w:rPr>
        <w:t xml:space="preserve"> 2. Порядок оказания государственной услуги</w:t>
      </w:r>
    </w:p>
    <w:bookmarkEnd w:id="2763"/>
    <w:bookmarkStart w:name="z3018" w:id="2764"/>
    <w:p>
      <w:pPr>
        <w:spacing w:after="0"/>
        <w:ind w:left="0"/>
        <w:jc w:val="both"/>
      </w:pPr>
      <w:r>
        <w:rPr>
          <w:rFonts w:ascii="Times New Roman"/>
          <w:b w:val="false"/>
          <w:i w:val="false"/>
          <w:color w:val="000000"/>
          <w:sz w:val="28"/>
        </w:rPr>
        <w:t>
      4. Сроки оказания государственной услуги:</w:t>
      </w:r>
    </w:p>
    <w:bookmarkEnd w:id="2764"/>
    <w:bookmarkStart w:name="z3019" w:id="2765"/>
    <w:p>
      <w:pPr>
        <w:spacing w:after="0"/>
        <w:ind w:left="0"/>
        <w:jc w:val="both"/>
      </w:pPr>
      <w:r>
        <w:rPr>
          <w:rFonts w:ascii="Times New Roman"/>
          <w:b w:val="false"/>
          <w:i w:val="false"/>
          <w:color w:val="000000"/>
          <w:sz w:val="28"/>
        </w:rPr>
        <w:t>
      1) прием налоговых форм, представленных на бумажном носителе в явочном порядке – в течение 20 (двадцать) минут с момента ее подачи;</w:t>
      </w:r>
    </w:p>
    <w:bookmarkEnd w:id="2765"/>
    <w:bookmarkStart w:name="z3020" w:id="2766"/>
    <w:p>
      <w:pPr>
        <w:spacing w:after="0"/>
        <w:ind w:left="0"/>
        <w:jc w:val="both"/>
      </w:pPr>
      <w:r>
        <w:rPr>
          <w:rFonts w:ascii="Times New Roman"/>
          <w:b w:val="false"/>
          <w:i w:val="false"/>
          <w:color w:val="000000"/>
          <w:sz w:val="28"/>
        </w:rPr>
        <w:t>
      2) прием налоговых форм в электронном виде – не позднее 1 (одного) рабочего дня с момента ее принятия системой приема налоговой отчетности услугодателя.</w:t>
      </w:r>
    </w:p>
    <w:bookmarkEnd w:id="2766"/>
    <w:bookmarkStart w:name="z3021" w:id="2767"/>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bookmarkEnd w:id="2767"/>
    <w:bookmarkStart w:name="z3022" w:id="2768"/>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bookmarkEnd w:id="2768"/>
    <w:bookmarkStart w:name="z3023" w:id="2769"/>
    <w:p>
      <w:pPr>
        <w:spacing w:after="0"/>
        <w:ind w:left="0"/>
        <w:jc w:val="both"/>
      </w:pPr>
      <w:r>
        <w:rPr>
          <w:rFonts w:ascii="Times New Roman"/>
          <w:b w:val="false"/>
          <w:i w:val="false"/>
          <w:color w:val="000000"/>
          <w:sz w:val="28"/>
        </w:rPr>
        <w:t>
      4)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End w:id="2769"/>
    <w:bookmarkStart w:name="z3024" w:id="2770"/>
    <w:p>
      <w:pPr>
        <w:spacing w:after="0"/>
        <w:ind w:left="0"/>
        <w:jc w:val="both"/>
      </w:pPr>
      <w:r>
        <w:rPr>
          <w:rFonts w:ascii="Times New Roman"/>
          <w:b w:val="false"/>
          <w:i w:val="false"/>
          <w:color w:val="000000"/>
          <w:sz w:val="28"/>
        </w:rPr>
        <w:t>
      5. Форма оказания государственной услуги: электронная (полностью автоматизированная) и (или) бумажная.</w:t>
      </w:r>
    </w:p>
    <w:bookmarkEnd w:id="2770"/>
    <w:bookmarkStart w:name="z3025" w:id="2771"/>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2771"/>
    <w:bookmarkStart w:name="z3026" w:id="2772"/>
    <w:p>
      <w:pPr>
        <w:spacing w:after="0"/>
        <w:ind w:left="0"/>
        <w:jc w:val="both"/>
      </w:pPr>
      <w:r>
        <w:rPr>
          <w:rFonts w:ascii="Times New Roman"/>
          <w:b w:val="false"/>
          <w:i w:val="false"/>
          <w:color w:val="000000"/>
          <w:sz w:val="28"/>
        </w:rPr>
        <w:t>
      1) отметка услугодателя о приеме налоговых форм, представленных на бумажном носителе в явочном порядке;</w:t>
      </w:r>
    </w:p>
    <w:bookmarkEnd w:id="2772"/>
    <w:bookmarkStart w:name="z3027" w:id="2773"/>
    <w:p>
      <w:pPr>
        <w:spacing w:after="0"/>
        <w:ind w:left="0"/>
        <w:jc w:val="both"/>
      </w:pPr>
      <w:r>
        <w:rPr>
          <w:rFonts w:ascii="Times New Roman"/>
          <w:b w:val="false"/>
          <w:i w:val="false"/>
          <w:color w:val="000000"/>
          <w:sz w:val="28"/>
        </w:rPr>
        <w:t>
      2) отметка времени и даты приема почтовой или иной организации связи о приеме налоговой отчетности;</w:t>
      </w:r>
    </w:p>
    <w:bookmarkEnd w:id="2773"/>
    <w:bookmarkStart w:name="z3028" w:id="2774"/>
    <w:p>
      <w:pPr>
        <w:spacing w:after="0"/>
        <w:ind w:left="0"/>
        <w:jc w:val="both"/>
      </w:pPr>
      <w:r>
        <w:rPr>
          <w:rFonts w:ascii="Times New Roman"/>
          <w:b w:val="false"/>
          <w:i w:val="false"/>
          <w:color w:val="000000"/>
          <w:sz w:val="28"/>
        </w:rPr>
        <w:t>
      3) уведомление/подтверждение о приеме услугодателем налоговой отчетности в электронном виде;</w:t>
      </w:r>
    </w:p>
    <w:bookmarkEnd w:id="2774"/>
    <w:bookmarkStart w:name="z3029" w:id="2775"/>
    <w:p>
      <w:pPr>
        <w:spacing w:after="0"/>
        <w:ind w:left="0"/>
        <w:jc w:val="both"/>
      </w:pPr>
      <w:r>
        <w:rPr>
          <w:rFonts w:ascii="Times New Roman"/>
          <w:b w:val="false"/>
          <w:i w:val="false"/>
          <w:color w:val="000000"/>
          <w:sz w:val="28"/>
        </w:rPr>
        <w:t>
      4) подтверждение налоговыми органами факта уплаты налога на добавленную стоимость (далее – НДС) по импортированным товарам в заявлении о ввозе товаров и уплате косвенных налогов путем проставления соответствующей отметки;</w:t>
      </w:r>
    </w:p>
    <w:bookmarkEnd w:id="2775"/>
    <w:bookmarkStart w:name="z3030" w:id="2776"/>
    <w:p>
      <w:pPr>
        <w:spacing w:after="0"/>
        <w:ind w:left="0"/>
        <w:jc w:val="both"/>
      </w:pPr>
      <w:r>
        <w:rPr>
          <w:rFonts w:ascii="Times New Roman"/>
          <w:b w:val="false"/>
          <w:i w:val="false"/>
          <w:color w:val="000000"/>
          <w:sz w:val="28"/>
        </w:rPr>
        <w:t>
      5) мотивированный ответ услугодателя об отказе в оказании государственной услуги (случаи, когда налоговая отчетность считается не представленной) и в подтверждении факта уплаты в случаях и по основаниям, указанным в пункте 10 настоящего стандарта государственной услуги.</w:t>
      </w:r>
    </w:p>
    <w:bookmarkEnd w:id="2776"/>
    <w:bookmarkStart w:name="z3031" w:id="277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2777"/>
    <w:bookmarkStart w:name="z3032" w:id="2778"/>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bookmarkEnd w:id="2778"/>
    <w:bookmarkStart w:name="z3033" w:id="2779"/>
    <w:p>
      <w:pPr>
        <w:spacing w:after="0"/>
        <w:ind w:left="0"/>
        <w:jc w:val="both"/>
      </w:pPr>
      <w:r>
        <w:rPr>
          <w:rFonts w:ascii="Times New Roman"/>
          <w:b w:val="false"/>
          <w:i w:val="false"/>
          <w:color w:val="000000"/>
          <w:sz w:val="28"/>
        </w:rPr>
        <w:t>
      При обращении услугополучателя к услугодателю в явочном порядке результат оказания государственной услуги оформляется на бумажном носителе, заверяется печатью и подписью уполномоченного лица услугодателя.</w:t>
      </w:r>
    </w:p>
    <w:bookmarkEnd w:id="2779"/>
    <w:bookmarkStart w:name="z3034" w:id="2780"/>
    <w:p>
      <w:pPr>
        <w:spacing w:after="0"/>
        <w:ind w:left="0"/>
        <w:jc w:val="both"/>
      </w:pPr>
      <w:r>
        <w:rPr>
          <w:rFonts w:ascii="Times New Roman"/>
          <w:b w:val="false"/>
          <w:i w:val="false"/>
          <w:color w:val="000000"/>
          <w:sz w:val="28"/>
        </w:rPr>
        <w:t>
      7. Государственная услуга оказывается бесплатно.</w:t>
      </w:r>
    </w:p>
    <w:bookmarkEnd w:id="2780"/>
    <w:bookmarkStart w:name="z3035" w:id="2781"/>
    <w:p>
      <w:pPr>
        <w:spacing w:after="0"/>
        <w:ind w:left="0"/>
        <w:jc w:val="both"/>
      </w:pPr>
      <w:r>
        <w:rPr>
          <w:rFonts w:ascii="Times New Roman"/>
          <w:b w:val="false"/>
          <w:i w:val="false"/>
          <w:color w:val="000000"/>
          <w:sz w:val="28"/>
        </w:rPr>
        <w:t>
      8. График работы:</w:t>
      </w:r>
    </w:p>
    <w:bookmarkEnd w:id="2781"/>
    <w:bookmarkStart w:name="z3036" w:id="2782"/>
    <w:p>
      <w:pPr>
        <w:spacing w:after="0"/>
        <w:ind w:left="0"/>
        <w:jc w:val="both"/>
      </w:pPr>
      <w:r>
        <w:rPr>
          <w:rFonts w:ascii="Times New Roman"/>
          <w:b w:val="false"/>
          <w:i w:val="false"/>
          <w:color w:val="000000"/>
          <w:sz w:val="28"/>
        </w:rPr>
        <w:t>
      1) услугодателя –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w:t>
      </w:r>
    </w:p>
    <w:bookmarkEnd w:id="2782"/>
    <w:bookmarkStart w:name="z3037" w:id="2783"/>
    <w:p>
      <w:pPr>
        <w:spacing w:after="0"/>
        <w:ind w:left="0"/>
        <w:jc w:val="both"/>
      </w:pPr>
      <w:r>
        <w:rPr>
          <w:rFonts w:ascii="Times New Roman"/>
          <w:b w:val="false"/>
          <w:i w:val="false"/>
          <w:color w:val="000000"/>
          <w:sz w:val="28"/>
        </w:rPr>
        <w:t>
      Предварительная запись для получения государственной услуги не требуется, ускоренное обслуживание не предусмотрено;</w:t>
      </w:r>
    </w:p>
    <w:bookmarkEnd w:id="2783"/>
    <w:bookmarkStart w:name="z3038" w:id="2784"/>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2784"/>
    <w:bookmarkStart w:name="z3039" w:id="2785"/>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2785"/>
    <w:bookmarkStart w:name="z3040" w:id="2786"/>
    <w:p>
      <w:pPr>
        <w:spacing w:after="0"/>
        <w:ind w:left="0"/>
        <w:jc w:val="both"/>
      </w:pPr>
      <w:r>
        <w:rPr>
          <w:rFonts w:ascii="Times New Roman"/>
          <w:b w:val="false"/>
          <w:i w:val="false"/>
          <w:color w:val="000000"/>
          <w:sz w:val="28"/>
        </w:rPr>
        <w:t>
      3) портала, Кабинета налогоплательщика, СОНО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2786"/>
    <w:bookmarkStart w:name="z3041" w:id="2787"/>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2787"/>
    <w:bookmarkStart w:name="z3042" w:id="2788"/>
    <w:p>
      <w:pPr>
        <w:spacing w:after="0"/>
        <w:ind w:left="0"/>
        <w:jc w:val="both"/>
      </w:pPr>
      <w:r>
        <w:rPr>
          <w:rFonts w:ascii="Times New Roman"/>
          <w:b w:val="false"/>
          <w:i w:val="false"/>
          <w:color w:val="000000"/>
          <w:sz w:val="28"/>
        </w:rPr>
        <w:t>
      к услугодателю (в явочном порядке или по почте) или в Государственную корпорацию:</w:t>
      </w:r>
    </w:p>
    <w:bookmarkEnd w:id="2788"/>
    <w:bookmarkStart w:name="z3043" w:id="2789"/>
    <w:p>
      <w:pPr>
        <w:spacing w:after="0"/>
        <w:ind w:left="0"/>
        <w:jc w:val="both"/>
      </w:pPr>
      <w:r>
        <w:rPr>
          <w:rFonts w:ascii="Times New Roman"/>
          <w:b w:val="false"/>
          <w:i w:val="false"/>
          <w:color w:val="000000"/>
          <w:sz w:val="28"/>
        </w:rPr>
        <w:t>
      при экспорте товаров в Евразийский экономический союз или выполнении работ по переработке давальческого сырья услугополучатель – плательщик НДС предоставляет:</w:t>
      </w:r>
    </w:p>
    <w:bookmarkEnd w:id="2789"/>
    <w:bookmarkStart w:name="z3044" w:id="2790"/>
    <w:p>
      <w:pPr>
        <w:spacing w:after="0"/>
        <w:ind w:left="0"/>
        <w:jc w:val="both"/>
      </w:pPr>
      <w:r>
        <w:rPr>
          <w:rFonts w:ascii="Times New Roman"/>
          <w:b w:val="false"/>
          <w:i w:val="false"/>
          <w:color w:val="000000"/>
          <w:sz w:val="28"/>
        </w:rPr>
        <w:t>
      1) декларацию по НДС;</w:t>
      </w:r>
    </w:p>
    <w:bookmarkEnd w:id="2790"/>
    <w:bookmarkStart w:name="z3045" w:id="2791"/>
    <w:p>
      <w:pPr>
        <w:spacing w:after="0"/>
        <w:ind w:left="0"/>
        <w:jc w:val="both"/>
      </w:pPr>
      <w:r>
        <w:rPr>
          <w:rFonts w:ascii="Times New Roman"/>
          <w:b w:val="false"/>
          <w:i w:val="false"/>
          <w:color w:val="000000"/>
          <w:sz w:val="28"/>
        </w:rPr>
        <w:t>
      2) перечень заявлений, являющийся приложением к декларации по НДС;</w:t>
      </w:r>
    </w:p>
    <w:bookmarkEnd w:id="2791"/>
    <w:bookmarkStart w:name="z3046" w:id="2792"/>
    <w:p>
      <w:pPr>
        <w:spacing w:after="0"/>
        <w:ind w:left="0"/>
        <w:jc w:val="both"/>
      </w:pPr>
      <w:r>
        <w:rPr>
          <w:rFonts w:ascii="Times New Roman"/>
          <w:b w:val="false"/>
          <w:i w:val="false"/>
          <w:color w:val="000000"/>
          <w:sz w:val="28"/>
        </w:rPr>
        <w:t>
      при импорте товаров, в том числе товаров, являющихся продуктами переработки давальческого сырья,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Одновременно представляет следующие документы:</w:t>
      </w:r>
    </w:p>
    <w:bookmarkEnd w:id="2792"/>
    <w:bookmarkStart w:name="z3047" w:id="2793"/>
    <w:p>
      <w:pPr>
        <w:spacing w:after="0"/>
        <w:ind w:left="0"/>
        <w:jc w:val="both"/>
      </w:pPr>
      <w:r>
        <w:rPr>
          <w:rFonts w:ascii="Times New Roman"/>
          <w:b w:val="false"/>
          <w:i w:val="false"/>
          <w:color w:val="000000"/>
          <w:sz w:val="28"/>
        </w:rPr>
        <w:t>
      1) заявление (заявления) о ввозе товаров и уплате косвенных налогов на бумажном носителе (в четырех экземплярах) и в электронной форме либо только в электронной форме по форме, согласно приложению 1 к настоящему стандарту государственной услуги;</w:t>
      </w:r>
    </w:p>
    <w:bookmarkEnd w:id="2793"/>
    <w:bookmarkStart w:name="z3048" w:id="2794"/>
    <w:p>
      <w:pPr>
        <w:spacing w:after="0"/>
        <w:ind w:left="0"/>
        <w:jc w:val="both"/>
      </w:pPr>
      <w:r>
        <w:rPr>
          <w:rFonts w:ascii="Times New Roman"/>
          <w:b w:val="false"/>
          <w:i w:val="false"/>
          <w:color w:val="000000"/>
          <w:sz w:val="28"/>
        </w:rPr>
        <w:t>
      2)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НДС.</w:t>
      </w:r>
    </w:p>
    <w:bookmarkEnd w:id="2794"/>
    <w:bookmarkStart w:name="z3049" w:id="2795"/>
    <w:p>
      <w:pPr>
        <w:spacing w:after="0"/>
        <w:ind w:left="0"/>
        <w:jc w:val="both"/>
      </w:pPr>
      <w:r>
        <w:rPr>
          <w:rFonts w:ascii="Times New Roman"/>
          <w:b w:val="false"/>
          <w:i w:val="false"/>
          <w:color w:val="000000"/>
          <w:sz w:val="28"/>
        </w:rPr>
        <w:t>
      При этом указанные документы не представляются при ином порядке уплаты НДС, а также в случае наличия переплаты на лицевых счетах по НДС по импортированным товарам, которая подлежит зачету в счет предстоящих платежей по НДС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bookmarkEnd w:id="2795"/>
    <w:bookmarkStart w:name="z3050" w:id="2796"/>
    <w:p>
      <w:pPr>
        <w:spacing w:after="0"/>
        <w:ind w:left="0"/>
        <w:jc w:val="both"/>
      </w:pPr>
      <w:r>
        <w:rPr>
          <w:rFonts w:ascii="Times New Roman"/>
          <w:b w:val="false"/>
          <w:i w:val="false"/>
          <w:color w:val="000000"/>
          <w:sz w:val="28"/>
        </w:rPr>
        <w:t>
      3)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 не представляются в случае,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bookmarkEnd w:id="2796"/>
    <w:bookmarkStart w:name="z3051" w:id="2797"/>
    <w:p>
      <w:pPr>
        <w:spacing w:after="0"/>
        <w:ind w:left="0"/>
        <w:jc w:val="both"/>
      </w:pPr>
      <w:r>
        <w:rPr>
          <w:rFonts w:ascii="Times New Roman"/>
          <w:b w:val="false"/>
          <w:i w:val="false"/>
          <w:color w:val="000000"/>
          <w:sz w:val="28"/>
        </w:rPr>
        <w:t>
      4)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p>
    <w:bookmarkEnd w:id="2797"/>
    <w:bookmarkStart w:name="z3052" w:id="2798"/>
    <w:p>
      <w:pPr>
        <w:spacing w:after="0"/>
        <w:ind w:left="0"/>
        <w:jc w:val="both"/>
      </w:pPr>
      <w:r>
        <w:rPr>
          <w:rFonts w:ascii="Times New Roman"/>
          <w:b w:val="false"/>
          <w:i w:val="false"/>
          <w:color w:val="000000"/>
          <w:sz w:val="28"/>
        </w:rPr>
        <w:t>
      Если выставление (выписка) счета-фактуры не предусмотрено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p>
    <w:bookmarkEnd w:id="2798"/>
    <w:bookmarkStart w:name="z3053" w:id="2799"/>
    <w:p>
      <w:pPr>
        <w:spacing w:after="0"/>
        <w:ind w:left="0"/>
        <w:jc w:val="both"/>
      </w:pPr>
      <w:r>
        <w:rPr>
          <w:rFonts w:ascii="Times New Roman"/>
          <w:b w:val="false"/>
          <w:i w:val="false"/>
          <w:color w:val="000000"/>
          <w:sz w:val="28"/>
        </w:rPr>
        <w:t>
      5)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bookmarkEnd w:id="2799"/>
    <w:bookmarkStart w:name="z3054" w:id="2800"/>
    <w:p>
      <w:pPr>
        <w:spacing w:after="0"/>
        <w:ind w:left="0"/>
        <w:jc w:val="both"/>
      </w:pPr>
      <w:r>
        <w:rPr>
          <w:rFonts w:ascii="Times New Roman"/>
          <w:b w:val="false"/>
          <w:i w:val="false"/>
          <w:color w:val="000000"/>
          <w:sz w:val="28"/>
        </w:rPr>
        <w:t>
      6) информационное сообщение,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реализующими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bookmarkEnd w:id="2800"/>
    <w:bookmarkStart w:name="z3055" w:id="2801"/>
    <w:p>
      <w:pPr>
        <w:spacing w:after="0"/>
        <w:ind w:left="0"/>
        <w:jc w:val="both"/>
      </w:pPr>
      <w:r>
        <w:rPr>
          <w:rFonts w:ascii="Times New Roman"/>
          <w:b w:val="false"/>
          <w:i w:val="false"/>
          <w:color w:val="000000"/>
          <w:sz w:val="28"/>
        </w:rPr>
        <w:t>
      7) договоры (контракты) комиссии или поручения (в случаях их заключения);</w:t>
      </w:r>
    </w:p>
    <w:bookmarkEnd w:id="2801"/>
    <w:bookmarkStart w:name="z3056" w:id="2802"/>
    <w:p>
      <w:pPr>
        <w:spacing w:after="0"/>
        <w:ind w:left="0"/>
        <w:jc w:val="both"/>
      </w:pPr>
      <w:r>
        <w:rPr>
          <w:rFonts w:ascii="Times New Roman"/>
          <w:b w:val="false"/>
          <w:i w:val="false"/>
          <w:color w:val="000000"/>
          <w:sz w:val="28"/>
        </w:rPr>
        <w:t>
      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w:t>
      </w:r>
    </w:p>
    <w:bookmarkEnd w:id="2802"/>
    <w:bookmarkStart w:name="z3057" w:id="2803"/>
    <w:p>
      <w:pPr>
        <w:spacing w:after="0"/>
        <w:ind w:left="0"/>
        <w:jc w:val="both"/>
      </w:pPr>
      <w:r>
        <w:rPr>
          <w:rFonts w:ascii="Times New Roman"/>
          <w:b w:val="false"/>
          <w:i w:val="false"/>
          <w:color w:val="000000"/>
          <w:sz w:val="28"/>
        </w:rPr>
        <w:t>
      В случае розничной купли-продажи при отсутствии документов, указанных в подпунктах 3), 4) и 5) части четвертой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bookmarkEnd w:id="2803"/>
    <w:bookmarkStart w:name="z3058" w:id="2804"/>
    <w:p>
      <w:pPr>
        <w:spacing w:after="0"/>
        <w:ind w:left="0"/>
        <w:jc w:val="both"/>
      </w:pPr>
      <w:r>
        <w:rPr>
          <w:rFonts w:ascii="Times New Roman"/>
          <w:b w:val="false"/>
          <w:i w:val="false"/>
          <w:color w:val="000000"/>
          <w:sz w:val="28"/>
        </w:rPr>
        <w:t>
      По договорам (контрактам) лизинга одновременно с декларацией по косвенным налогам по импортированным товарам представляют документы, предусмотренные подпунктами 1)-8) части четвертой настоящего пункта.</w:t>
      </w:r>
    </w:p>
    <w:bookmarkEnd w:id="2804"/>
    <w:bookmarkStart w:name="z3059" w:id="2805"/>
    <w:p>
      <w:pPr>
        <w:spacing w:after="0"/>
        <w:ind w:left="0"/>
        <w:jc w:val="both"/>
      </w:pPr>
      <w:r>
        <w:rPr>
          <w:rFonts w:ascii="Times New Roman"/>
          <w:b w:val="false"/>
          <w:i w:val="false"/>
          <w:color w:val="000000"/>
          <w:sz w:val="28"/>
        </w:rPr>
        <w:t>
      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 3), 4) и 5) части четвертой настоящего пункта.</w:t>
      </w:r>
    </w:p>
    <w:bookmarkEnd w:id="2805"/>
    <w:bookmarkStart w:name="z3060" w:id="2806"/>
    <w:p>
      <w:pPr>
        <w:spacing w:after="0"/>
        <w:ind w:left="0"/>
        <w:jc w:val="both"/>
      </w:pPr>
      <w:r>
        <w:rPr>
          <w:rFonts w:ascii="Times New Roman"/>
          <w:b w:val="false"/>
          <w:i w:val="false"/>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1)-5) части четвертой настоящего пункта.</w:t>
      </w:r>
    </w:p>
    <w:bookmarkEnd w:id="2806"/>
    <w:bookmarkStart w:name="z3061" w:id="2807"/>
    <w:p>
      <w:pPr>
        <w:spacing w:after="0"/>
        <w:ind w:left="0"/>
        <w:jc w:val="both"/>
      </w:pPr>
      <w:r>
        <w:rPr>
          <w:rFonts w:ascii="Times New Roman"/>
          <w:b w:val="false"/>
          <w:i w:val="false"/>
          <w:color w:val="000000"/>
          <w:sz w:val="28"/>
        </w:rPr>
        <w:t>
      В последующем одновременно с декларацией по косвенным налогам по импортированным товарам представляют документы (их копии), предусмотренные подпунктами 1) и 2) части четвертой настоящего пункта.</w:t>
      </w:r>
    </w:p>
    <w:bookmarkEnd w:id="2807"/>
    <w:bookmarkStart w:name="z3062" w:id="2808"/>
    <w:p>
      <w:pPr>
        <w:spacing w:after="0"/>
        <w:ind w:left="0"/>
        <w:jc w:val="both"/>
      </w:pPr>
      <w:r>
        <w:rPr>
          <w:rFonts w:ascii="Times New Roman"/>
          <w:b w:val="false"/>
          <w:i w:val="false"/>
          <w:color w:val="000000"/>
          <w:sz w:val="28"/>
        </w:rPr>
        <w:t>
      Документы, указанные в подпунктах 2)-8) части четвертой настоящего пункта не представляются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электронном виде.</w:t>
      </w:r>
    </w:p>
    <w:bookmarkEnd w:id="2808"/>
    <w:bookmarkStart w:name="z3063" w:id="2809"/>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2809"/>
    <w:bookmarkStart w:name="z3064" w:id="2810"/>
    <w:p>
      <w:pPr>
        <w:spacing w:after="0"/>
        <w:ind w:left="0"/>
        <w:jc w:val="both"/>
      </w:pPr>
      <w:r>
        <w:rPr>
          <w:rFonts w:ascii="Times New Roman"/>
          <w:b w:val="false"/>
          <w:i w:val="false"/>
          <w:color w:val="000000"/>
          <w:sz w:val="28"/>
        </w:rPr>
        <w:t>
      на портал:</w:t>
      </w:r>
    </w:p>
    <w:bookmarkEnd w:id="2810"/>
    <w:bookmarkStart w:name="z3065" w:id="2811"/>
    <w:p>
      <w:pPr>
        <w:spacing w:after="0"/>
        <w:ind w:left="0"/>
        <w:jc w:val="both"/>
      </w:pPr>
      <w:r>
        <w:rPr>
          <w:rFonts w:ascii="Times New Roman"/>
          <w:b w:val="false"/>
          <w:i w:val="false"/>
          <w:color w:val="000000"/>
          <w:sz w:val="28"/>
        </w:rPr>
        <w:t>
      при экспорте товаров в государства-члены Евразийского экономического союза или выполнении работ по переработке давальческого сырья плательщик НДС:</w:t>
      </w:r>
    </w:p>
    <w:bookmarkEnd w:id="2811"/>
    <w:bookmarkStart w:name="z3066" w:id="2812"/>
    <w:p>
      <w:pPr>
        <w:spacing w:after="0"/>
        <w:ind w:left="0"/>
        <w:jc w:val="both"/>
      </w:pPr>
      <w:r>
        <w:rPr>
          <w:rFonts w:ascii="Times New Roman"/>
          <w:b w:val="false"/>
          <w:i w:val="false"/>
          <w:color w:val="000000"/>
          <w:sz w:val="28"/>
        </w:rPr>
        <w:t>
      декларацию по НДС в форме электронного документа;</w:t>
      </w:r>
    </w:p>
    <w:bookmarkEnd w:id="2812"/>
    <w:bookmarkStart w:name="z3067" w:id="2813"/>
    <w:p>
      <w:pPr>
        <w:spacing w:after="0"/>
        <w:ind w:left="0"/>
        <w:jc w:val="both"/>
      </w:pPr>
      <w:r>
        <w:rPr>
          <w:rFonts w:ascii="Times New Roman"/>
          <w:b w:val="false"/>
          <w:i w:val="false"/>
          <w:color w:val="000000"/>
          <w:sz w:val="28"/>
        </w:rPr>
        <w:t>
      перечень заявлений, являющийся приложением к декларации по НДС;</w:t>
      </w:r>
    </w:p>
    <w:bookmarkEnd w:id="2813"/>
    <w:bookmarkStart w:name="z3068" w:id="2814"/>
    <w:p>
      <w:pPr>
        <w:spacing w:after="0"/>
        <w:ind w:left="0"/>
        <w:jc w:val="both"/>
      </w:pPr>
      <w:r>
        <w:rPr>
          <w:rFonts w:ascii="Times New Roman"/>
          <w:b w:val="false"/>
          <w:i w:val="false"/>
          <w:color w:val="000000"/>
          <w:sz w:val="28"/>
        </w:rPr>
        <w:t>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услугодателю по месту нахождения (жительства) декларацию по косвенным налогам по импортированным товарам, в том числе по договорам (контрактам) лизинга, не позднее 20-го числа месяца, следующего за налоговым периодом:</w:t>
      </w:r>
    </w:p>
    <w:bookmarkEnd w:id="2814"/>
    <w:bookmarkStart w:name="z3069" w:id="2815"/>
    <w:p>
      <w:pPr>
        <w:spacing w:after="0"/>
        <w:ind w:left="0"/>
        <w:jc w:val="both"/>
      </w:pPr>
      <w:r>
        <w:rPr>
          <w:rFonts w:ascii="Times New Roman"/>
          <w:b w:val="false"/>
          <w:i w:val="false"/>
          <w:color w:val="000000"/>
          <w:sz w:val="28"/>
        </w:rPr>
        <w:t>
      1) декларацию по косвенным налогам по импортированным товарам, в том числе по договорам (контрактам) лизинга установленной формы;</w:t>
      </w:r>
    </w:p>
    <w:bookmarkEnd w:id="2815"/>
    <w:bookmarkStart w:name="z3070" w:id="2816"/>
    <w:p>
      <w:pPr>
        <w:spacing w:after="0"/>
        <w:ind w:left="0"/>
        <w:jc w:val="both"/>
      </w:pPr>
      <w:r>
        <w:rPr>
          <w:rFonts w:ascii="Times New Roman"/>
          <w:b w:val="false"/>
          <w:i w:val="false"/>
          <w:color w:val="000000"/>
          <w:sz w:val="28"/>
        </w:rPr>
        <w:t>
      2) заявление (заявления) о ввозе товаров и уплате косвенных налогов по форме, согласно приложению 1 к настоящему стандарту государственной услуги.</w:t>
      </w:r>
    </w:p>
    <w:bookmarkEnd w:id="2816"/>
    <w:bookmarkStart w:name="z3071" w:id="2817"/>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2817"/>
    <w:bookmarkStart w:name="z3072" w:id="2818"/>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bookmarkEnd w:id="2818"/>
    <w:bookmarkStart w:name="z3073" w:id="2819"/>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2819"/>
    <w:bookmarkStart w:name="z3074" w:id="2820"/>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bookmarkEnd w:id="2820"/>
    <w:bookmarkStart w:name="z3075" w:id="2821"/>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сверяют копии с оригиналами документов, после чего возвращают оригиналы услугополучателю.</w:t>
      </w:r>
    </w:p>
    <w:bookmarkEnd w:id="2821"/>
    <w:bookmarkStart w:name="z3076" w:id="2822"/>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2822"/>
    <w:bookmarkStart w:name="z3077" w:id="2823"/>
    <w:p>
      <w:pPr>
        <w:spacing w:after="0"/>
        <w:ind w:left="0"/>
        <w:jc w:val="both"/>
      </w:pPr>
      <w:r>
        <w:rPr>
          <w:rFonts w:ascii="Times New Roman"/>
          <w:b w:val="false"/>
          <w:i w:val="false"/>
          <w:color w:val="000000"/>
          <w:sz w:val="28"/>
        </w:rPr>
        <w:t>
      Государственная корпорация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2823"/>
    <w:bookmarkStart w:name="z3078" w:id="2824"/>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bookmarkEnd w:id="2824"/>
    <w:bookmarkStart w:name="z3079" w:id="2825"/>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документов.</w:t>
      </w:r>
    </w:p>
    <w:bookmarkEnd w:id="2825"/>
    <w:bookmarkStart w:name="z3080" w:id="2826"/>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является случай, если:</w:t>
      </w:r>
    </w:p>
    <w:bookmarkEnd w:id="2826"/>
    <w:bookmarkStart w:name="z3081" w:id="2827"/>
    <w:p>
      <w:pPr>
        <w:spacing w:after="0"/>
        <w:ind w:left="0"/>
        <w:jc w:val="both"/>
      </w:pPr>
      <w:r>
        <w:rPr>
          <w:rFonts w:ascii="Times New Roman"/>
          <w:b w:val="false"/>
          <w:i w:val="false"/>
          <w:color w:val="000000"/>
          <w:sz w:val="28"/>
        </w:rPr>
        <w:t>
      декларация по косвенным налогам по импортированным товарам считается непредставленной в налоговые органы в случаях, указанных в части четвертой настоящего пункта, а также в случае непредставления заявления о ввозе товаров и уплате косвенных налогов;</w:t>
      </w:r>
    </w:p>
    <w:bookmarkEnd w:id="2827"/>
    <w:bookmarkStart w:name="z3082" w:id="2828"/>
    <w:p>
      <w:pPr>
        <w:spacing w:after="0"/>
        <w:ind w:left="0"/>
        <w:jc w:val="both"/>
      </w:pPr>
      <w:r>
        <w:rPr>
          <w:rFonts w:ascii="Times New Roman"/>
          <w:b w:val="false"/>
          <w:i w:val="false"/>
          <w:color w:val="000000"/>
          <w:sz w:val="28"/>
        </w:rPr>
        <w:t>
      заявление о ввозе товаров и уплате косвенных налогов считается непредставленным в налоговые органы в случаях, указанных в части четвертой настоящего пункта, а также в случае непредставления декларации по косвенным налогам по импортированным товарам.</w:t>
      </w:r>
    </w:p>
    <w:bookmarkEnd w:id="2828"/>
    <w:bookmarkStart w:name="z3083" w:id="2829"/>
    <w:p>
      <w:pPr>
        <w:spacing w:after="0"/>
        <w:ind w:left="0"/>
        <w:jc w:val="both"/>
      </w:pPr>
      <w:r>
        <w:rPr>
          <w:rFonts w:ascii="Times New Roman"/>
          <w:b w:val="false"/>
          <w:i w:val="false"/>
          <w:color w:val="000000"/>
          <w:sz w:val="28"/>
        </w:rPr>
        <w:t xml:space="preserve">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налоговые органы при наличии одного или нескольких из следующих случаев: </w:t>
      </w:r>
    </w:p>
    <w:bookmarkEnd w:id="2829"/>
    <w:bookmarkStart w:name="z3084" w:id="2830"/>
    <w:p>
      <w:pPr>
        <w:spacing w:after="0"/>
        <w:ind w:left="0"/>
        <w:jc w:val="both"/>
      </w:pPr>
      <w:r>
        <w:rPr>
          <w:rFonts w:ascii="Times New Roman"/>
          <w:b w:val="false"/>
          <w:i w:val="false"/>
          <w:color w:val="000000"/>
          <w:sz w:val="28"/>
        </w:rPr>
        <w:t>
      1) налоговые формы не соответствуют установленным уполномоченным органом формам;</w:t>
      </w:r>
    </w:p>
    <w:bookmarkEnd w:id="2830"/>
    <w:bookmarkStart w:name="z3085" w:id="2831"/>
    <w:p>
      <w:pPr>
        <w:spacing w:after="0"/>
        <w:ind w:left="0"/>
        <w:jc w:val="both"/>
      </w:pPr>
      <w:r>
        <w:rPr>
          <w:rFonts w:ascii="Times New Roman"/>
          <w:b w:val="false"/>
          <w:i w:val="false"/>
          <w:color w:val="000000"/>
          <w:sz w:val="28"/>
        </w:rPr>
        <w:t>
      2) в налоговой форме:</w:t>
      </w:r>
    </w:p>
    <w:bookmarkEnd w:id="2831"/>
    <w:bookmarkStart w:name="z3086" w:id="2832"/>
    <w:p>
      <w:pPr>
        <w:spacing w:after="0"/>
        <w:ind w:left="0"/>
        <w:jc w:val="both"/>
      </w:pPr>
      <w:r>
        <w:rPr>
          <w:rFonts w:ascii="Times New Roman"/>
          <w:b w:val="false"/>
          <w:i w:val="false"/>
          <w:color w:val="000000"/>
          <w:sz w:val="28"/>
        </w:rPr>
        <w:t>
      не указан код налогового органа;</w:t>
      </w:r>
    </w:p>
    <w:bookmarkEnd w:id="2832"/>
    <w:bookmarkStart w:name="z3087" w:id="2833"/>
    <w:p>
      <w:pPr>
        <w:spacing w:after="0"/>
        <w:ind w:left="0"/>
        <w:jc w:val="both"/>
      </w:pPr>
      <w:r>
        <w:rPr>
          <w:rFonts w:ascii="Times New Roman"/>
          <w:b w:val="false"/>
          <w:i w:val="false"/>
          <w:color w:val="000000"/>
          <w:sz w:val="28"/>
        </w:rPr>
        <w:t>
      не указан или неверно указан идентификационный номер налогоплательщика (налогового агента);</w:t>
      </w:r>
    </w:p>
    <w:bookmarkEnd w:id="2833"/>
    <w:bookmarkStart w:name="z3088" w:id="2834"/>
    <w:p>
      <w:pPr>
        <w:spacing w:after="0"/>
        <w:ind w:left="0"/>
        <w:jc w:val="both"/>
      </w:pPr>
      <w:r>
        <w:rPr>
          <w:rFonts w:ascii="Times New Roman"/>
          <w:b w:val="false"/>
          <w:i w:val="false"/>
          <w:color w:val="000000"/>
          <w:sz w:val="28"/>
        </w:rPr>
        <w:t>
      не указан налоговый период;</w:t>
      </w:r>
    </w:p>
    <w:bookmarkEnd w:id="2834"/>
    <w:bookmarkStart w:name="z3089" w:id="2835"/>
    <w:p>
      <w:pPr>
        <w:spacing w:after="0"/>
        <w:ind w:left="0"/>
        <w:jc w:val="both"/>
      </w:pPr>
      <w:r>
        <w:rPr>
          <w:rFonts w:ascii="Times New Roman"/>
          <w:b w:val="false"/>
          <w:i w:val="false"/>
          <w:color w:val="000000"/>
          <w:sz w:val="28"/>
        </w:rPr>
        <w:t xml:space="preserve">
      не указана дата, на которую составляется декларация об активах и обязательствах; </w:t>
      </w:r>
    </w:p>
    <w:bookmarkEnd w:id="2835"/>
    <w:bookmarkStart w:name="z3090" w:id="2836"/>
    <w:p>
      <w:pPr>
        <w:spacing w:after="0"/>
        <w:ind w:left="0"/>
        <w:jc w:val="both"/>
      </w:pPr>
      <w:r>
        <w:rPr>
          <w:rFonts w:ascii="Times New Roman"/>
          <w:b w:val="false"/>
          <w:i w:val="false"/>
          <w:color w:val="000000"/>
          <w:sz w:val="28"/>
        </w:rPr>
        <w:t xml:space="preserve">
      не указан вид налоговой отчетности; </w:t>
      </w:r>
    </w:p>
    <w:bookmarkEnd w:id="2836"/>
    <w:bookmarkStart w:name="z3091" w:id="2837"/>
    <w:p>
      <w:pPr>
        <w:spacing w:after="0"/>
        <w:ind w:left="0"/>
        <w:jc w:val="both"/>
      </w:pPr>
      <w:r>
        <w:rPr>
          <w:rFonts w:ascii="Times New Roman"/>
          <w:b w:val="false"/>
          <w:i w:val="false"/>
          <w:color w:val="000000"/>
          <w:sz w:val="28"/>
        </w:rPr>
        <w:t>
      3) налоговая отчетность:</w:t>
      </w:r>
    </w:p>
    <w:bookmarkEnd w:id="2837"/>
    <w:bookmarkStart w:name="z3092" w:id="2838"/>
    <w:p>
      <w:pPr>
        <w:spacing w:after="0"/>
        <w:ind w:left="0"/>
        <w:jc w:val="both"/>
      </w:pPr>
      <w:r>
        <w:rPr>
          <w:rFonts w:ascii="Times New Roman"/>
          <w:b w:val="false"/>
          <w:i w:val="false"/>
          <w:color w:val="000000"/>
          <w:sz w:val="28"/>
        </w:rPr>
        <w:t>
      не подписана и (или) не заверена печатью со своим наименованием;</w:t>
      </w:r>
    </w:p>
    <w:bookmarkEnd w:id="2838"/>
    <w:bookmarkStart w:name="z3093" w:id="2839"/>
    <w:p>
      <w:pPr>
        <w:spacing w:after="0"/>
        <w:ind w:left="0"/>
        <w:jc w:val="both"/>
      </w:pPr>
      <w:r>
        <w:rPr>
          <w:rFonts w:ascii="Times New Roman"/>
          <w:b w:val="false"/>
          <w:i w:val="false"/>
          <w:color w:val="000000"/>
          <w:sz w:val="28"/>
        </w:rPr>
        <w:t>
      имеет статус обработки "Отказ в обработке" при непринятии системой приема и обработки налоговой отчетности форматно-логического контроля.</w:t>
      </w:r>
    </w:p>
    <w:bookmarkEnd w:id="2839"/>
    <w:bookmarkStart w:name="z3094" w:id="2840"/>
    <w:p>
      <w:pPr>
        <w:spacing w:after="0"/>
        <w:ind w:left="0"/>
        <w:jc w:val="both"/>
      </w:pPr>
      <w:r>
        <w:rPr>
          <w:rFonts w:ascii="Times New Roman"/>
          <w:b w:val="false"/>
          <w:i w:val="false"/>
          <w:color w:val="000000"/>
          <w:sz w:val="28"/>
        </w:rPr>
        <w:t>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документов и выдает расписку об отказе в приеме документов по форме, согласно приложению 2 к настоящему стандарту государственной услуги.</w:t>
      </w:r>
    </w:p>
    <w:bookmarkEnd w:id="2840"/>
    <w:bookmarkStart w:name="z3095" w:id="2841"/>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2841"/>
    <w:bookmarkStart w:name="z3096" w:id="2842"/>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14 настоящего стандарта государственной услуги.</w:t>
      </w:r>
    </w:p>
    <w:bookmarkEnd w:id="2842"/>
    <w:bookmarkStart w:name="z3097" w:id="2843"/>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bookmarkEnd w:id="2843"/>
    <w:bookmarkStart w:name="z3098" w:id="2844"/>
    <w:p>
      <w:pPr>
        <w:spacing w:after="0"/>
        <w:ind w:left="0"/>
        <w:jc w:val="both"/>
      </w:pPr>
      <w:r>
        <w:rPr>
          <w:rFonts w:ascii="Times New Roman"/>
          <w:b w:val="false"/>
          <w:i w:val="false"/>
          <w:color w:val="000000"/>
          <w:sz w:val="28"/>
        </w:rPr>
        <w:t>
      В жалобе услугополучателя указываются:</w:t>
      </w:r>
    </w:p>
    <w:bookmarkEnd w:id="2844"/>
    <w:bookmarkStart w:name="z3099" w:id="2845"/>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2845"/>
    <w:bookmarkStart w:name="z3100" w:id="2846"/>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2846"/>
    <w:bookmarkStart w:name="z3101" w:id="2847"/>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2847"/>
    <w:bookmarkStart w:name="z3102" w:id="2848"/>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2848"/>
    <w:bookmarkStart w:name="z3103" w:id="2849"/>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2849"/>
    <w:bookmarkStart w:name="z3104" w:id="2850"/>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2850"/>
    <w:bookmarkStart w:name="z3105" w:id="2851"/>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2851"/>
    <w:bookmarkStart w:name="z3106" w:id="2852"/>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2852"/>
    <w:bookmarkStart w:name="z3107" w:id="2853"/>
    <w:p>
      <w:pPr>
        <w:spacing w:after="0"/>
        <w:ind w:left="0"/>
        <w:jc w:val="both"/>
      </w:pPr>
      <w:r>
        <w:rPr>
          <w:rFonts w:ascii="Times New Roman"/>
          <w:b w:val="false"/>
          <w:i w:val="false"/>
          <w:color w:val="000000"/>
          <w:sz w:val="28"/>
        </w:rPr>
        <w:t>
      Работник Государственной корпорации:</w:t>
      </w:r>
    </w:p>
    <w:bookmarkEnd w:id="2853"/>
    <w:bookmarkStart w:name="z3108" w:id="2854"/>
    <w:p>
      <w:pPr>
        <w:spacing w:after="0"/>
        <w:ind w:left="0"/>
        <w:jc w:val="both"/>
      </w:pPr>
      <w:r>
        <w:rPr>
          <w:rFonts w:ascii="Times New Roman"/>
          <w:b w:val="false"/>
          <w:i w:val="false"/>
          <w:color w:val="000000"/>
          <w:sz w:val="28"/>
        </w:rPr>
        <w:t>
      осуществляет идентификацию услугополучателя;</w:t>
      </w:r>
    </w:p>
    <w:bookmarkEnd w:id="2854"/>
    <w:bookmarkStart w:name="z3109" w:id="2855"/>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2855"/>
    <w:bookmarkStart w:name="z3110" w:id="2856"/>
    <w:p>
      <w:pPr>
        <w:spacing w:after="0"/>
        <w:ind w:left="0"/>
        <w:jc w:val="both"/>
      </w:pPr>
      <w:r>
        <w:rPr>
          <w:rFonts w:ascii="Times New Roman"/>
          <w:b w:val="false"/>
          <w:i w:val="false"/>
          <w:color w:val="000000"/>
          <w:sz w:val="28"/>
        </w:rPr>
        <w:t>
      разъясняет основные правила подачи видеообращения;</w:t>
      </w:r>
    </w:p>
    <w:bookmarkEnd w:id="2856"/>
    <w:bookmarkStart w:name="z3111" w:id="2857"/>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2857"/>
    <w:bookmarkStart w:name="z3112" w:id="2858"/>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2858"/>
    <w:bookmarkStart w:name="z3113" w:id="2859"/>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2859"/>
    <w:bookmarkStart w:name="z3114" w:id="2860"/>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2860"/>
    <w:bookmarkStart w:name="z3115" w:id="2861"/>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2861"/>
    <w:bookmarkStart w:name="z3116" w:id="2862"/>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862"/>
    <w:bookmarkStart w:name="z3117" w:id="2863"/>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bookmarkEnd w:id="2863"/>
    <w:bookmarkStart w:name="z3118" w:id="2864"/>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2864"/>
    <w:bookmarkStart w:name="z3119" w:id="2865"/>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2865"/>
    <w:bookmarkStart w:name="z3120" w:id="2866"/>
    <w:p>
      <w:pPr>
        <w:spacing w:after="0"/>
        <w:ind w:left="0"/>
        <w:jc w:val="both"/>
      </w:pPr>
      <w:r>
        <w:rPr>
          <w:rFonts w:ascii="Times New Roman"/>
          <w:b w:val="false"/>
          <w:i w:val="false"/>
          <w:color w:val="000000"/>
          <w:sz w:val="28"/>
        </w:rPr>
        <w:t>
      услугодателя – www.kgd.gov.kz, www.minfin.gov.kz;</w:t>
      </w:r>
    </w:p>
    <w:bookmarkEnd w:id="2866"/>
    <w:bookmarkStart w:name="z3121" w:id="2867"/>
    <w:p>
      <w:pPr>
        <w:spacing w:after="0"/>
        <w:ind w:left="0"/>
        <w:jc w:val="both"/>
      </w:pPr>
      <w:r>
        <w:rPr>
          <w:rFonts w:ascii="Times New Roman"/>
          <w:b w:val="false"/>
          <w:i w:val="false"/>
          <w:color w:val="000000"/>
          <w:sz w:val="28"/>
        </w:rPr>
        <w:t>
      Государственной корпорации – www.gov4c.kz.</w:t>
      </w:r>
    </w:p>
    <w:bookmarkEnd w:id="2867"/>
    <w:bookmarkStart w:name="z3122" w:id="2868"/>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ЭЦП.</w:t>
      </w:r>
    </w:p>
    <w:bookmarkEnd w:id="2868"/>
    <w:bookmarkStart w:name="z3123" w:id="2869"/>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СОНО, а также Единого контакт-центра.</w:t>
      </w:r>
    </w:p>
    <w:bookmarkEnd w:id="2869"/>
    <w:bookmarkStart w:name="z3124" w:id="2870"/>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28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"Прием налоговых форм при экспорте (импорте)</w:t>
            </w:r>
            <w:r>
              <w:br/>
            </w:r>
            <w:r>
              <w:rPr>
                <w:rFonts w:ascii="Times New Roman"/>
                <w:b w:val="false"/>
                <w:i w:val="false"/>
                <w:color w:val="000000"/>
                <w:sz w:val="20"/>
              </w:rPr>
              <w:t>товаров в Евразийском экономическом союзе"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328.00</w:t>
            </w:r>
          </w:p>
        </w:tc>
      </w:tr>
    </w:tbl>
    <w:bookmarkStart w:name="z3127" w:id="2871"/>
    <w:p>
      <w:pPr>
        <w:spacing w:after="0"/>
        <w:ind w:left="0"/>
        <w:jc w:val="left"/>
      </w:pPr>
      <w:r>
        <w:rPr>
          <w:rFonts w:ascii="Times New Roman"/>
          <w:b/>
          <w:i w:val="false"/>
          <w:color w:val="000000"/>
        </w:rPr>
        <w:t xml:space="preserve"> Заявление ввозе товаров и уплате косвенных налогов                                                       Страница </w:t>
      </w:r>
    </w:p>
    <w:bookmarkEnd w:id="2871"/>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i w:val="false"/>
          <w:color w:val="000000"/>
          <w:sz w:val="28"/>
        </w:rPr>
        <w:t xml:space="preserve">из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i w:val="false"/>
          <w:color w:val="000000"/>
          <w:sz w:val="28"/>
        </w:rPr>
        <w:t xml:space="preserve">                                                                                                       номер число месяц год</w:t>
      </w:r>
      <w:r>
        <w:br/>
      </w:r>
      <w:r>
        <w:rPr>
          <w:rFonts w:ascii="Times New Roman"/>
          <w:b/>
          <w:i w:val="false"/>
          <w:color w:val="000000"/>
          <w:sz w:val="28"/>
        </w:rPr>
        <w:t xml:space="preserve">                                                                                                       </w:t>
      </w:r>
    </w:p>
    <w:p>
      <w:pPr>
        <w:spacing w:after="0"/>
        <w:ind w:left="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425700" cy="266700"/>
                    </a:xfrm>
                    <a:prstGeom prst="rect">
                      <a:avLst/>
                    </a:prstGeom>
                  </pic:spPr>
                </pic:pic>
              </a:graphicData>
            </a:graphic>
          </wp:inline>
        </w:drawing>
      </w:r>
    </w:p>
    <w:p>
      <w:pPr>
        <w:spacing w:after="0"/>
        <w:ind w:left="0"/>
        <w:jc w:val="left"/>
      </w:pPr>
      <w:r>
        <w:br/>
      </w:r>
    </w:p>
    <w:bookmarkStart w:name="z3128" w:id="2872"/>
    <w:p>
      <w:pPr>
        <w:spacing w:after="0"/>
        <w:ind w:left="0"/>
        <w:jc w:val="both"/>
      </w:pPr>
      <w:r>
        <w:rPr>
          <w:rFonts w:ascii="Times New Roman"/>
          <w:b w:val="false"/>
          <w:i w:val="false"/>
          <w:color w:val="000000"/>
          <w:sz w:val="28"/>
        </w:rPr>
        <w:t>
      Раздел 1.</w:t>
      </w:r>
    </w:p>
    <w:bookmarkEnd w:id="2872"/>
    <w:bookmarkStart w:name="z3129" w:id="2873"/>
    <w:p>
      <w:pPr>
        <w:spacing w:after="0"/>
        <w:ind w:left="0"/>
        <w:jc w:val="both"/>
      </w:pPr>
      <w:r>
        <w:rPr>
          <w:rFonts w:ascii="Times New Roman"/>
          <w:b w:val="false"/>
          <w:i w:val="false"/>
          <w:color w:val="000000"/>
          <w:sz w:val="28"/>
        </w:rPr>
        <w:t xml:space="preserve">
      Продавец                                                                         Покупатель </w:t>
      </w:r>
    </w:p>
    <w:bookmarkEnd w:id="2873"/>
    <w:bookmarkStart w:name="z3130" w:id="2874"/>
    <w:p>
      <w:pPr>
        <w:spacing w:after="0"/>
        <w:ind w:left="0"/>
        <w:jc w:val="both"/>
      </w:pPr>
      <w:r>
        <w:rPr>
          <w:rFonts w:ascii="Times New Roman"/>
          <w:b w:val="false"/>
          <w:i w:val="false"/>
          <w:color w:val="000000"/>
          <w:sz w:val="28"/>
        </w:rPr>
        <w:t xml:space="preserve">
      Идентификационный код (номер) налогоплательщика                                           Идентификационный код (номер) налогоплательщика </w:t>
      </w:r>
    </w:p>
    <w:bookmarkEnd w:id="2874"/>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1" w:id="2875"/>
    <w:p>
      <w:pPr>
        <w:spacing w:after="0"/>
        <w:ind w:left="0"/>
        <w:jc w:val="both"/>
      </w:pPr>
      <w:r>
        <w:rPr>
          <w:rFonts w:ascii="Times New Roman"/>
          <w:b w:val="false"/>
          <w:i w:val="false"/>
          <w:color w:val="000000"/>
          <w:sz w:val="28"/>
        </w:rPr>
        <w:t>
      01                                                                               02</w:t>
      </w:r>
      <w:r>
        <w:br/>
      </w:r>
      <w:r>
        <w:rPr>
          <w:rFonts w:ascii="Times New Roman"/>
          <w:b w:val="false"/>
          <w:i w:val="false"/>
          <w:color w:val="000000"/>
          <w:sz w:val="28"/>
        </w:rPr>
        <w:t xml:space="preserve">       ___________________________________                                                 _______________________________</w:t>
      </w:r>
      <w:r>
        <w:br/>
      </w:r>
      <w:r>
        <w:rPr>
          <w:rFonts w:ascii="Times New Roman"/>
          <w:b w:val="false"/>
          <w:i w:val="false"/>
          <w:color w:val="000000"/>
          <w:sz w:val="28"/>
        </w:rPr>
        <w:t xml:space="preserve">       (наименование организации, Ф.И.О. индивидуального                                    (наименование организации, Ф.И.О индивидуального предпринимателя)</w:t>
      </w:r>
      <w:r>
        <w:br/>
      </w:r>
      <w:r>
        <w:rPr>
          <w:rFonts w:ascii="Times New Roman"/>
          <w:b w:val="false"/>
          <w:i w:val="false"/>
          <w:color w:val="000000"/>
          <w:sz w:val="28"/>
        </w:rPr>
        <w:t xml:space="preserve">       предпринимателя)</w:t>
      </w:r>
      <w:r>
        <w:br/>
      </w:r>
      <w:r>
        <w:rPr>
          <w:rFonts w:ascii="Times New Roman"/>
          <w:b w:val="false"/>
          <w:i w:val="false"/>
          <w:color w:val="000000"/>
          <w:sz w:val="28"/>
        </w:rPr>
        <w:t xml:space="preserve">       физического лица, не являющегося индивидуальным  предпринимателем)</w:t>
      </w:r>
    </w:p>
    <w:bookmarkEnd w:id="2875"/>
    <w:bookmarkStart w:name="z3132" w:id="2876"/>
    <w:p>
      <w:pPr>
        <w:spacing w:after="0"/>
        <w:ind w:left="0"/>
        <w:jc w:val="both"/>
      </w:pPr>
      <w:r>
        <w:rPr>
          <w:rFonts w:ascii="Times New Roman"/>
          <w:b w:val="false"/>
          <w:i w:val="false"/>
          <w:color w:val="000000"/>
          <w:sz w:val="28"/>
        </w:rPr>
        <w:t>
      03                                                                               04</w:t>
      </w:r>
      <w:r>
        <w:br/>
      </w:r>
      <w:r>
        <w:rPr>
          <w:rFonts w:ascii="Times New Roman"/>
          <w:b w:val="false"/>
          <w:i w:val="false"/>
          <w:color w:val="000000"/>
          <w:sz w:val="28"/>
        </w:rPr>
        <w:t xml:space="preserve">       ____________________________                                                       ____________________________</w:t>
      </w:r>
      <w:r>
        <w:br/>
      </w:r>
      <w:r>
        <w:rPr>
          <w:rFonts w:ascii="Times New Roman"/>
          <w:b w:val="false"/>
          <w:i w:val="false"/>
          <w:color w:val="000000"/>
          <w:sz w:val="28"/>
        </w:rPr>
        <w:t xml:space="preserve">       (код страны, место нахождения (жительства)                                          (код страны, место нахождения (жительства)</w:t>
      </w:r>
    </w:p>
    <w:bookmarkEnd w:id="2876"/>
    <w:bookmarkStart w:name="z3133" w:id="2877"/>
    <w:p>
      <w:pPr>
        <w:spacing w:after="0"/>
        <w:ind w:left="0"/>
        <w:jc w:val="both"/>
      </w:pPr>
      <w:r>
        <w:rPr>
          <w:rFonts w:ascii="Times New Roman"/>
          <w:b w:val="false"/>
          <w:i w:val="false"/>
          <w:color w:val="000000"/>
          <w:sz w:val="28"/>
        </w:rPr>
        <w:t>
      05 № договора (контракта) ______ Дата договора (контракта) ______ 20__г.  № спецификации _______, _______ дата спецификации ____, ____</w:t>
      </w:r>
    </w:p>
    <w:bookmarkEnd w:id="2877"/>
    <w:bookmarkStart w:name="z3134" w:id="2878"/>
    <w:p>
      <w:pPr>
        <w:spacing w:after="0"/>
        <w:ind w:left="0"/>
        <w:jc w:val="both"/>
      </w:pPr>
      <w:r>
        <w:rPr>
          <w:rFonts w:ascii="Times New Roman"/>
          <w:b w:val="false"/>
          <w:i w:val="false"/>
          <w:color w:val="000000"/>
          <w:sz w:val="28"/>
        </w:rPr>
        <w:t>
      06</w:t>
      </w:r>
      <w:r>
        <w:br/>
      </w:r>
      <w:r>
        <w:rPr>
          <w:rFonts w:ascii="Times New Roman"/>
          <w:b w:val="false"/>
          <w:i w:val="false"/>
          <w:color w:val="000000"/>
          <w:sz w:val="28"/>
        </w:rPr>
        <w:t xml:space="preserve">       _____________________________________________________________________</w:t>
      </w:r>
      <w:r>
        <w:br/>
      </w:r>
      <w:r>
        <w:rPr>
          <w:rFonts w:ascii="Times New Roman"/>
          <w:b w:val="false"/>
          <w:i w:val="false"/>
          <w:color w:val="000000"/>
          <w:sz w:val="28"/>
        </w:rPr>
        <w:t xml:space="preserve">       (наименование организации (Ф.И.О. индивидуального предпринимателя) код страны, место нахождения (жительства)</w:t>
      </w:r>
    </w:p>
    <w:bookmarkEnd w:id="2878"/>
    <w:bookmarkStart w:name="z3135" w:id="2879"/>
    <w:p>
      <w:pPr>
        <w:spacing w:after="0"/>
        <w:ind w:left="0"/>
        <w:jc w:val="both"/>
      </w:pPr>
      <w:r>
        <w:rPr>
          <w:rFonts w:ascii="Times New Roman"/>
          <w:b w:val="false"/>
          <w:i w:val="false"/>
          <w:color w:val="000000"/>
          <w:sz w:val="28"/>
        </w:rPr>
        <w:t>
      07 № договора (контракта) ______ Дата договора (контракта) ______ 20__г. № спецификации _______ , _______ дата спецификации ____ , ____</w:t>
      </w:r>
      <w:r>
        <w:br/>
      </w:r>
      <w:r>
        <w:rPr>
          <w:rFonts w:ascii="Times New Roman"/>
          <w:b w:val="false"/>
          <w:i w:val="false"/>
          <w:color w:val="000000"/>
          <w:sz w:val="28"/>
        </w:rPr>
        <w:t xml:space="preserve">       (в случае заключения договора лизинга в ячейке </w:t>
      </w:r>
    </w:p>
    <w:bookmarkEnd w:id="2879"/>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указывается отметка Х,</w:t>
      </w:r>
      <w:r>
        <w:br/>
      </w:r>
      <w:r>
        <w:rPr>
          <w:rFonts w:ascii="Times New Roman"/>
          <w:b w:val="false"/>
          <w:i w:val="false"/>
          <w:color w:val="000000"/>
          <w:sz w:val="28"/>
        </w:rPr>
        <w:t>
</w:t>
      </w:r>
    </w:p>
    <w:bookmarkStart w:name="z3136" w:id="2880"/>
    <w:p>
      <w:pPr>
        <w:spacing w:after="0"/>
        <w:ind w:left="0"/>
        <w:jc w:val="both"/>
      </w:pPr>
      <w:r>
        <w:rPr>
          <w:rFonts w:ascii="Times New Roman"/>
          <w:b w:val="false"/>
          <w:i w:val="false"/>
          <w:color w:val="000000"/>
          <w:sz w:val="28"/>
        </w:rPr>
        <w:t xml:space="preserve">
      в случае заключения договора переработки давальческого сырья в ячейке </w:t>
      </w:r>
    </w:p>
    <w:bookmarkEnd w:id="2880"/>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указывается отметка Х,</w:t>
      </w:r>
      <w:r>
        <w:br/>
      </w:r>
      <w:r>
        <w:rPr>
          <w:rFonts w:ascii="Times New Roman"/>
          <w:b w:val="false"/>
          <w:i w:val="false"/>
          <w:color w:val="000000"/>
          <w:sz w:val="28"/>
        </w:rPr>
        <w:t xml:space="preserve">       в случае заключения договора о приобретении товара у физического лица, не являющегося индивидуальным предпринимателем, в ячейке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указывается отметка Х)</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3"/>
        <w:gridCol w:w="1063"/>
        <w:gridCol w:w="1358"/>
        <w:gridCol w:w="1063"/>
        <w:gridCol w:w="1063"/>
        <w:gridCol w:w="1849"/>
        <w:gridCol w:w="1063"/>
        <w:gridCol w:w="1063"/>
        <w:gridCol w:w="1063"/>
        <w:gridCol w:w="1652"/>
      </w:tblGrid>
      <w:tr>
        <w:trPr>
          <w:trHeight w:val="30" w:hRule="atLeast"/>
        </w:trPr>
        <w:tc>
          <w:tcPr>
            <w:tcW w:w="1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товара</w:t>
            </w:r>
          </w:p>
        </w:tc>
        <w:tc>
          <w:tcPr>
            <w:tcW w:w="13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ТН ВЭД</w:t>
            </w:r>
          </w:p>
        </w:tc>
        <w:tc>
          <w:tcPr>
            <w:tcW w:w="1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 товара</w:t>
            </w:r>
          </w:p>
        </w:tc>
        <w:tc>
          <w:tcPr>
            <w:tcW w:w="1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1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товара (работы)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Транспортный (товаросопроводительный) документ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1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номер</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3137" w:id="2881"/>
    <w:p>
      <w:pPr>
        <w:spacing w:after="0"/>
        <w:ind w:left="0"/>
        <w:jc w:val="both"/>
      </w:pPr>
      <w:r>
        <w:rPr>
          <w:rFonts w:ascii="Times New Roman"/>
          <w:b w:val="false"/>
          <w:i w:val="false"/>
          <w:color w:val="000000"/>
          <w:sz w:val="28"/>
        </w:rPr>
        <w:t>
      продолжение таблицы</w:t>
      </w:r>
    </w:p>
    <w:bookmarkEnd w:id="28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9"/>
        <w:gridCol w:w="1229"/>
        <w:gridCol w:w="1233"/>
        <w:gridCol w:w="1229"/>
        <w:gridCol w:w="1230"/>
        <w:gridCol w:w="1230"/>
        <w:gridCol w:w="1230"/>
        <w:gridCol w:w="1230"/>
        <w:gridCol w:w="1230"/>
        <w:gridCol w:w="123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Счет-фактура</w:t>
            </w:r>
          </w:p>
        </w:tc>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на учет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база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налога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Суммы налогов</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w:t>
            </w:r>
          </w:p>
        </w:tc>
      </w:tr>
      <w:tr>
        <w:trPr>
          <w:trHeight w:val="30" w:hRule="atLeast"/>
        </w:trPr>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(специфические)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адвалорные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38" w:id="2882"/>
    <w:p>
      <w:pPr>
        <w:spacing w:after="0"/>
        <w:ind w:left="0"/>
        <w:jc w:val="both"/>
      </w:pPr>
      <w:r>
        <w:rPr>
          <w:rFonts w:ascii="Times New Roman"/>
          <w:b w:val="false"/>
          <w:i w:val="false"/>
          <w:color w:val="000000"/>
          <w:sz w:val="28"/>
        </w:rPr>
        <w:t>
      Достоверность и полноту сведений, приведенных в данном заявлении, подтверждаю</w:t>
      </w:r>
      <w:r>
        <w:br/>
      </w:r>
      <w:r>
        <w:rPr>
          <w:rFonts w:ascii="Times New Roman"/>
          <w:b w:val="false"/>
          <w:i w:val="false"/>
          <w:color w:val="000000"/>
          <w:sz w:val="28"/>
        </w:rPr>
        <w:t xml:space="preserve">       ___________________________________ ___________ _____________</w:t>
      </w:r>
      <w:r>
        <w:br/>
      </w:r>
      <w:r>
        <w:rPr>
          <w:rFonts w:ascii="Times New Roman"/>
          <w:b w:val="false"/>
          <w:i w:val="false"/>
          <w:color w:val="000000"/>
          <w:sz w:val="28"/>
        </w:rPr>
        <w:t xml:space="preserve">       Ф.И.О. руководителя организации,       подпись       дата                         М.П.</w:t>
      </w:r>
      <w:r>
        <w:br/>
      </w:r>
      <w:r>
        <w:rPr>
          <w:rFonts w:ascii="Times New Roman"/>
          <w:b w:val="false"/>
          <w:i w:val="false"/>
          <w:color w:val="000000"/>
          <w:sz w:val="28"/>
        </w:rPr>
        <w:t xml:space="preserve">       индивидуального предпринимателя,</w:t>
      </w:r>
      <w:r>
        <w:br/>
      </w:r>
      <w:r>
        <w:rPr>
          <w:rFonts w:ascii="Times New Roman"/>
          <w:b w:val="false"/>
          <w:i w:val="false"/>
          <w:color w:val="000000"/>
          <w:sz w:val="28"/>
        </w:rPr>
        <w:t xml:space="preserve">       (уполномоченного лица) - покупателя</w:t>
      </w:r>
    </w:p>
    <w:bookmarkEnd w:id="2882"/>
    <w:bookmarkStart w:name="z3139" w:id="2883"/>
    <w:p>
      <w:pPr>
        <w:spacing w:after="0"/>
        <w:ind w:left="0"/>
        <w:jc w:val="both"/>
      </w:pPr>
      <w:r>
        <w:rPr>
          <w:rFonts w:ascii="Times New Roman"/>
          <w:b w:val="false"/>
          <w:i w:val="false"/>
          <w:color w:val="000000"/>
          <w:sz w:val="28"/>
        </w:rPr>
        <w:t xml:space="preserve">
                                                                                                                   Страница </w:t>
      </w:r>
    </w:p>
    <w:bookmarkEnd w:id="2883"/>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из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Номер Число Месяц Год</w:t>
      </w:r>
      <w:r>
        <w:br/>
      </w:r>
      <w:r>
        <w:rPr>
          <w:rFonts w:ascii="Times New Roman"/>
          <w:b w:val="false"/>
          <w:i w:val="false"/>
          <w:color w:val="000000"/>
          <w:sz w:val="28"/>
        </w:rPr>
        <w:t xml:space="preserve">                                                                                                       </w:t>
      </w:r>
    </w:p>
    <w:p>
      <w:pPr>
        <w:spacing w:after="0"/>
        <w:ind w:left="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4257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0" w:id="2884"/>
    <w:p>
      <w:pPr>
        <w:spacing w:after="0"/>
        <w:ind w:left="0"/>
        <w:jc w:val="both"/>
      </w:pPr>
      <w:r>
        <w:rPr>
          <w:rFonts w:ascii="Times New Roman"/>
          <w:b w:val="false"/>
          <w:i w:val="false"/>
          <w:color w:val="000000"/>
          <w:sz w:val="28"/>
        </w:rPr>
        <w:t>
      Раздел 2.</w:t>
      </w:r>
    </w:p>
    <w:bookmarkEnd w:id="28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6"/>
        <w:gridCol w:w="7734"/>
      </w:tblGrid>
      <w:tr>
        <w:trPr>
          <w:trHeight w:val="30" w:hRule="atLeast"/>
        </w:trPr>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1" w:id="2885"/>
          <w:p>
            <w:pPr>
              <w:spacing w:after="20"/>
              <w:ind w:left="20"/>
              <w:jc w:val="both"/>
            </w:pPr>
            <w:r>
              <w:rPr>
                <w:rFonts w:ascii="Times New Roman"/>
                <w:b w:val="false"/>
                <w:i w:val="false"/>
                <w:color w:val="000000"/>
                <w:sz w:val="20"/>
              </w:rPr>
              <w:t>
Отметка о регистрации заявления при представлении в налоговый орган</w:t>
            </w:r>
            <w:r>
              <w:br/>
            </w:r>
            <w:r>
              <w:rPr>
                <w:rFonts w:ascii="Times New Roman"/>
                <w:b w:val="false"/>
                <w:i w:val="false"/>
                <w:color w:val="000000"/>
                <w:sz w:val="20"/>
              </w:rPr>
              <w:t>
</w:t>
            </w:r>
            <w:r>
              <w:rPr>
                <w:rFonts w:ascii="Times New Roman"/>
                <w:b w:val="false"/>
                <w:i w:val="false"/>
                <w:color w:val="000000"/>
                <w:sz w:val="20"/>
              </w:rPr>
              <w:t>Номер Число Месяц Год</w:t>
            </w:r>
            <w:r>
              <w:br/>
            </w:r>
            <w:r>
              <w:rPr>
                <w:rFonts w:ascii="Times New Roman"/>
                <w:b w:val="false"/>
                <w:i w:val="false"/>
                <w:color w:val="000000"/>
                <w:sz w:val="20"/>
              </w:rPr>
              <w:t>
</w:t>
            </w:r>
          </w:p>
          <w:bookmarkEnd w:id="2885"/>
          <w:p>
            <w:pPr>
              <w:spacing w:after="20"/>
              <w:ind w:left="2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4257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7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3" w:id="2886"/>
          <w:p>
            <w:pPr>
              <w:spacing w:after="20"/>
              <w:ind w:left="20"/>
              <w:jc w:val="both"/>
            </w:pPr>
            <w:r>
              <w:rPr>
                <w:rFonts w:ascii="Times New Roman"/>
                <w:b w:val="false"/>
                <w:i w:val="false"/>
                <w:color w:val="000000"/>
                <w:sz w:val="20"/>
              </w:rPr>
              <w:t>
Отметка налогового органа об уплате косвенных налогов (освобождении от налогообложения НДС и (или) акцизов) по месту постановки на учет покупателя производится в течение десяти рабочих дней с даты отметки о регистрации Заявления.</w:t>
            </w:r>
            <w:r>
              <w:br/>
            </w:r>
            <w:r>
              <w:rPr>
                <w:rFonts w:ascii="Times New Roman"/>
                <w:b w:val="false"/>
                <w:i w:val="false"/>
                <w:color w:val="000000"/>
                <w:sz w:val="20"/>
              </w:rPr>
              <w:t>
</w:t>
            </w:r>
            <w:r>
              <w:rPr>
                <w:rFonts w:ascii="Times New Roman"/>
                <w:b w:val="false"/>
                <w:i w:val="false"/>
                <w:color w:val="000000"/>
                <w:sz w:val="20"/>
              </w:rPr>
              <w:t>НДС в сумме ____________ уплачен</w:t>
            </w:r>
            <w:r>
              <w:br/>
            </w:r>
            <w:r>
              <w:rPr>
                <w:rFonts w:ascii="Times New Roman"/>
                <w:b w:val="false"/>
                <w:i w:val="false"/>
                <w:color w:val="000000"/>
                <w:sz w:val="20"/>
              </w:rPr>
              <w:t>
</w:t>
            </w:r>
            <w:r>
              <w:rPr>
                <w:rFonts w:ascii="Times New Roman"/>
                <w:b w:val="false"/>
                <w:i w:val="false"/>
                <w:color w:val="000000"/>
                <w:sz w:val="20"/>
              </w:rPr>
              <w:t>Акцизы в сумме ____________ уплачены</w:t>
            </w:r>
            <w:r>
              <w:br/>
            </w:r>
            <w:r>
              <w:rPr>
                <w:rFonts w:ascii="Times New Roman"/>
                <w:b w:val="false"/>
                <w:i w:val="false"/>
                <w:color w:val="000000"/>
                <w:sz w:val="20"/>
              </w:rPr>
              <w:t>
</w:t>
            </w:r>
            <w:r>
              <w:rPr>
                <w:rFonts w:ascii="Times New Roman"/>
                <w:b w:val="false"/>
                <w:i w:val="false"/>
                <w:color w:val="000000"/>
                <w:sz w:val="20"/>
              </w:rPr>
              <w:t>_________________ __________ _______ _____</w:t>
            </w:r>
            <w:r>
              <w:br/>
            </w:r>
            <w:r>
              <w:rPr>
                <w:rFonts w:ascii="Times New Roman"/>
                <w:b w:val="false"/>
                <w:i w:val="false"/>
                <w:color w:val="000000"/>
                <w:sz w:val="20"/>
              </w:rPr>
              <w:t>Ф.И.О. инспектора должность подпись дата</w:t>
            </w:r>
            <w:r>
              <w:br/>
            </w:r>
            <w:r>
              <w:rPr>
                <w:rFonts w:ascii="Times New Roman"/>
                <w:b w:val="false"/>
                <w:i w:val="false"/>
                <w:color w:val="000000"/>
                <w:sz w:val="20"/>
              </w:rPr>
              <w:t>
_____________________________________ _______ ____</w:t>
            </w:r>
            <w:r>
              <w:br/>
            </w:r>
            <w:r>
              <w:rPr>
                <w:rFonts w:ascii="Times New Roman"/>
                <w:b w:val="false"/>
                <w:i w:val="false"/>
                <w:color w:val="000000"/>
                <w:sz w:val="20"/>
              </w:rPr>
              <w:t>Руководитель (заместитель руководителя) подпись дата</w:t>
            </w:r>
            <w:r>
              <w:br/>
            </w:r>
            <w:r>
              <w:rPr>
                <w:rFonts w:ascii="Times New Roman"/>
                <w:b w:val="false"/>
                <w:i w:val="false"/>
                <w:color w:val="000000"/>
                <w:sz w:val="20"/>
              </w:rPr>
              <w:t>_____________________________________   М.П.</w:t>
            </w:r>
            <w:r>
              <w:br/>
            </w:r>
            <w:r>
              <w:rPr>
                <w:rFonts w:ascii="Times New Roman"/>
                <w:b w:val="false"/>
                <w:i w:val="false"/>
                <w:color w:val="000000"/>
                <w:sz w:val="20"/>
              </w:rPr>
              <w:t>наименование налогового органа</w:t>
            </w:r>
          </w:p>
          <w:bookmarkEnd w:id="2886"/>
        </w:tc>
      </w:tr>
    </w:tbl>
    <w:bookmarkStart w:name="z3147" w:id="2887"/>
    <w:p>
      <w:pPr>
        <w:spacing w:after="0"/>
        <w:ind w:left="0"/>
        <w:jc w:val="both"/>
      </w:pPr>
      <w:r>
        <w:rPr>
          <w:rFonts w:ascii="Times New Roman"/>
          <w:b w:val="false"/>
          <w:i w:val="false"/>
          <w:color w:val="000000"/>
          <w:sz w:val="28"/>
        </w:rPr>
        <w:t>
      1) В случае установления налоговым органом несоответствия заполненных налогоплательщиком реквизитов заявления требованиям Договора о Евразийском экономическом союзе от 29 мая 2014 года налоговый орган производит отметку об уплате косвенных налогов после устранения выявленных несоответствий налогоплательщиком.</w:t>
      </w:r>
    </w:p>
    <w:bookmarkEnd w:id="2887"/>
    <w:bookmarkStart w:name="z3148" w:id="2888"/>
    <w:p>
      <w:pPr>
        <w:spacing w:after="0"/>
        <w:ind w:left="0"/>
        <w:jc w:val="both"/>
      </w:pPr>
      <w:r>
        <w:rPr>
          <w:rFonts w:ascii="Times New Roman"/>
          <w:b w:val="false"/>
          <w:i w:val="false"/>
          <w:color w:val="000000"/>
          <w:sz w:val="28"/>
        </w:rPr>
        <w:t>
                                                                                                             Страница из</w:t>
      </w:r>
      <w:r>
        <w:br/>
      </w:r>
      <w:r>
        <w:rPr>
          <w:rFonts w:ascii="Times New Roman"/>
          <w:b w:val="false"/>
          <w:i w:val="false"/>
          <w:color w:val="000000"/>
          <w:sz w:val="28"/>
        </w:rPr>
        <w:t xml:space="preserve">                                                                                                             Номер Число Месяц Год</w:t>
      </w:r>
      <w:r>
        <w:br/>
      </w:r>
      <w:r>
        <w:rPr>
          <w:rFonts w:ascii="Times New Roman"/>
          <w:b w:val="false"/>
          <w:i w:val="false"/>
          <w:color w:val="000000"/>
          <w:sz w:val="28"/>
        </w:rPr>
        <w:t xml:space="preserve">                                                                                                             </w:t>
      </w:r>
    </w:p>
    <w:bookmarkEnd w:id="2888"/>
    <w:p>
      <w:pPr>
        <w:spacing w:after="0"/>
        <w:ind w:left="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4257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9" w:id="2889"/>
    <w:p>
      <w:pPr>
        <w:spacing w:after="0"/>
        <w:ind w:left="0"/>
        <w:jc w:val="both"/>
      </w:pPr>
      <w:r>
        <w:rPr>
          <w:rFonts w:ascii="Times New Roman"/>
          <w:b w:val="false"/>
          <w:i w:val="false"/>
          <w:color w:val="000000"/>
          <w:sz w:val="28"/>
        </w:rPr>
        <w:t>
      Раздел 3.</w:t>
      </w:r>
    </w:p>
    <w:bookmarkEnd w:id="2889"/>
    <w:bookmarkStart w:name="z3150" w:id="2890"/>
    <w:p>
      <w:pPr>
        <w:spacing w:after="0"/>
        <w:ind w:left="0"/>
        <w:jc w:val="both"/>
      </w:pPr>
      <w:r>
        <w:rPr>
          <w:rFonts w:ascii="Times New Roman"/>
          <w:b w:val="false"/>
          <w:i w:val="false"/>
          <w:color w:val="000000"/>
          <w:sz w:val="28"/>
        </w:rPr>
        <w:t>
      Продавец, комитент, доверитель, принципал                                                             Покупатель, комиссионер, поверенный, агент</w:t>
      </w:r>
      <w:r>
        <w:br/>
      </w:r>
      <w:r>
        <w:rPr>
          <w:rFonts w:ascii="Times New Roman"/>
          <w:b w:val="false"/>
          <w:i w:val="false"/>
          <w:color w:val="000000"/>
          <w:sz w:val="28"/>
        </w:rPr>
        <w:t xml:space="preserve">             (нужное подчеркнуть)                                                                                     (нужное подчеркнуть)</w:t>
      </w:r>
      <w:r>
        <w:br/>
      </w:r>
      <w:r>
        <w:rPr>
          <w:rFonts w:ascii="Times New Roman"/>
          <w:b w:val="false"/>
          <w:i w:val="false"/>
          <w:color w:val="000000"/>
          <w:sz w:val="28"/>
        </w:rPr>
        <w:t xml:space="preserve">       Идентификационный код (номер) налогоплательщика </w:t>
      </w:r>
    </w:p>
    <w:bookmarkEnd w:id="2890"/>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Идентификационный код (номер) налогоплательщика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08                                                                                                 09</w:t>
      </w:r>
      <w:r>
        <w:br/>
      </w:r>
      <w:r>
        <w:rPr>
          <w:rFonts w:ascii="Times New Roman"/>
          <w:b w:val="false"/>
          <w:i w:val="false"/>
          <w:color w:val="000000"/>
          <w:sz w:val="28"/>
        </w:rPr>
        <w:t xml:space="preserve">       (наименование организации, Ф.И.О. индивидуального предпринимателя)                                    (наименование организации, Ф.И.О. индивидуального</w:t>
      </w:r>
      <w:r>
        <w:br/>
      </w:r>
      <w:r>
        <w:rPr>
          <w:rFonts w:ascii="Times New Roman"/>
          <w:b w:val="false"/>
          <w:i w:val="false"/>
          <w:color w:val="000000"/>
          <w:sz w:val="28"/>
        </w:rPr>
        <w:t>предпринимателя)</w:t>
      </w:r>
      <w:r>
        <w:br/>
      </w:r>
      <w:r>
        <w:rPr>
          <w:rFonts w:ascii="Times New Roman"/>
          <w:b w:val="false"/>
          <w:i w:val="false"/>
          <w:color w:val="000000"/>
          <w:sz w:val="28"/>
        </w:rPr>
        <w:t>
</w:t>
      </w:r>
    </w:p>
    <w:bookmarkStart w:name="z3151" w:id="2891"/>
    <w:p>
      <w:pPr>
        <w:spacing w:after="0"/>
        <w:ind w:left="0"/>
        <w:jc w:val="both"/>
      </w:pPr>
      <w:r>
        <w:rPr>
          <w:rFonts w:ascii="Times New Roman"/>
          <w:b w:val="false"/>
          <w:i w:val="false"/>
          <w:color w:val="000000"/>
          <w:sz w:val="28"/>
        </w:rPr>
        <w:t>
      10                                                                                                 11</w:t>
      </w:r>
      <w:r>
        <w:br/>
      </w:r>
      <w:r>
        <w:rPr>
          <w:rFonts w:ascii="Times New Roman"/>
          <w:b w:val="false"/>
          <w:i w:val="false"/>
          <w:color w:val="000000"/>
          <w:sz w:val="28"/>
        </w:rPr>
        <w:t xml:space="preserve">       (код страны, место нахождения (жительства)                                                            (код страны, место нахождения (жительства)</w:t>
      </w:r>
    </w:p>
    <w:bookmarkEnd w:id="2891"/>
    <w:bookmarkStart w:name="z3152" w:id="2892"/>
    <w:p>
      <w:pPr>
        <w:spacing w:after="0"/>
        <w:ind w:left="0"/>
        <w:jc w:val="both"/>
      </w:pPr>
      <w:r>
        <w:rPr>
          <w:rFonts w:ascii="Times New Roman"/>
          <w:b w:val="false"/>
          <w:i w:val="false"/>
          <w:color w:val="000000"/>
          <w:sz w:val="28"/>
        </w:rPr>
        <w:t>
      12 № договора (контракта) ______ Дата договора (контракта) ______ 20__г. № спецификации _______, _______ дата спецификации ____, ____________</w:t>
      </w:r>
      <w:r>
        <w:br/>
      </w:r>
      <w:r>
        <w:rPr>
          <w:rFonts w:ascii="Times New Roman"/>
          <w:b w:val="false"/>
          <w:i w:val="false"/>
          <w:color w:val="000000"/>
          <w:sz w:val="28"/>
        </w:rPr>
        <w:t xml:space="preserve">       ____________________________________ ___________ ________</w:t>
      </w:r>
      <w:r>
        <w:br/>
      </w:r>
      <w:r>
        <w:rPr>
          <w:rFonts w:ascii="Times New Roman"/>
          <w:b w:val="false"/>
          <w:i w:val="false"/>
          <w:color w:val="000000"/>
          <w:sz w:val="28"/>
        </w:rPr>
        <w:t xml:space="preserve">       Ф.И.О. руководителя организации,           подпись          дата                         М.П.</w:t>
      </w:r>
      <w:r>
        <w:br/>
      </w:r>
      <w:r>
        <w:rPr>
          <w:rFonts w:ascii="Times New Roman"/>
          <w:b w:val="false"/>
          <w:i w:val="false"/>
          <w:color w:val="000000"/>
          <w:sz w:val="28"/>
        </w:rPr>
        <w:t xml:space="preserve">       индивидуального предпринимателя,</w:t>
      </w:r>
      <w:r>
        <w:br/>
      </w:r>
      <w:r>
        <w:rPr>
          <w:rFonts w:ascii="Times New Roman"/>
          <w:b w:val="false"/>
          <w:i w:val="false"/>
          <w:color w:val="000000"/>
          <w:sz w:val="28"/>
        </w:rPr>
        <w:t xml:space="preserve">       (уполномоченного лица) - покупателя</w:t>
      </w:r>
    </w:p>
    <w:bookmarkEnd w:id="28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заявлению о ввозе товаров</w:t>
            </w:r>
            <w:r>
              <w:br/>
            </w:r>
            <w:r>
              <w:rPr>
                <w:rFonts w:ascii="Times New Roman"/>
                <w:b w:val="false"/>
                <w:i w:val="false"/>
                <w:color w:val="000000"/>
                <w:sz w:val="20"/>
              </w:rPr>
              <w:t>и уплате косвенных налогов</w:t>
            </w:r>
          </w:p>
        </w:tc>
      </w:tr>
    </w:tbl>
    <w:bookmarkStart w:name="z3154" w:id="2893"/>
    <w:p>
      <w:pPr>
        <w:spacing w:after="0"/>
        <w:ind w:left="0"/>
        <w:jc w:val="both"/>
      </w:pPr>
      <w:r>
        <w:rPr>
          <w:rFonts w:ascii="Times New Roman"/>
          <w:b w:val="false"/>
          <w:i w:val="false"/>
          <w:color w:val="000000"/>
          <w:sz w:val="28"/>
        </w:rPr>
        <w:t xml:space="preserve">
                                                                                                                   Страница </w:t>
      </w:r>
    </w:p>
    <w:bookmarkEnd w:id="2893"/>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из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Номер Число Месяц Год</w:t>
      </w:r>
      <w:r>
        <w:br/>
      </w:r>
      <w:r>
        <w:rPr>
          <w:rFonts w:ascii="Times New Roman"/>
          <w:b w:val="false"/>
          <w:i w:val="false"/>
          <w:color w:val="000000"/>
          <w:sz w:val="28"/>
        </w:rPr>
        <w:t xml:space="preserve">                                                                                                             </w:t>
      </w:r>
    </w:p>
    <w:p>
      <w:pPr>
        <w:spacing w:after="0"/>
        <w:ind w:left="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4257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5" w:id="2894"/>
    <w:p>
      <w:pPr>
        <w:spacing w:after="0"/>
        <w:ind w:left="0"/>
        <w:jc w:val="both"/>
      </w:pPr>
      <w:r>
        <w:rPr>
          <w:rFonts w:ascii="Times New Roman"/>
          <w:b w:val="false"/>
          <w:i w:val="false"/>
          <w:color w:val="000000"/>
          <w:sz w:val="28"/>
        </w:rPr>
        <w:t>
      Продавец (комиссионер, поверенный, агент /                                           Покупатель (комиссионер, поверенный, агент/</w:t>
      </w:r>
      <w:r>
        <w:br/>
      </w:r>
      <w:r>
        <w:rPr>
          <w:rFonts w:ascii="Times New Roman"/>
          <w:b w:val="false"/>
          <w:i w:val="false"/>
          <w:color w:val="000000"/>
          <w:sz w:val="28"/>
        </w:rPr>
        <w:t xml:space="preserve">       комитент, доверитель, принципал) (нужное подчеркнуть)                              комитент, доверитель, принципал) (нужное подчеркнуть)</w:t>
      </w:r>
    </w:p>
    <w:bookmarkEnd w:id="2894"/>
    <w:bookmarkStart w:name="z3156" w:id="2895"/>
    <w:p>
      <w:pPr>
        <w:spacing w:after="0"/>
        <w:ind w:left="0"/>
        <w:jc w:val="both"/>
      </w:pPr>
      <w:r>
        <w:rPr>
          <w:rFonts w:ascii="Times New Roman"/>
          <w:b w:val="false"/>
          <w:i w:val="false"/>
          <w:color w:val="000000"/>
          <w:sz w:val="28"/>
        </w:rPr>
        <w:t xml:space="preserve">
      Идентификационный код (номер) налогоплательщика </w:t>
      </w:r>
    </w:p>
    <w:bookmarkEnd w:id="2895"/>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Идентификационный код (номер) налогоплательщика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7" w:id="2896"/>
    <w:p>
      <w:pPr>
        <w:spacing w:after="0"/>
        <w:ind w:left="0"/>
        <w:jc w:val="both"/>
      </w:pPr>
      <w:r>
        <w:rPr>
          <w:rFonts w:ascii="Times New Roman"/>
          <w:b w:val="false"/>
          <w:i w:val="false"/>
          <w:color w:val="000000"/>
          <w:sz w:val="28"/>
        </w:rPr>
        <w:t>
      (наименование организации, Ф.И.О. индивидуального предпринимателя)                  (наименование организации, Ф.И.О. индивидуального предпринимателя)</w:t>
      </w:r>
      <w:r>
        <w:br/>
      </w:r>
      <w:r>
        <w:rPr>
          <w:rFonts w:ascii="Times New Roman"/>
          <w:b w:val="false"/>
          <w:i w:val="false"/>
          <w:color w:val="000000"/>
          <w:sz w:val="28"/>
        </w:rPr>
        <w:t xml:space="preserve">       __________________________________                                                 ___________________________________</w:t>
      </w:r>
      <w:r>
        <w:br/>
      </w:r>
      <w:r>
        <w:rPr>
          <w:rFonts w:ascii="Times New Roman"/>
          <w:b w:val="false"/>
          <w:i w:val="false"/>
          <w:color w:val="000000"/>
          <w:sz w:val="28"/>
        </w:rPr>
        <w:t xml:space="preserve">       (код страны, место нахождения (жительства)                                          (код страны, место нахождения  (жительства)</w:t>
      </w:r>
      <w:r>
        <w:br/>
      </w:r>
      <w:r>
        <w:rPr>
          <w:rFonts w:ascii="Times New Roman"/>
          <w:b w:val="false"/>
          <w:i w:val="false"/>
          <w:color w:val="000000"/>
          <w:sz w:val="28"/>
        </w:rPr>
        <w:t xml:space="preserve">       № договора (контракта) ______ Дата договора (контракта) ______ 20___г.       № спецификации _______, _______ дата спецификации ____, ____________</w:t>
      </w:r>
    </w:p>
    <w:bookmarkEnd w:id="2896"/>
    <w:bookmarkStart w:name="z3158" w:id="2897"/>
    <w:p>
      <w:pPr>
        <w:spacing w:after="0"/>
        <w:ind w:left="0"/>
        <w:jc w:val="both"/>
      </w:pPr>
      <w:r>
        <w:rPr>
          <w:rFonts w:ascii="Times New Roman"/>
          <w:b w:val="false"/>
          <w:i w:val="false"/>
          <w:color w:val="000000"/>
          <w:sz w:val="28"/>
        </w:rPr>
        <w:t>
      Продавец (комиссионер, поверенный, агент/                                           Покупатель (комиссионер, поверенный, агент/</w:t>
      </w:r>
      <w:r>
        <w:br/>
      </w:r>
      <w:r>
        <w:rPr>
          <w:rFonts w:ascii="Times New Roman"/>
          <w:b w:val="false"/>
          <w:i w:val="false"/>
          <w:color w:val="000000"/>
          <w:sz w:val="28"/>
        </w:rPr>
        <w:t xml:space="preserve">       комитент, доверитель, принципал) (нужное подчеркнуть)                               комитент, доверитель, принципал) (нужное подчеркнуть)</w:t>
      </w:r>
      <w:r>
        <w:br/>
      </w:r>
      <w:r>
        <w:rPr>
          <w:rFonts w:ascii="Times New Roman"/>
          <w:b w:val="false"/>
          <w:i w:val="false"/>
          <w:color w:val="000000"/>
          <w:sz w:val="28"/>
        </w:rPr>
        <w:t xml:space="preserve">       Идентификационный код (номер) налогоплательщика </w:t>
      </w:r>
    </w:p>
    <w:bookmarkEnd w:id="2897"/>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Идентификационный код (номер) налогоплательщика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(наименование организации, Ф.И.О. индивидуального предпринимателя)                  (наименование организации, Ф.И.О. индивидуального предпринимателя)</w:t>
      </w:r>
      <w:r>
        <w:br/>
      </w:r>
      <w:r>
        <w:rPr>
          <w:rFonts w:ascii="Times New Roman"/>
          <w:b w:val="false"/>
          <w:i w:val="false"/>
          <w:color w:val="000000"/>
          <w:sz w:val="28"/>
        </w:rPr>
        <w:t xml:space="preserve">       _________________________________                                                 _________________________________</w:t>
      </w:r>
      <w:r>
        <w:br/>
      </w:r>
      <w:r>
        <w:rPr>
          <w:rFonts w:ascii="Times New Roman"/>
          <w:b w:val="false"/>
          <w:i w:val="false"/>
          <w:color w:val="000000"/>
          <w:sz w:val="28"/>
        </w:rPr>
        <w:t xml:space="preserve">       (код страны, место нахождения (жительства)                                          (код страны, место нахождения (жительства)</w:t>
      </w:r>
      <w:r>
        <w:br/>
      </w:r>
      <w:r>
        <w:rPr>
          <w:rFonts w:ascii="Times New Roman"/>
          <w:b w:val="false"/>
          <w:i w:val="false"/>
          <w:color w:val="000000"/>
          <w:sz w:val="28"/>
        </w:rPr>
        <w:t xml:space="preserve">       № договора (контракта) ______ Дата договора (контракта) ______ 20___г.       № спецификации _______, _______ дата спецификации ____, _____________</w:t>
      </w:r>
      <w:r>
        <w:br/>
      </w:r>
      <w:r>
        <w:rPr>
          <w:rFonts w:ascii="Times New Roman"/>
          <w:b w:val="false"/>
          <w:i w:val="false"/>
          <w:color w:val="000000"/>
          <w:sz w:val="28"/>
        </w:rPr>
        <w:t>
</w:t>
      </w:r>
    </w:p>
    <w:bookmarkStart w:name="z3159" w:id="2898"/>
    <w:p>
      <w:pPr>
        <w:spacing w:after="0"/>
        <w:ind w:left="0"/>
        <w:jc w:val="both"/>
      </w:pPr>
      <w:r>
        <w:rPr>
          <w:rFonts w:ascii="Times New Roman"/>
          <w:b w:val="false"/>
          <w:i w:val="false"/>
          <w:color w:val="000000"/>
          <w:sz w:val="28"/>
        </w:rPr>
        <w:t>
      Продавец (комиссионер, поверенный, агент/                                           Покупатель (комиссионер, поверенный, агент/</w:t>
      </w:r>
      <w:r>
        <w:br/>
      </w:r>
      <w:r>
        <w:rPr>
          <w:rFonts w:ascii="Times New Roman"/>
          <w:b w:val="false"/>
          <w:i w:val="false"/>
          <w:color w:val="000000"/>
          <w:sz w:val="28"/>
        </w:rPr>
        <w:t xml:space="preserve">       комитент, доверитель, принципал) (нужное подчеркнуть)                               комитент, доверитель, принципал) (нужное подчеркнуть)</w:t>
      </w:r>
    </w:p>
    <w:bookmarkEnd w:id="2898"/>
    <w:bookmarkStart w:name="z3160" w:id="2899"/>
    <w:p>
      <w:pPr>
        <w:spacing w:after="0"/>
        <w:ind w:left="0"/>
        <w:jc w:val="both"/>
      </w:pPr>
      <w:r>
        <w:rPr>
          <w:rFonts w:ascii="Times New Roman"/>
          <w:b w:val="false"/>
          <w:i w:val="false"/>
          <w:color w:val="000000"/>
          <w:sz w:val="28"/>
        </w:rPr>
        <w:t xml:space="preserve">
      Идентификационный код (номер) налогоплательщика </w:t>
      </w:r>
    </w:p>
    <w:bookmarkEnd w:id="2899"/>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Идентификационный код (номер) налогоплательщика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1" w:id="2900"/>
    <w:p>
      <w:pPr>
        <w:spacing w:after="0"/>
        <w:ind w:left="0"/>
        <w:jc w:val="both"/>
      </w:pPr>
      <w:r>
        <w:rPr>
          <w:rFonts w:ascii="Times New Roman"/>
          <w:b w:val="false"/>
          <w:i w:val="false"/>
          <w:color w:val="000000"/>
          <w:sz w:val="28"/>
        </w:rPr>
        <w:t>
      (наименование организации, Ф.И.О. индивидуального предпринимателя)                  (наименование организации, Ф.И.О. индивидуального предпринимателя)</w:t>
      </w:r>
      <w:r>
        <w:br/>
      </w:r>
      <w:r>
        <w:rPr>
          <w:rFonts w:ascii="Times New Roman"/>
          <w:b w:val="false"/>
          <w:i w:val="false"/>
          <w:color w:val="000000"/>
          <w:sz w:val="28"/>
        </w:rPr>
        <w:t xml:space="preserve">       _________________________________                                                 ___________________________________</w:t>
      </w:r>
      <w:r>
        <w:br/>
      </w:r>
      <w:r>
        <w:rPr>
          <w:rFonts w:ascii="Times New Roman"/>
          <w:b w:val="false"/>
          <w:i w:val="false"/>
          <w:color w:val="000000"/>
          <w:sz w:val="28"/>
        </w:rPr>
        <w:t xml:space="preserve">       (код страны, место нахождения (жительства)                                          (код страны, место нахождения (жительства)</w:t>
      </w:r>
    </w:p>
    <w:bookmarkEnd w:id="2900"/>
    <w:bookmarkStart w:name="z3162" w:id="2901"/>
    <w:p>
      <w:pPr>
        <w:spacing w:after="0"/>
        <w:ind w:left="0"/>
        <w:jc w:val="both"/>
      </w:pPr>
      <w:r>
        <w:rPr>
          <w:rFonts w:ascii="Times New Roman"/>
          <w:b w:val="false"/>
          <w:i w:val="false"/>
          <w:color w:val="000000"/>
          <w:sz w:val="28"/>
        </w:rPr>
        <w:t>
      № договора (контракта) ______ Дата договора (контракта) ______ 20___г.       № спецификации _______, _______ дата спецификации ____, _____________</w:t>
      </w:r>
    </w:p>
    <w:bookmarkEnd w:id="29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"Прием налоговых форм при экспорте</w:t>
            </w:r>
            <w:r>
              <w:br/>
            </w:r>
            <w:r>
              <w:rPr>
                <w:rFonts w:ascii="Times New Roman"/>
                <w:b w:val="false"/>
                <w:i w:val="false"/>
                <w:color w:val="000000"/>
                <w:sz w:val="20"/>
              </w:rPr>
              <w:t>(импорте) товаров в Евразийском</w:t>
            </w:r>
            <w:r>
              <w:br/>
            </w:r>
            <w:r>
              <w:rPr>
                <w:rFonts w:ascii="Times New Roman"/>
                <w:b w:val="false"/>
                <w:i w:val="false"/>
                <w:color w:val="000000"/>
                <w:sz w:val="20"/>
              </w:rPr>
              <w:t>экономическом союзе"</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bookmarkStart w:name="z3165" w:id="2902"/>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2902"/>
    <w:bookmarkStart w:name="z3166" w:id="2903"/>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Государственной корпорации "Правительство для граждан" (указать адрес) отказывает в приеме документов на оказание государственной услуги "Прием налоговых форм при экспорте (импорте) товаров в Евразийском экономическом союзе" ввиду представления Вами неполного пакета документов согласно перечню, предусмотренному стандартом государственной услуги, а именно:</w:t>
      </w:r>
    </w:p>
    <w:bookmarkEnd w:id="2903"/>
    <w:bookmarkStart w:name="z3167" w:id="2904"/>
    <w:p>
      <w:pPr>
        <w:spacing w:after="0"/>
        <w:ind w:left="0"/>
        <w:jc w:val="both"/>
      </w:pPr>
      <w:r>
        <w:rPr>
          <w:rFonts w:ascii="Times New Roman"/>
          <w:b w:val="false"/>
          <w:i w:val="false"/>
          <w:color w:val="000000"/>
          <w:sz w:val="28"/>
        </w:rPr>
        <w:t>
      Наименование отсутствующих документов:</w:t>
      </w:r>
    </w:p>
    <w:bookmarkEnd w:id="2904"/>
    <w:bookmarkStart w:name="z3168" w:id="2905"/>
    <w:p>
      <w:pPr>
        <w:spacing w:after="0"/>
        <w:ind w:left="0"/>
        <w:jc w:val="both"/>
      </w:pPr>
      <w:r>
        <w:rPr>
          <w:rFonts w:ascii="Times New Roman"/>
          <w:b w:val="false"/>
          <w:i w:val="false"/>
          <w:color w:val="000000"/>
          <w:sz w:val="28"/>
        </w:rPr>
        <w:t>
      1)________________________________________;</w:t>
      </w:r>
    </w:p>
    <w:bookmarkEnd w:id="2905"/>
    <w:bookmarkStart w:name="z3169" w:id="2906"/>
    <w:p>
      <w:pPr>
        <w:spacing w:after="0"/>
        <w:ind w:left="0"/>
        <w:jc w:val="both"/>
      </w:pPr>
      <w:r>
        <w:rPr>
          <w:rFonts w:ascii="Times New Roman"/>
          <w:b w:val="false"/>
          <w:i w:val="false"/>
          <w:color w:val="000000"/>
          <w:sz w:val="28"/>
        </w:rPr>
        <w:t>
      2)________________________________________;</w:t>
      </w:r>
    </w:p>
    <w:bookmarkEnd w:id="2906"/>
    <w:bookmarkStart w:name="z3170" w:id="2907"/>
    <w:p>
      <w:pPr>
        <w:spacing w:after="0"/>
        <w:ind w:left="0"/>
        <w:jc w:val="both"/>
      </w:pPr>
      <w:r>
        <w:rPr>
          <w:rFonts w:ascii="Times New Roman"/>
          <w:b w:val="false"/>
          <w:i w:val="false"/>
          <w:color w:val="000000"/>
          <w:sz w:val="28"/>
        </w:rPr>
        <w:t>
      3)….</w:t>
      </w:r>
    </w:p>
    <w:bookmarkEnd w:id="2907"/>
    <w:bookmarkStart w:name="z3171" w:id="2908"/>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bookmarkEnd w:id="2908"/>
    <w:bookmarkStart w:name="z3172" w:id="2909"/>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2909"/>
    <w:bookmarkStart w:name="z3173" w:id="2910"/>
    <w:p>
      <w:pPr>
        <w:spacing w:after="0"/>
        <w:ind w:left="0"/>
        <w:jc w:val="both"/>
      </w:pPr>
      <w:r>
        <w:rPr>
          <w:rFonts w:ascii="Times New Roman"/>
          <w:b w:val="false"/>
          <w:i w:val="false"/>
          <w:color w:val="000000"/>
          <w:sz w:val="28"/>
        </w:rPr>
        <w:t>
      Исполнитель: Ф.И.О (при его наличии) _____________</w:t>
      </w:r>
    </w:p>
    <w:bookmarkEnd w:id="2910"/>
    <w:bookmarkStart w:name="z3174" w:id="2911"/>
    <w:p>
      <w:pPr>
        <w:spacing w:after="0"/>
        <w:ind w:left="0"/>
        <w:jc w:val="both"/>
      </w:pPr>
      <w:r>
        <w:rPr>
          <w:rFonts w:ascii="Times New Roman"/>
          <w:b w:val="false"/>
          <w:i w:val="false"/>
          <w:color w:val="000000"/>
          <w:sz w:val="28"/>
        </w:rPr>
        <w:t>
      Телефон __________</w:t>
      </w:r>
    </w:p>
    <w:bookmarkEnd w:id="2911"/>
    <w:bookmarkStart w:name="z3175" w:id="2912"/>
    <w:p>
      <w:pPr>
        <w:spacing w:after="0"/>
        <w:ind w:left="0"/>
        <w:jc w:val="both"/>
      </w:pPr>
      <w:r>
        <w:rPr>
          <w:rFonts w:ascii="Times New Roman"/>
          <w:b w:val="false"/>
          <w:i w:val="false"/>
          <w:color w:val="000000"/>
          <w:sz w:val="28"/>
        </w:rPr>
        <w:t>
      Получил: Ф.И.О (при его наличии) / подпись услугополучателя</w:t>
      </w:r>
    </w:p>
    <w:bookmarkEnd w:id="2912"/>
    <w:bookmarkStart w:name="z3176" w:id="2913"/>
    <w:p>
      <w:pPr>
        <w:spacing w:after="0"/>
        <w:ind w:left="0"/>
        <w:jc w:val="both"/>
      </w:pPr>
      <w:r>
        <w:rPr>
          <w:rFonts w:ascii="Times New Roman"/>
          <w:b w:val="false"/>
          <w:i w:val="false"/>
          <w:color w:val="000000"/>
          <w:sz w:val="28"/>
        </w:rPr>
        <w:t>
      "___" _________ 20__ год</w:t>
      </w:r>
    </w:p>
    <w:bookmarkEnd w:id="29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3179" w:id="2914"/>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"Постановка и снятие с учета контрольно-кассовых машин (ККМ)"</w:t>
      </w:r>
    </w:p>
    <w:bookmarkEnd w:id="2914"/>
    <w:bookmarkStart w:name="z3180" w:id="2915"/>
    <w:p>
      <w:pPr>
        <w:spacing w:after="0"/>
        <w:ind w:left="0"/>
        <w:jc w:val="left"/>
      </w:pPr>
      <w:r>
        <w:rPr>
          <w:rFonts w:ascii="Times New Roman"/>
          <w:b/>
          <w:i w:val="false"/>
          <w:color w:val="000000"/>
        </w:rPr>
        <w:t xml:space="preserve"> 1. Общие положения</w:t>
      </w:r>
    </w:p>
    <w:bookmarkEnd w:id="2915"/>
    <w:bookmarkStart w:name="z3181" w:id="2916"/>
    <w:p>
      <w:pPr>
        <w:spacing w:after="0"/>
        <w:ind w:left="0"/>
        <w:jc w:val="both"/>
      </w:pPr>
      <w:r>
        <w:rPr>
          <w:rFonts w:ascii="Times New Roman"/>
          <w:b w:val="false"/>
          <w:i w:val="false"/>
          <w:color w:val="000000"/>
          <w:sz w:val="28"/>
        </w:rPr>
        <w:t>
      1. Государственная услуга "Постановка и снятие с учета контрольно-кассовых машин (ККМ)" (далее – государственная услуга).</w:t>
      </w:r>
    </w:p>
    <w:bookmarkEnd w:id="2916"/>
    <w:bookmarkStart w:name="z3182" w:id="2917"/>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917"/>
    <w:bookmarkStart w:name="z3183" w:id="2918"/>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2918"/>
    <w:bookmarkStart w:name="z3184" w:id="291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услугодателем через центры оказания услуг.</w:t>
      </w:r>
    </w:p>
    <w:bookmarkEnd w:id="2919"/>
    <w:bookmarkStart w:name="z3185" w:id="2920"/>
    <w:p>
      <w:pPr>
        <w:spacing w:after="0"/>
        <w:ind w:left="0"/>
        <w:jc w:val="left"/>
      </w:pPr>
      <w:r>
        <w:rPr>
          <w:rFonts w:ascii="Times New Roman"/>
          <w:b/>
          <w:i w:val="false"/>
          <w:color w:val="000000"/>
        </w:rPr>
        <w:t xml:space="preserve"> 2. Порядок оказания государственной услуги</w:t>
      </w:r>
    </w:p>
    <w:bookmarkEnd w:id="2920"/>
    <w:bookmarkStart w:name="z3186" w:id="2921"/>
    <w:p>
      <w:pPr>
        <w:spacing w:after="0"/>
        <w:ind w:left="0"/>
        <w:jc w:val="both"/>
      </w:pPr>
      <w:r>
        <w:rPr>
          <w:rFonts w:ascii="Times New Roman"/>
          <w:b w:val="false"/>
          <w:i w:val="false"/>
          <w:color w:val="000000"/>
          <w:sz w:val="28"/>
        </w:rPr>
        <w:t>
      4. Сроки оказания государственной услуги:</w:t>
      </w:r>
    </w:p>
    <w:bookmarkEnd w:id="2921"/>
    <w:bookmarkStart w:name="z3187" w:id="2922"/>
    <w:p>
      <w:pPr>
        <w:spacing w:after="0"/>
        <w:ind w:left="0"/>
        <w:jc w:val="both"/>
      </w:pPr>
      <w:r>
        <w:rPr>
          <w:rFonts w:ascii="Times New Roman"/>
          <w:b w:val="false"/>
          <w:i w:val="false"/>
          <w:color w:val="000000"/>
          <w:sz w:val="28"/>
        </w:rPr>
        <w:t>
      1) с момента сдачи пакета документов услугодателю:</w:t>
      </w:r>
    </w:p>
    <w:bookmarkEnd w:id="2922"/>
    <w:bookmarkStart w:name="z3188" w:id="2923"/>
    <w:p>
      <w:pPr>
        <w:spacing w:after="0"/>
        <w:ind w:left="0"/>
        <w:jc w:val="both"/>
      </w:pPr>
      <w:r>
        <w:rPr>
          <w:rFonts w:ascii="Times New Roman"/>
          <w:b w:val="false"/>
          <w:i w:val="false"/>
          <w:color w:val="000000"/>
          <w:sz w:val="28"/>
        </w:rPr>
        <w:t>
      постановка на учет ККМ, снятие с учета ККМ, внесение изменений в регистрационные данные ККМ, замена регистрационной карточки ККМ в случае изменения сведений в ней или ее утери (порчи), замена (восстановление) книги учета наличных денег и (или) книги товарных чеков – в течение 3 (трех) рабочих дней со дня подачи налогового заявления и документов;</w:t>
      </w:r>
    </w:p>
    <w:bookmarkEnd w:id="2923"/>
    <w:bookmarkStart w:name="z3189" w:id="2924"/>
    <w:p>
      <w:pPr>
        <w:spacing w:after="0"/>
        <w:ind w:left="0"/>
        <w:jc w:val="both"/>
      </w:pPr>
      <w:r>
        <w:rPr>
          <w:rFonts w:ascii="Times New Roman"/>
          <w:b w:val="false"/>
          <w:i w:val="false"/>
          <w:color w:val="000000"/>
          <w:sz w:val="28"/>
        </w:rPr>
        <w:t>
      принятие решение о выдаче или отказе в выдаче разрешения на нарушение целостности пломбы ККМ для устранения неисправности – в день приема налогового заявления и документов;</w:t>
      </w:r>
    </w:p>
    <w:bookmarkEnd w:id="2924"/>
    <w:bookmarkStart w:name="z3190" w:id="2925"/>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w:t>
      </w:r>
    </w:p>
    <w:bookmarkEnd w:id="2925"/>
    <w:bookmarkStart w:name="z3191" w:id="2926"/>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–20 (двадцать) минут.</w:t>
      </w:r>
    </w:p>
    <w:bookmarkEnd w:id="2926"/>
    <w:bookmarkStart w:name="z3192" w:id="2927"/>
    <w:p>
      <w:pPr>
        <w:spacing w:after="0"/>
        <w:ind w:left="0"/>
        <w:jc w:val="both"/>
      </w:pPr>
      <w:r>
        <w:rPr>
          <w:rFonts w:ascii="Times New Roman"/>
          <w:b w:val="false"/>
          <w:i w:val="false"/>
          <w:color w:val="000000"/>
          <w:sz w:val="28"/>
        </w:rPr>
        <w:t>
      5. Форма оказания государственной услуги: бумажная.</w:t>
      </w:r>
    </w:p>
    <w:bookmarkEnd w:id="2927"/>
    <w:bookmarkStart w:name="z3193" w:id="2928"/>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2928"/>
    <w:bookmarkStart w:name="z3194" w:id="2929"/>
    <w:p>
      <w:pPr>
        <w:spacing w:after="0"/>
        <w:ind w:left="0"/>
        <w:jc w:val="both"/>
      </w:pPr>
      <w:r>
        <w:rPr>
          <w:rFonts w:ascii="Times New Roman"/>
          <w:b w:val="false"/>
          <w:i w:val="false"/>
          <w:color w:val="000000"/>
          <w:sz w:val="28"/>
        </w:rPr>
        <w:t>
      1) выдача регистрационной карточки ККМ;</w:t>
      </w:r>
    </w:p>
    <w:bookmarkEnd w:id="2929"/>
    <w:bookmarkStart w:name="z3195" w:id="2930"/>
    <w:p>
      <w:pPr>
        <w:spacing w:after="0"/>
        <w:ind w:left="0"/>
        <w:jc w:val="both"/>
      </w:pPr>
      <w:r>
        <w:rPr>
          <w:rFonts w:ascii="Times New Roman"/>
          <w:b w:val="false"/>
          <w:i w:val="false"/>
          <w:color w:val="000000"/>
          <w:sz w:val="28"/>
        </w:rPr>
        <w:t>
      2) установка фискального режима работы и пломбы на ККМ с блоком фискальной памяти;</w:t>
      </w:r>
    </w:p>
    <w:bookmarkEnd w:id="2930"/>
    <w:bookmarkStart w:name="z3196" w:id="2931"/>
    <w:p>
      <w:pPr>
        <w:spacing w:after="0"/>
        <w:ind w:left="0"/>
        <w:jc w:val="both"/>
      </w:pPr>
      <w:r>
        <w:rPr>
          <w:rFonts w:ascii="Times New Roman"/>
          <w:b w:val="false"/>
          <w:i w:val="false"/>
          <w:color w:val="000000"/>
          <w:sz w:val="28"/>
        </w:rPr>
        <w:t>
      3) выдача книги учета наличных денег и товарных чеков, заверенных личной подписью должностного лица органа государственных доходов и печатью, предусмотренной для их заверения;</w:t>
      </w:r>
    </w:p>
    <w:bookmarkEnd w:id="2931"/>
    <w:bookmarkStart w:name="z3197" w:id="2932"/>
    <w:p>
      <w:pPr>
        <w:spacing w:after="0"/>
        <w:ind w:left="0"/>
        <w:jc w:val="both"/>
      </w:pPr>
      <w:r>
        <w:rPr>
          <w:rFonts w:ascii="Times New Roman"/>
          <w:b w:val="false"/>
          <w:i w:val="false"/>
          <w:color w:val="000000"/>
          <w:sz w:val="28"/>
        </w:rPr>
        <w:t>
      4) выдача разрешения на нарушение целостности пломбы ККМ;</w:t>
      </w:r>
    </w:p>
    <w:bookmarkEnd w:id="2932"/>
    <w:bookmarkStart w:name="z3198" w:id="2933"/>
    <w:p>
      <w:pPr>
        <w:spacing w:after="0"/>
        <w:ind w:left="0"/>
        <w:jc w:val="both"/>
      </w:pPr>
      <w:r>
        <w:rPr>
          <w:rFonts w:ascii="Times New Roman"/>
          <w:b w:val="false"/>
          <w:i w:val="false"/>
          <w:color w:val="000000"/>
          <w:sz w:val="28"/>
        </w:rPr>
        <w:t>
      5) снятие с учета ККМ.</w:t>
      </w:r>
    </w:p>
    <w:bookmarkEnd w:id="2933"/>
    <w:bookmarkStart w:name="z3199" w:id="2934"/>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934"/>
    <w:bookmarkStart w:name="z3200" w:id="2935"/>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bookmarkEnd w:id="2935"/>
    <w:bookmarkStart w:name="z3201" w:id="2936"/>
    <w:p>
      <w:pPr>
        <w:spacing w:after="0"/>
        <w:ind w:left="0"/>
        <w:jc w:val="both"/>
      </w:pPr>
      <w:r>
        <w:rPr>
          <w:rFonts w:ascii="Times New Roman"/>
          <w:b w:val="false"/>
          <w:i w:val="false"/>
          <w:color w:val="000000"/>
          <w:sz w:val="28"/>
        </w:rPr>
        <w:t>
      8. График работы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2936"/>
    <w:bookmarkStart w:name="z3202" w:id="293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2937"/>
    <w:bookmarkStart w:name="z3203" w:id="2938"/>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2938"/>
    <w:bookmarkStart w:name="z3204" w:id="2939"/>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w:t>
      </w:r>
    </w:p>
    <w:bookmarkEnd w:id="2939"/>
    <w:bookmarkStart w:name="z3205" w:id="2940"/>
    <w:p>
      <w:pPr>
        <w:spacing w:after="0"/>
        <w:ind w:left="0"/>
        <w:jc w:val="both"/>
      </w:pPr>
      <w:r>
        <w:rPr>
          <w:rFonts w:ascii="Times New Roman"/>
          <w:b w:val="false"/>
          <w:i w:val="false"/>
          <w:color w:val="000000"/>
          <w:sz w:val="28"/>
        </w:rPr>
        <w:t>
      для постановки на учет:</w:t>
      </w:r>
    </w:p>
    <w:bookmarkEnd w:id="2940"/>
    <w:bookmarkStart w:name="z3206" w:id="2941"/>
    <w:p>
      <w:pPr>
        <w:spacing w:after="0"/>
        <w:ind w:left="0"/>
        <w:jc w:val="both"/>
      </w:pPr>
      <w:r>
        <w:rPr>
          <w:rFonts w:ascii="Times New Roman"/>
          <w:b w:val="false"/>
          <w:i w:val="false"/>
          <w:color w:val="000000"/>
          <w:sz w:val="28"/>
        </w:rPr>
        <w:t>
      ККМ с функцией фиксации и (или) передачи данных, за исключением аппаратно-программных комплексов:</w:t>
      </w:r>
    </w:p>
    <w:bookmarkEnd w:id="2941"/>
    <w:bookmarkStart w:name="z3207" w:id="2942"/>
    <w:p>
      <w:pPr>
        <w:spacing w:after="0"/>
        <w:ind w:left="0"/>
        <w:jc w:val="both"/>
      </w:pPr>
      <w:r>
        <w:rPr>
          <w:rFonts w:ascii="Times New Roman"/>
          <w:b w:val="false"/>
          <w:i w:val="false"/>
          <w:color w:val="000000"/>
          <w:sz w:val="28"/>
        </w:rPr>
        <w:t>
      1) налоговое заявление о постановке ККМ на учет в налоговом органе, согласно приложению 1 к настоящему стандарту государственной услуги;</w:t>
      </w:r>
    </w:p>
    <w:bookmarkEnd w:id="2942"/>
    <w:bookmarkStart w:name="z3208" w:id="2943"/>
    <w:p>
      <w:pPr>
        <w:spacing w:after="0"/>
        <w:ind w:left="0"/>
        <w:jc w:val="both"/>
      </w:pPr>
      <w:r>
        <w:rPr>
          <w:rFonts w:ascii="Times New Roman"/>
          <w:b w:val="false"/>
          <w:i w:val="false"/>
          <w:color w:val="000000"/>
          <w:sz w:val="28"/>
        </w:rPr>
        <w:t>
      2) ККМ, содержащую сведения о налогоплательщике;</w:t>
      </w:r>
    </w:p>
    <w:bookmarkEnd w:id="2943"/>
    <w:bookmarkStart w:name="z3209" w:id="2944"/>
    <w:p>
      <w:pPr>
        <w:spacing w:after="0"/>
        <w:ind w:left="0"/>
        <w:jc w:val="both"/>
      </w:pPr>
      <w:r>
        <w:rPr>
          <w:rFonts w:ascii="Times New Roman"/>
          <w:b w:val="false"/>
          <w:i w:val="false"/>
          <w:color w:val="000000"/>
          <w:sz w:val="28"/>
        </w:rPr>
        <w:t>
      3) пронумерованную, прошнурованную, заверенную подписью и (или) печатью (при наличии) налогоплательщика книгу товарных чеков;</w:t>
      </w:r>
    </w:p>
    <w:bookmarkEnd w:id="2944"/>
    <w:bookmarkStart w:name="z3210" w:id="2945"/>
    <w:p>
      <w:pPr>
        <w:spacing w:after="0"/>
        <w:ind w:left="0"/>
        <w:jc w:val="both"/>
      </w:pPr>
      <w:r>
        <w:rPr>
          <w:rFonts w:ascii="Times New Roman"/>
          <w:b w:val="false"/>
          <w:i w:val="false"/>
          <w:color w:val="000000"/>
          <w:sz w:val="28"/>
        </w:rPr>
        <w:t>
      ККМ, являющейся аппаратно-программным комплексом с функцией передачи данных:</w:t>
      </w:r>
    </w:p>
    <w:bookmarkEnd w:id="2945"/>
    <w:bookmarkStart w:name="z3211" w:id="2946"/>
    <w:p>
      <w:pPr>
        <w:spacing w:after="0"/>
        <w:ind w:left="0"/>
        <w:jc w:val="both"/>
      </w:pPr>
      <w:r>
        <w:rPr>
          <w:rFonts w:ascii="Times New Roman"/>
          <w:b w:val="false"/>
          <w:i w:val="false"/>
          <w:color w:val="000000"/>
          <w:sz w:val="28"/>
        </w:rPr>
        <w:t>
      1) налоговое заявление о постановке ККМ на учет в налоговом органе, согласно приложению 1 к настоящему стандарту государственной услуги;</w:t>
      </w:r>
    </w:p>
    <w:bookmarkEnd w:id="2946"/>
    <w:bookmarkStart w:name="z3212" w:id="2947"/>
    <w:p>
      <w:pPr>
        <w:spacing w:after="0"/>
        <w:ind w:left="0"/>
        <w:jc w:val="both"/>
      </w:pPr>
      <w:r>
        <w:rPr>
          <w:rFonts w:ascii="Times New Roman"/>
          <w:b w:val="false"/>
          <w:i w:val="false"/>
          <w:color w:val="000000"/>
          <w:sz w:val="28"/>
        </w:rPr>
        <w:t>
      2) краткое описание функциональных возможностей и характеристик аппаратно-программного комплекса;</w:t>
      </w:r>
    </w:p>
    <w:bookmarkEnd w:id="2947"/>
    <w:bookmarkStart w:name="z3213" w:id="2948"/>
    <w:p>
      <w:pPr>
        <w:spacing w:after="0"/>
        <w:ind w:left="0"/>
        <w:jc w:val="both"/>
      </w:pPr>
      <w:r>
        <w:rPr>
          <w:rFonts w:ascii="Times New Roman"/>
          <w:b w:val="false"/>
          <w:i w:val="false"/>
          <w:color w:val="000000"/>
          <w:sz w:val="28"/>
        </w:rPr>
        <w:t>
      3) руководство по использованию модуля "Рабочее место налогового инспектора" заявленной для постановки на учет модели аппаратно-программного комплекса и обеспечивает доступ к нему;</w:t>
      </w:r>
    </w:p>
    <w:bookmarkEnd w:id="2948"/>
    <w:bookmarkStart w:name="z3214" w:id="2949"/>
    <w:p>
      <w:pPr>
        <w:spacing w:after="0"/>
        <w:ind w:left="0"/>
        <w:jc w:val="both"/>
      </w:pPr>
      <w:r>
        <w:rPr>
          <w:rFonts w:ascii="Times New Roman"/>
          <w:b w:val="false"/>
          <w:i w:val="false"/>
          <w:color w:val="000000"/>
          <w:sz w:val="28"/>
        </w:rPr>
        <w:t>
      ККМ без функции передачи данных, за исключением аппаратно-программных комплексов, используемых в местах отсутствия сети телекоммуникаций общего пользования:</w:t>
      </w:r>
    </w:p>
    <w:bookmarkEnd w:id="2949"/>
    <w:bookmarkStart w:name="z3215" w:id="2950"/>
    <w:p>
      <w:pPr>
        <w:spacing w:after="0"/>
        <w:ind w:left="0"/>
        <w:jc w:val="both"/>
      </w:pPr>
      <w:r>
        <w:rPr>
          <w:rFonts w:ascii="Times New Roman"/>
          <w:b w:val="false"/>
          <w:i w:val="false"/>
          <w:color w:val="000000"/>
          <w:sz w:val="28"/>
        </w:rPr>
        <w:t>
      1) налоговое заявление о постановке ККМ на учет в налоговом органе, согласно приложению 1 к настоящему стандарту государственной услуги;</w:t>
      </w:r>
    </w:p>
    <w:bookmarkEnd w:id="2950"/>
    <w:bookmarkStart w:name="z3216" w:id="2951"/>
    <w:p>
      <w:pPr>
        <w:spacing w:after="0"/>
        <w:ind w:left="0"/>
        <w:jc w:val="both"/>
      </w:pPr>
      <w:r>
        <w:rPr>
          <w:rFonts w:ascii="Times New Roman"/>
          <w:b w:val="false"/>
          <w:i w:val="false"/>
          <w:color w:val="000000"/>
          <w:sz w:val="28"/>
        </w:rPr>
        <w:t>
      2) ККМ, содержащую сведения о налогоплательщике, ввод которых возможен без установки фискального режима;</w:t>
      </w:r>
    </w:p>
    <w:bookmarkEnd w:id="2951"/>
    <w:bookmarkStart w:name="z3217" w:id="2952"/>
    <w:p>
      <w:pPr>
        <w:spacing w:after="0"/>
        <w:ind w:left="0"/>
        <w:jc w:val="both"/>
      </w:pPr>
      <w:r>
        <w:rPr>
          <w:rFonts w:ascii="Times New Roman"/>
          <w:b w:val="false"/>
          <w:i w:val="false"/>
          <w:color w:val="000000"/>
          <w:sz w:val="28"/>
        </w:rPr>
        <w:t>
      3) пронумерованные, прошнурованные, заверенные подписью и (или) печатью (при наличии) налогоплательщика книгу учета наличных денег и книгу товарных чеков;</w:t>
      </w:r>
    </w:p>
    <w:bookmarkEnd w:id="2952"/>
    <w:bookmarkStart w:name="z3218" w:id="2953"/>
    <w:p>
      <w:pPr>
        <w:spacing w:after="0"/>
        <w:ind w:left="0"/>
        <w:jc w:val="both"/>
      </w:pPr>
      <w:r>
        <w:rPr>
          <w:rFonts w:ascii="Times New Roman"/>
          <w:b w:val="false"/>
          <w:i w:val="false"/>
          <w:color w:val="000000"/>
          <w:sz w:val="28"/>
        </w:rPr>
        <w:t>
      ККМ, являющейся аппаратно-программным комплексом без функции передачи данных, используемым в местах отсутствия сети телекоммуникаций общего пользования:</w:t>
      </w:r>
    </w:p>
    <w:bookmarkEnd w:id="2953"/>
    <w:bookmarkStart w:name="z3219" w:id="2954"/>
    <w:p>
      <w:pPr>
        <w:spacing w:after="0"/>
        <w:ind w:left="0"/>
        <w:jc w:val="both"/>
      </w:pPr>
      <w:r>
        <w:rPr>
          <w:rFonts w:ascii="Times New Roman"/>
          <w:b w:val="false"/>
          <w:i w:val="false"/>
          <w:color w:val="000000"/>
          <w:sz w:val="28"/>
        </w:rPr>
        <w:t>
      1) налоговое заявление о постановке ККМ на учет в налоговом органе, согласно приложению 1 к настоящему стандарту государственной услуги;</w:t>
      </w:r>
    </w:p>
    <w:bookmarkEnd w:id="2954"/>
    <w:bookmarkStart w:name="z3220" w:id="2955"/>
    <w:p>
      <w:pPr>
        <w:spacing w:after="0"/>
        <w:ind w:left="0"/>
        <w:jc w:val="both"/>
      </w:pPr>
      <w:r>
        <w:rPr>
          <w:rFonts w:ascii="Times New Roman"/>
          <w:b w:val="false"/>
          <w:i w:val="false"/>
          <w:color w:val="000000"/>
          <w:sz w:val="28"/>
        </w:rPr>
        <w:t>
      2) краткое описание функциональных возможностей и характеристик аппаратно-программного комплекса;</w:t>
      </w:r>
    </w:p>
    <w:bookmarkEnd w:id="2955"/>
    <w:bookmarkStart w:name="z3221" w:id="2956"/>
    <w:p>
      <w:pPr>
        <w:spacing w:after="0"/>
        <w:ind w:left="0"/>
        <w:jc w:val="both"/>
      </w:pPr>
      <w:r>
        <w:rPr>
          <w:rFonts w:ascii="Times New Roman"/>
          <w:b w:val="false"/>
          <w:i w:val="false"/>
          <w:color w:val="000000"/>
          <w:sz w:val="28"/>
        </w:rPr>
        <w:t>
      3) руководство по использованию модуля "Рабочее место налогового инспектора" заявленной для постановки на учет модели аппаратно-программного комплекса;</w:t>
      </w:r>
    </w:p>
    <w:bookmarkEnd w:id="2956"/>
    <w:bookmarkStart w:name="z3222" w:id="2957"/>
    <w:p>
      <w:pPr>
        <w:spacing w:after="0"/>
        <w:ind w:left="0"/>
        <w:jc w:val="both"/>
      </w:pPr>
      <w:r>
        <w:rPr>
          <w:rFonts w:ascii="Times New Roman"/>
          <w:b w:val="false"/>
          <w:i w:val="false"/>
          <w:color w:val="000000"/>
          <w:sz w:val="28"/>
        </w:rPr>
        <w:t>
      для внесений изменений:</w:t>
      </w:r>
    </w:p>
    <w:bookmarkEnd w:id="2957"/>
    <w:bookmarkStart w:name="z3223" w:id="2958"/>
    <w:p>
      <w:pPr>
        <w:spacing w:after="0"/>
        <w:ind w:left="0"/>
        <w:jc w:val="both"/>
      </w:pPr>
      <w:r>
        <w:rPr>
          <w:rFonts w:ascii="Times New Roman"/>
          <w:b w:val="false"/>
          <w:i w:val="false"/>
          <w:color w:val="000000"/>
          <w:sz w:val="28"/>
        </w:rPr>
        <w:t>
      1) налоговое заявление о постановке ККМ на учет в налоговом органе, согласно приложению 1 к настоящему стандарту государственной услуги – для внесений изменений в регистрационные данные ККМ;</w:t>
      </w:r>
    </w:p>
    <w:bookmarkEnd w:id="2958"/>
    <w:bookmarkStart w:name="z3224" w:id="2959"/>
    <w:p>
      <w:pPr>
        <w:spacing w:after="0"/>
        <w:ind w:left="0"/>
        <w:jc w:val="both"/>
      </w:pPr>
      <w:r>
        <w:rPr>
          <w:rFonts w:ascii="Times New Roman"/>
          <w:b w:val="false"/>
          <w:i w:val="false"/>
          <w:color w:val="000000"/>
          <w:sz w:val="28"/>
        </w:rPr>
        <w:t>
      2) налоговое заявление об исполнении обязательств, возникающих при эксплуатации контрольно-кассовой машины, согласно приложению 2 к настоящему стандарту государственной услуги – для замены книги учета наличных денег и (или) книги товарных чеков в случае их полного заполнения и (или) утери (порчи);</w:t>
      </w:r>
    </w:p>
    <w:bookmarkEnd w:id="2959"/>
    <w:bookmarkStart w:name="z3225" w:id="2960"/>
    <w:p>
      <w:pPr>
        <w:spacing w:after="0"/>
        <w:ind w:left="0"/>
        <w:jc w:val="both"/>
      </w:pPr>
      <w:r>
        <w:rPr>
          <w:rFonts w:ascii="Times New Roman"/>
          <w:b w:val="false"/>
          <w:i w:val="false"/>
          <w:color w:val="000000"/>
          <w:sz w:val="28"/>
        </w:rPr>
        <w:t>
      3) регистрационная карточка ККМ;</w:t>
      </w:r>
    </w:p>
    <w:bookmarkEnd w:id="2960"/>
    <w:bookmarkStart w:name="z3226" w:id="2961"/>
    <w:p>
      <w:pPr>
        <w:spacing w:after="0"/>
        <w:ind w:left="0"/>
        <w:jc w:val="both"/>
      </w:pPr>
      <w:r>
        <w:rPr>
          <w:rFonts w:ascii="Times New Roman"/>
          <w:b w:val="false"/>
          <w:i w:val="false"/>
          <w:color w:val="000000"/>
          <w:sz w:val="28"/>
        </w:rPr>
        <w:t>
      4) пронумерованные, прошнурованные, заверенные подписью и (или) печатью налогоплательщика новые книги учета наличных денег и (или) товарных чеков – для замены книги учета наличных денег и (или) книги товарных чеков в случае их полного заполнения и (или) утери (порчи);</w:t>
      </w:r>
    </w:p>
    <w:bookmarkEnd w:id="2961"/>
    <w:bookmarkStart w:name="z3227" w:id="2962"/>
    <w:p>
      <w:pPr>
        <w:spacing w:after="0"/>
        <w:ind w:left="0"/>
        <w:jc w:val="both"/>
      </w:pPr>
      <w:r>
        <w:rPr>
          <w:rFonts w:ascii="Times New Roman"/>
          <w:b w:val="false"/>
          <w:i w:val="false"/>
          <w:color w:val="000000"/>
          <w:sz w:val="28"/>
        </w:rPr>
        <w:t>
      5) ККМ – для замены книги учета наличных денег в случае их полного заполнения и (или) утери (порчи);</w:t>
      </w:r>
    </w:p>
    <w:bookmarkEnd w:id="2962"/>
    <w:bookmarkStart w:name="z3228" w:id="2963"/>
    <w:p>
      <w:pPr>
        <w:spacing w:after="0"/>
        <w:ind w:left="0"/>
        <w:jc w:val="both"/>
      </w:pPr>
      <w:r>
        <w:rPr>
          <w:rFonts w:ascii="Times New Roman"/>
          <w:b w:val="false"/>
          <w:i w:val="false"/>
          <w:color w:val="000000"/>
          <w:sz w:val="28"/>
        </w:rPr>
        <w:t>
      для снятия с учета:</w:t>
      </w:r>
    </w:p>
    <w:bookmarkEnd w:id="2963"/>
    <w:bookmarkStart w:name="z3229" w:id="2964"/>
    <w:p>
      <w:pPr>
        <w:spacing w:after="0"/>
        <w:ind w:left="0"/>
        <w:jc w:val="both"/>
      </w:pPr>
      <w:r>
        <w:rPr>
          <w:rFonts w:ascii="Times New Roman"/>
          <w:b w:val="false"/>
          <w:i w:val="false"/>
          <w:color w:val="000000"/>
          <w:sz w:val="28"/>
        </w:rPr>
        <w:t>
      ККМ, за исключением аппаратно-программных комплексов:</w:t>
      </w:r>
    </w:p>
    <w:bookmarkEnd w:id="2964"/>
    <w:bookmarkStart w:name="z3230" w:id="2965"/>
    <w:p>
      <w:pPr>
        <w:spacing w:after="0"/>
        <w:ind w:left="0"/>
        <w:jc w:val="both"/>
      </w:pPr>
      <w:r>
        <w:rPr>
          <w:rFonts w:ascii="Times New Roman"/>
          <w:b w:val="false"/>
          <w:i w:val="false"/>
          <w:color w:val="000000"/>
          <w:sz w:val="28"/>
        </w:rPr>
        <w:t>
      1) налоговое заявление о снятии с учета ККМ, согласно приложению 3 к настоящему стандарту государственной услуги;</w:t>
      </w:r>
    </w:p>
    <w:bookmarkEnd w:id="2965"/>
    <w:bookmarkStart w:name="z3231" w:id="2966"/>
    <w:p>
      <w:pPr>
        <w:spacing w:after="0"/>
        <w:ind w:left="0"/>
        <w:jc w:val="both"/>
      </w:pPr>
      <w:r>
        <w:rPr>
          <w:rFonts w:ascii="Times New Roman"/>
          <w:b w:val="false"/>
          <w:i w:val="false"/>
          <w:color w:val="000000"/>
          <w:sz w:val="28"/>
        </w:rPr>
        <w:t>
      2) ККМ;</w:t>
      </w:r>
    </w:p>
    <w:bookmarkEnd w:id="2966"/>
    <w:bookmarkStart w:name="z3232" w:id="2967"/>
    <w:p>
      <w:pPr>
        <w:spacing w:after="0"/>
        <w:ind w:left="0"/>
        <w:jc w:val="both"/>
      </w:pPr>
      <w:r>
        <w:rPr>
          <w:rFonts w:ascii="Times New Roman"/>
          <w:b w:val="false"/>
          <w:i w:val="false"/>
          <w:color w:val="000000"/>
          <w:sz w:val="28"/>
        </w:rPr>
        <w:t>
      3) пронумерованная, прошнурованная, заверенная подписью должностного лица и печатью налогового органа книга учета наличных денег;</w:t>
      </w:r>
    </w:p>
    <w:bookmarkEnd w:id="2967"/>
    <w:bookmarkStart w:name="z3233" w:id="2968"/>
    <w:p>
      <w:pPr>
        <w:spacing w:after="0"/>
        <w:ind w:left="0"/>
        <w:jc w:val="both"/>
      </w:pPr>
      <w:r>
        <w:rPr>
          <w:rFonts w:ascii="Times New Roman"/>
          <w:b w:val="false"/>
          <w:i w:val="false"/>
          <w:color w:val="000000"/>
          <w:sz w:val="28"/>
        </w:rPr>
        <w:t>
      4) пронумерованная, прошнурованная, заверенная подписью должностного лица и печатью налогового органа книга товарных чеков;</w:t>
      </w:r>
    </w:p>
    <w:bookmarkEnd w:id="2968"/>
    <w:bookmarkStart w:name="z3234" w:id="2969"/>
    <w:p>
      <w:pPr>
        <w:spacing w:after="0"/>
        <w:ind w:left="0"/>
        <w:jc w:val="both"/>
      </w:pPr>
      <w:r>
        <w:rPr>
          <w:rFonts w:ascii="Times New Roman"/>
          <w:b w:val="false"/>
          <w:i w:val="false"/>
          <w:color w:val="000000"/>
          <w:sz w:val="28"/>
        </w:rPr>
        <w:t>
      5) регистрационная карточка ККМ.</w:t>
      </w:r>
    </w:p>
    <w:bookmarkEnd w:id="2969"/>
    <w:bookmarkStart w:name="z3235" w:id="2970"/>
    <w:p>
      <w:pPr>
        <w:spacing w:after="0"/>
        <w:ind w:left="0"/>
        <w:jc w:val="both"/>
      </w:pPr>
      <w:r>
        <w:rPr>
          <w:rFonts w:ascii="Times New Roman"/>
          <w:b w:val="false"/>
          <w:i w:val="false"/>
          <w:color w:val="000000"/>
          <w:sz w:val="28"/>
        </w:rPr>
        <w:t>
      Положение подпункта 3) части девятой настоящего пункта не распространяется на контрольно-кассовые машины с функцией фиксации и (или) передачи данных;</w:t>
      </w:r>
    </w:p>
    <w:bookmarkEnd w:id="2970"/>
    <w:bookmarkStart w:name="z3236" w:id="2971"/>
    <w:p>
      <w:pPr>
        <w:spacing w:after="0"/>
        <w:ind w:left="0"/>
        <w:jc w:val="both"/>
      </w:pPr>
      <w:r>
        <w:rPr>
          <w:rFonts w:ascii="Times New Roman"/>
          <w:b w:val="false"/>
          <w:i w:val="false"/>
          <w:color w:val="000000"/>
          <w:sz w:val="28"/>
        </w:rPr>
        <w:t>
      ККМ, являющейся аппаратно-программным комплексом:</w:t>
      </w:r>
    </w:p>
    <w:bookmarkEnd w:id="2971"/>
    <w:bookmarkStart w:name="z3237" w:id="2972"/>
    <w:p>
      <w:pPr>
        <w:spacing w:after="0"/>
        <w:ind w:left="0"/>
        <w:jc w:val="both"/>
      </w:pPr>
      <w:r>
        <w:rPr>
          <w:rFonts w:ascii="Times New Roman"/>
          <w:b w:val="false"/>
          <w:i w:val="false"/>
          <w:color w:val="000000"/>
          <w:sz w:val="28"/>
        </w:rPr>
        <w:t>
      1) налоговое заявление о снятии с учета ККМ, согласно приложению 3 к настоящему стандарту государственной услуги;</w:t>
      </w:r>
    </w:p>
    <w:bookmarkEnd w:id="2972"/>
    <w:bookmarkStart w:name="z3238" w:id="2973"/>
    <w:p>
      <w:pPr>
        <w:spacing w:after="0"/>
        <w:ind w:left="0"/>
        <w:jc w:val="both"/>
      </w:pPr>
      <w:r>
        <w:rPr>
          <w:rFonts w:ascii="Times New Roman"/>
          <w:b w:val="false"/>
          <w:i w:val="false"/>
          <w:color w:val="000000"/>
          <w:sz w:val="28"/>
        </w:rPr>
        <w:t>
      2) регистрационную карточку контрольно-кассовой машины и обеспечивает доступ к модулю "Рабочее место налогового инспектора".</w:t>
      </w:r>
    </w:p>
    <w:bookmarkEnd w:id="2973"/>
    <w:bookmarkStart w:name="z3239" w:id="2974"/>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2974"/>
    <w:bookmarkStart w:name="z3240" w:id="2975"/>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2975"/>
    <w:bookmarkStart w:name="z3241" w:id="2976"/>
    <w:p>
      <w:pPr>
        <w:spacing w:after="0"/>
        <w:ind w:left="0"/>
        <w:jc w:val="both"/>
      </w:pPr>
      <w:r>
        <w:rPr>
          <w:rFonts w:ascii="Times New Roman"/>
          <w:b w:val="false"/>
          <w:i w:val="false"/>
          <w:color w:val="000000"/>
          <w:sz w:val="28"/>
        </w:rPr>
        <w:t>
      Сведения данных документов услугополучателя, являющиеся государственными электронными информационными ресурсами, работник услугодателя получает из соответствующих государственных информационных систем в форме электронных данных, удостоверенных электронной цифровой подписью уполномоченных лиц государственных органов.</w:t>
      </w:r>
    </w:p>
    <w:bookmarkEnd w:id="2976"/>
    <w:bookmarkStart w:name="z3242" w:id="2977"/>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2977"/>
    <w:bookmarkStart w:name="z3243" w:id="2978"/>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2978"/>
    <w:bookmarkStart w:name="z3244" w:id="2979"/>
    <w:p>
      <w:pPr>
        <w:spacing w:after="0"/>
        <w:ind w:left="0"/>
        <w:jc w:val="both"/>
      </w:pPr>
      <w:r>
        <w:rPr>
          <w:rFonts w:ascii="Times New Roman"/>
          <w:b w:val="false"/>
          <w:i w:val="false"/>
          <w:color w:val="000000"/>
          <w:sz w:val="28"/>
        </w:rPr>
        <w:t xml:space="preserve">
      9-1.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статьями 167, 168, 169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 налогах и других обязательных платежах в бюджет" от 25 декабря 2017 года.</w:t>
      </w:r>
    </w:p>
    <w:bookmarkEnd w:id="2979"/>
    <w:bookmarkStart w:name="z3245" w:id="2980"/>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2980"/>
    <w:bookmarkStart w:name="z3246" w:id="2981"/>
    <w:p>
      <w:pPr>
        <w:spacing w:after="0"/>
        <w:ind w:left="0"/>
        <w:jc w:val="both"/>
      </w:pPr>
      <w:r>
        <w:rPr>
          <w:rFonts w:ascii="Times New Roman"/>
          <w:b w:val="false"/>
          <w:i w:val="false"/>
          <w:color w:val="000000"/>
          <w:sz w:val="28"/>
        </w:rPr>
        <w:t>
      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14 настоящего стандарта государственной услуги.</w:t>
      </w:r>
    </w:p>
    <w:bookmarkEnd w:id="2981"/>
    <w:bookmarkStart w:name="z3247" w:id="2982"/>
    <w:p>
      <w:pPr>
        <w:spacing w:after="0"/>
        <w:ind w:left="0"/>
        <w:jc w:val="both"/>
      </w:pPr>
      <w:r>
        <w:rPr>
          <w:rFonts w:ascii="Times New Roman"/>
          <w:b w:val="false"/>
          <w:i w:val="false"/>
          <w:color w:val="000000"/>
          <w:sz w:val="28"/>
        </w:rPr>
        <w:t>
      В жалобе услугополучателя указываются:</w:t>
      </w:r>
    </w:p>
    <w:bookmarkEnd w:id="2982"/>
    <w:bookmarkStart w:name="z3248" w:id="2983"/>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2983"/>
    <w:bookmarkStart w:name="z3249" w:id="2984"/>
    <w:p>
      <w:pPr>
        <w:spacing w:after="0"/>
        <w:ind w:left="0"/>
        <w:jc w:val="both"/>
      </w:pPr>
      <w:r>
        <w:rPr>
          <w:rFonts w:ascii="Times New Roman"/>
          <w:b w:val="false"/>
          <w:i w:val="false"/>
          <w:color w:val="000000"/>
          <w:sz w:val="28"/>
        </w:rPr>
        <w:t>
      2) наименование, бизнес-идентификационный номер, почтовый адрес, исходящий номер (при наличии) и дата входящего документа – для юридического лица.</w:t>
      </w:r>
    </w:p>
    <w:bookmarkEnd w:id="2984"/>
    <w:bookmarkStart w:name="z3250" w:id="2985"/>
    <w:p>
      <w:pPr>
        <w:spacing w:after="0"/>
        <w:ind w:left="0"/>
        <w:jc w:val="both"/>
      </w:pPr>
      <w:r>
        <w:rPr>
          <w:rFonts w:ascii="Times New Roman"/>
          <w:b w:val="false"/>
          <w:i w:val="false"/>
          <w:color w:val="000000"/>
          <w:sz w:val="28"/>
        </w:rPr>
        <w:t>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w:t>
      </w:r>
    </w:p>
    <w:bookmarkEnd w:id="2985"/>
    <w:bookmarkStart w:name="z3251" w:id="2986"/>
    <w:p>
      <w:pPr>
        <w:spacing w:after="0"/>
        <w:ind w:left="0"/>
        <w:jc w:val="both"/>
      </w:pPr>
      <w:r>
        <w:rPr>
          <w:rFonts w:ascii="Times New Roman"/>
          <w:b w:val="false"/>
          <w:i w:val="false"/>
          <w:color w:val="000000"/>
          <w:sz w:val="28"/>
        </w:rPr>
        <w:t>
      Обращение подписывается услугополучателем, либо представителем услугополучателя.</w:t>
      </w:r>
    </w:p>
    <w:bookmarkEnd w:id="2986"/>
    <w:bookmarkStart w:name="z3252" w:id="2987"/>
    <w:p>
      <w:pPr>
        <w:spacing w:after="0"/>
        <w:ind w:left="0"/>
        <w:jc w:val="both"/>
      </w:pPr>
      <w:r>
        <w:rPr>
          <w:rFonts w:ascii="Times New Roman"/>
          <w:b w:val="false"/>
          <w:i w:val="false"/>
          <w:color w:val="000000"/>
          <w:sz w:val="28"/>
        </w:rPr>
        <w:t>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w:t>
      </w:r>
    </w:p>
    <w:bookmarkEnd w:id="2987"/>
    <w:bookmarkStart w:name="z3253" w:id="2988"/>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2988"/>
    <w:bookmarkStart w:name="z3254" w:id="2989"/>
    <w:p>
      <w:pPr>
        <w:spacing w:after="0"/>
        <w:ind w:left="0"/>
        <w:jc w:val="both"/>
      </w:pPr>
      <w:r>
        <w:rPr>
          <w:rFonts w:ascii="Times New Roman"/>
          <w:b w:val="false"/>
          <w:i w:val="false"/>
          <w:color w:val="000000"/>
          <w:sz w:val="28"/>
        </w:rPr>
        <w:t>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w:t>
      </w:r>
    </w:p>
    <w:bookmarkEnd w:id="2989"/>
    <w:bookmarkStart w:name="z3255" w:id="2990"/>
    <w:p>
      <w:pPr>
        <w:spacing w:after="0"/>
        <w:ind w:left="0"/>
        <w:jc w:val="both"/>
      </w:pPr>
      <w:r>
        <w:rPr>
          <w:rFonts w:ascii="Times New Roman"/>
          <w:b w:val="false"/>
          <w:i w:val="false"/>
          <w:color w:val="000000"/>
          <w:sz w:val="28"/>
        </w:rPr>
        <w:t>
      Работник Государственной корпорации:</w:t>
      </w:r>
    </w:p>
    <w:bookmarkEnd w:id="2990"/>
    <w:bookmarkStart w:name="z3256" w:id="2991"/>
    <w:p>
      <w:pPr>
        <w:spacing w:after="0"/>
        <w:ind w:left="0"/>
        <w:jc w:val="both"/>
      </w:pPr>
      <w:r>
        <w:rPr>
          <w:rFonts w:ascii="Times New Roman"/>
          <w:b w:val="false"/>
          <w:i w:val="false"/>
          <w:color w:val="000000"/>
          <w:sz w:val="28"/>
        </w:rPr>
        <w:t>
      осуществляет идентификацию услугополучателя;</w:t>
      </w:r>
    </w:p>
    <w:bookmarkEnd w:id="2991"/>
    <w:bookmarkStart w:name="z3257" w:id="2992"/>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2992"/>
    <w:bookmarkStart w:name="z3258" w:id="2993"/>
    <w:p>
      <w:pPr>
        <w:spacing w:after="0"/>
        <w:ind w:left="0"/>
        <w:jc w:val="both"/>
      </w:pPr>
      <w:r>
        <w:rPr>
          <w:rFonts w:ascii="Times New Roman"/>
          <w:b w:val="false"/>
          <w:i w:val="false"/>
          <w:color w:val="000000"/>
          <w:sz w:val="28"/>
        </w:rPr>
        <w:t>
      разъясняет основные правила подачи видеообращения;</w:t>
      </w:r>
    </w:p>
    <w:bookmarkEnd w:id="2993"/>
    <w:bookmarkStart w:name="z3259" w:id="2994"/>
    <w:p>
      <w:pPr>
        <w:spacing w:after="0"/>
        <w:ind w:left="0"/>
        <w:jc w:val="both"/>
      </w:pPr>
      <w:r>
        <w:rPr>
          <w:rFonts w:ascii="Times New Roman"/>
          <w:b w:val="false"/>
          <w:i w:val="false"/>
          <w:color w:val="000000"/>
          <w:sz w:val="28"/>
        </w:rPr>
        <w:t>
      проводит заявителя в видеокабинку для подачи видеообращения.</w:t>
      </w:r>
    </w:p>
    <w:bookmarkEnd w:id="2994"/>
    <w:bookmarkStart w:name="z3260" w:id="2995"/>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2995"/>
    <w:bookmarkStart w:name="z3261" w:id="2996"/>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w:t>
      </w:r>
    </w:p>
    <w:bookmarkEnd w:id="2996"/>
    <w:bookmarkStart w:name="z3262" w:id="2997"/>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соответствии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2997"/>
    <w:bookmarkStart w:name="z3263" w:id="2998"/>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2998"/>
    <w:bookmarkStart w:name="z3264" w:id="2999"/>
    <w:p>
      <w:pPr>
        <w:spacing w:after="0"/>
        <w:ind w:left="0"/>
        <w:jc w:val="both"/>
      </w:pPr>
      <w:r>
        <w:rPr>
          <w:rFonts w:ascii="Times New Roman"/>
          <w:b w:val="false"/>
          <w:i w:val="false"/>
          <w:color w:val="000000"/>
          <w:sz w:val="28"/>
        </w:rPr>
        <w:t>
      11.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999"/>
    <w:bookmarkStart w:name="z3265" w:id="3000"/>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w:t>
      </w:r>
    </w:p>
    <w:bookmarkEnd w:id="3000"/>
    <w:bookmarkStart w:name="z3266" w:id="3001"/>
    <w:p>
      <w:pPr>
        <w:spacing w:after="0"/>
        <w:ind w:left="0"/>
        <w:jc w:val="both"/>
      </w:pPr>
      <w:r>
        <w:rPr>
          <w:rFonts w:ascii="Times New Roman"/>
          <w:b w:val="false"/>
          <w:i w:val="false"/>
          <w:color w:val="000000"/>
          <w:sz w:val="28"/>
        </w:rPr>
        <w:t>
      12. Адреса мест оказания государственной услуги размещены на интернет-ресурсах услугодателя – www.kgd.gov.kz, www.minfin.gov.kz.</w:t>
      </w:r>
    </w:p>
    <w:bookmarkEnd w:id="3001"/>
    <w:bookmarkStart w:name="z3267" w:id="3002"/>
    <w:p>
      <w:pPr>
        <w:spacing w:after="0"/>
        <w:ind w:left="0"/>
        <w:jc w:val="both"/>
      </w:pPr>
      <w:r>
        <w:rPr>
          <w:rFonts w:ascii="Times New Roman"/>
          <w:b w:val="false"/>
          <w:i w:val="false"/>
          <w:color w:val="000000"/>
          <w:sz w:val="28"/>
        </w:rPr>
        <w:t>
      13.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bookmarkEnd w:id="3002"/>
    <w:bookmarkStart w:name="z3268" w:id="3003"/>
    <w:p>
      <w:pPr>
        <w:spacing w:after="0"/>
        <w:ind w:left="0"/>
        <w:jc w:val="both"/>
      </w:pPr>
      <w:r>
        <w:rPr>
          <w:rFonts w:ascii="Times New Roman"/>
          <w:b w:val="false"/>
          <w:i w:val="false"/>
          <w:color w:val="000000"/>
          <w:sz w:val="28"/>
        </w:rPr>
        <w:t>
      14. Контактные телефоны Единого контакт-центра: 1414, 8-800-080-7777.</w:t>
      </w:r>
    </w:p>
    <w:bookmarkEnd w:id="30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"Постановка и снятие с учета</w:t>
            </w:r>
            <w:r>
              <w:br/>
            </w:r>
            <w:r>
              <w:rPr>
                <w:rFonts w:ascii="Times New Roman"/>
                <w:b w:val="false"/>
                <w:i w:val="false"/>
                <w:color w:val="000000"/>
                <w:sz w:val="20"/>
              </w:rPr>
              <w:t>контрольно-кассовых машин (ККМ)"</w:t>
            </w:r>
          </w:p>
        </w:tc>
      </w:tr>
    </w:tbl>
    <w:bookmarkStart w:name="z3270" w:id="3004"/>
    <w:p>
      <w:pPr>
        <w:spacing w:after="0"/>
        <w:ind w:left="0"/>
        <w:jc w:val="both"/>
      </w:pPr>
      <w:r>
        <w:rPr>
          <w:rFonts w:ascii="Times New Roman"/>
          <w:b w:val="false"/>
          <w:i w:val="false"/>
          <w:color w:val="000000"/>
          <w:sz w:val="28"/>
        </w:rPr>
        <w:t xml:space="preserve">
      </w:t>
      </w:r>
    </w:p>
    <w:bookmarkEnd w:id="3004"/>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"Постановка и снятие с учета</w:t>
            </w:r>
            <w:r>
              <w:br/>
            </w:r>
            <w:r>
              <w:rPr>
                <w:rFonts w:ascii="Times New Roman"/>
                <w:b w:val="false"/>
                <w:i w:val="false"/>
                <w:color w:val="000000"/>
                <w:sz w:val="20"/>
              </w:rPr>
              <w:t>контрольно-кассовых машин (ККМ)"</w:t>
            </w:r>
          </w:p>
        </w:tc>
      </w:tr>
    </w:tbl>
    <w:bookmarkStart w:name="z3272" w:id="3005"/>
    <w:p>
      <w:pPr>
        <w:spacing w:after="0"/>
        <w:ind w:left="0"/>
        <w:jc w:val="both"/>
      </w:pPr>
      <w:r>
        <w:rPr>
          <w:rFonts w:ascii="Times New Roman"/>
          <w:b w:val="false"/>
          <w:i w:val="false"/>
          <w:color w:val="000000"/>
          <w:sz w:val="28"/>
        </w:rPr>
        <w:t xml:space="preserve">
      </w:t>
      </w:r>
    </w:p>
    <w:bookmarkEnd w:id="3005"/>
    <w:p>
      <w:pPr>
        <w:spacing w:after="0"/>
        <w:ind w:left="0"/>
        <w:jc w:val="both"/>
      </w:pPr>
      <w:r>
        <w:drawing>
          <wp:inline distT="0" distB="0" distL="0" distR="0">
            <wp:extent cx="75057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5057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"Постановка и снятие с учета</w:t>
            </w:r>
            <w:r>
              <w:br/>
            </w:r>
            <w:r>
              <w:rPr>
                <w:rFonts w:ascii="Times New Roman"/>
                <w:b w:val="false"/>
                <w:i w:val="false"/>
                <w:color w:val="000000"/>
                <w:sz w:val="20"/>
              </w:rPr>
              <w:t>контрольно-кассовых машин (ККМ)"</w:t>
            </w:r>
          </w:p>
        </w:tc>
      </w:tr>
    </w:tbl>
    <w:bookmarkStart w:name="z3274" w:id="3006"/>
    <w:p>
      <w:pPr>
        <w:spacing w:after="0"/>
        <w:ind w:left="0"/>
        <w:jc w:val="both"/>
      </w:pPr>
      <w:r>
        <w:rPr>
          <w:rFonts w:ascii="Times New Roman"/>
          <w:b w:val="false"/>
          <w:i w:val="false"/>
          <w:color w:val="000000"/>
          <w:sz w:val="28"/>
        </w:rPr>
        <w:t xml:space="preserve">
      </w:t>
      </w:r>
    </w:p>
    <w:bookmarkEnd w:id="3006"/>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объектов авторских прав и</w:t>
            </w:r>
            <w:r>
              <w:br/>
            </w:r>
            <w:r>
              <w:rPr>
                <w:rFonts w:ascii="Times New Roman"/>
                <w:b w:val="false"/>
                <w:i w:val="false"/>
                <w:color w:val="000000"/>
                <w:sz w:val="20"/>
              </w:rPr>
              <w:t>смежных прав, товарных знаков, знаков</w:t>
            </w:r>
            <w:r>
              <w:br/>
            </w:r>
            <w:r>
              <w:rPr>
                <w:rFonts w:ascii="Times New Roman"/>
                <w:b w:val="false"/>
                <w:i w:val="false"/>
                <w:color w:val="000000"/>
                <w:sz w:val="20"/>
              </w:rPr>
              <w:t>обслуживания и наименований мест</w:t>
            </w:r>
            <w:r>
              <w:br/>
            </w:r>
            <w:r>
              <w:rPr>
                <w:rFonts w:ascii="Times New Roman"/>
                <w:b w:val="false"/>
                <w:i w:val="false"/>
                <w:color w:val="000000"/>
                <w:sz w:val="20"/>
              </w:rPr>
              <w:t>происхождения товаров в таможенный</w:t>
            </w:r>
            <w:r>
              <w:br/>
            </w:r>
            <w:r>
              <w:rPr>
                <w:rFonts w:ascii="Times New Roman"/>
                <w:b w:val="false"/>
                <w:i w:val="false"/>
                <w:color w:val="000000"/>
                <w:sz w:val="20"/>
              </w:rPr>
              <w:t>реестр объектов интеллектуальной</w:t>
            </w:r>
            <w:r>
              <w:br/>
            </w:r>
            <w:r>
              <w:rPr>
                <w:rFonts w:ascii="Times New Roman"/>
                <w:b w:val="false"/>
                <w:i w:val="false"/>
                <w:color w:val="000000"/>
                <w:sz w:val="20"/>
              </w:rPr>
              <w:t>собственности"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физического лица)</w:t>
            </w:r>
            <w:r>
              <w:br/>
            </w:r>
            <w:r>
              <w:rPr>
                <w:rFonts w:ascii="Times New Roman"/>
                <w:b w:val="false"/>
                <w:i w:val="false"/>
                <w:color w:val="000000"/>
                <w:sz w:val="20"/>
              </w:rPr>
              <w:t>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284" w:id="3007"/>
    <w:p>
      <w:pPr>
        <w:spacing w:after="0"/>
        <w:ind w:left="0"/>
        <w:jc w:val="left"/>
      </w:pPr>
      <w:r>
        <w:rPr>
          <w:rFonts w:ascii="Times New Roman"/>
          <w:b/>
          <w:i w:val="false"/>
          <w:color w:val="000000"/>
        </w:rPr>
        <w:t xml:space="preserve"> Заявление</w:t>
      </w:r>
      <w:r>
        <w:br/>
      </w:r>
      <w:r>
        <w:rPr>
          <w:rFonts w:ascii="Times New Roman"/>
          <w:b/>
          <w:i w:val="false"/>
          <w:color w:val="000000"/>
        </w:rPr>
        <w:t>о защите прав на объекты интеллектуальной собственности</w:t>
      </w:r>
    </w:p>
    <w:bookmarkEnd w:id="3007"/>
    <w:bookmarkStart w:name="z3285" w:id="3008"/>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2</w:t>
      </w:r>
      <w:r>
        <w:rPr>
          <w:rFonts w:ascii="Times New Roman"/>
          <w:b w:val="false"/>
          <w:i w:val="false"/>
          <w:color w:val="000000"/>
          <w:sz w:val="28"/>
        </w:rPr>
        <w:t xml:space="preserve"> стати 461 Кодекса Республики Казахстан от 26 декабря 2017 года "О таможенном регулировании в Республике Казахстан" включить в таможенный реестр объектов интеллектуальной собственности Комитета государственных доходов Министерства финансов Республики Казахстан </w:t>
      </w:r>
    </w:p>
    <w:bookmarkEnd w:id="3008"/>
    <w:bookmarkStart w:name="z3286" w:id="3009"/>
    <w:p>
      <w:pPr>
        <w:spacing w:after="0"/>
        <w:ind w:left="0"/>
        <w:jc w:val="both"/>
      </w:pP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xml:space="preserve">       (информация о соответствующих объектах интеллектуальной собственности)</w:t>
      </w:r>
    </w:p>
    <w:bookmarkEnd w:id="3009"/>
    <w:bookmarkStart w:name="z3287" w:id="3010"/>
    <w:p>
      <w:pPr>
        <w:spacing w:after="0"/>
        <w:ind w:left="0"/>
        <w:jc w:val="both"/>
      </w:pPr>
      <w:r>
        <w:rPr>
          <w:rFonts w:ascii="Times New Roman"/>
          <w:b w:val="false"/>
          <w:i w:val="false"/>
          <w:color w:val="000000"/>
          <w:sz w:val="28"/>
        </w:rPr>
        <w:t>
      сведения о правообладателе:</w:t>
      </w:r>
    </w:p>
    <w:bookmarkEnd w:id="3010"/>
    <w:bookmarkStart w:name="z3288" w:id="3011"/>
    <w:p>
      <w:pPr>
        <w:spacing w:after="0"/>
        <w:ind w:left="0"/>
        <w:jc w:val="both"/>
      </w:pP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xml:space="preserve">       (полное наименование физического/юридического лица, юридический,</w:t>
      </w:r>
      <w:r>
        <w:br/>
      </w:r>
      <w:r>
        <w:rPr>
          <w:rFonts w:ascii="Times New Roman"/>
          <w:b w:val="false"/>
          <w:i w:val="false"/>
          <w:color w:val="000000"/>
          <w:sz w:val="28"/>
        </w:rPr>
        <w:t xml:space="preserve">       ____________________________________________________________________</w:t>
      </w:r>
      <w:r>
        <w:br/>
      </w:r>
      <w:r>
        <w:rPr>
          <w:rFonts w:ascii="Times New Roman"/>
          <w:b w:val="false"/>
          <w:i w:val="false"/>
          <w:color w:val="000000"/>
          <w:sz w:val="28"/>
        </w:rPr>
        <w:t xml:space="preserve">       фактический адрес, ИНН/БИН, электронный адрес, веб-сайт, телефон)</w:t>
      </w:r>
    </w:p>
    <w:bookmarkEnd w:id="3011"/>
    <w:bookmarkStart w:name="z3289" w:id="3012"/>
    <w:p>
      <w:pPr>
        <w:spacing w:after="0"/>
        <w:ind w:left="0"/>
        <w:jc w:val="both"/>
      </w:pPr>
      <w:r>
        <w:rPr>
          <w:rFonts w:ascii="Times New Roman"/>
          <w:b w:val="false"/>
          <w:i w:val="false"/>
          <w:color w:val="000000"/>
          <w:sz w:val="28"/>
        </w:rPr>
        <w:t>
      сведения о представителе:</w:t>
      </w:r>
    </w:p>
    <w:bookmarkEnd w:id="3012"/>
    <w:bookmarkStart w:name="z3290" w:id="3013"/>
    <w:p>
      <w:pPr>
        <w:spacing w:after="0"/>
        <w:ind w:left="0"/>
        <w:jc w:val="both"/>
      </w:pP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xml:space="preserve">       (полное наименование физического/юридического лица,</w:t>
      </w:r>
      <w:r>
        <w:br/>
      </w:r>
      <w:r>
        <w:rPr>
          <w:rFonts w:ascii="Times New Roman"/>
          <w:b w:val="false"/>
          <w:i w:val="false"/>
          <w:color w:val="000000"/>
          <w:sz w:val="28"/>
        </w:rPr>
        <w:t xml:space="preserve">       ____________________________________________________________________</w:t>
      </w:r>
      <w:r>
        <w:br/>
      </w:r>
      <w:r>
        <w:rPr>
          <w:rFonts w:ascii="Times New Roman"/>
          <w:b w:val="false"/>
          <w:i w:val="false"/>
          <w:color w:val="000000"/>
          <w:sz w:val="28"/>
        </w:rPr>
        <w:t xml:space="preserve">       юридический, фактический адрес, ИНН/БИН, электронный адрес, веб-сайт, телефон)</w:t>
      </w:r>
    </w:p>
    <w:bookmarkEnd w:id="3013"/>
    <w:bookmarkStart w:name="z3291" w:id="3014"/>
    <w:p>
      <w:pPr>
        <w:spacing w:after="0"/>
        <w:ind w:left="0"/>
        <w:jc w:val="both"/>
      </w:pPr>
      <w:r>
        <w:rPr>
          <w:rFonts w:ascii="Times New Roman"/>
          <w:b w:val="false"/>
          <w:i w:val="false"/>
          <w:color w:val="000000"/>
          <w:sz w:val="28"/>
        </w:rPr>
        <w:t>
      срок, в течение которого правообладателю потребуется содействие органов государственных доходов в защите его прав с учетом сроков действия прилагаемых  к нему документов _________________________ на товары, содержащие объекты  интеллектуальной собственности, ____________________________________________________________</w:t>
      </w:r>
      <w:r>
        <w:br/>
      </w:r>
      <w:r>
        <w:rPr>
          <w:rFonts w:ascii="Times New Roman"/>
          <w:b w:val="false"/>
          <w:i w:val="false"/>
          <w:color w:val="000000"/>
          <w:sz w:val="28"/>
        </w:rPr>
        <w:t xml:space="preserve">                                     (день/месяц/год)</w:t>
      </w:r>
      <w:r>
        <w:br/>
      </w:r>
      <w:r>
        <w:rPr>
          <w:rFonts w:ascii="Times New Roman"/>
          <w:b w:val="false"/>
          <w:i w:val="false"/>
          <w:color w:val="000000"/>
          <w:sz w:val="28"/>
        </w:rPr>
        <w:t xml:space="preserve">       новые/бывшие в употреблении, ввозимые/вывозимые в/из Республики Казахстан. ___________________________________________________________________________</w:t>
      </w:r>
      <w:r>
        <w:br/>
      </w:r>
      <w:r>
        <w:rPr>
          <w:rFonts w:ascii="Times New Roman"/>
          <w:b w:val="false"/>
          <w:i w:val="false"/>
          <w:color w:val="000000"/>
          <w:sz w:val="28"/>
        </w:rPr>
        <w:t xml:space="preserve">                               (нужное подчеркнуть)</w:t>
      </w:r>
      <w:r>
        <w:br/>
      </w:r>
      <w:r>
        <w:rPr>
          <w:rFonts w:ascii="Times New Roman"/>
          <w:b w:val="false"/>
          <w:i w:val="false"/>
          <w:color w:val="000000"/>
          <w:sz w:val="28"/>
        </w:rPr>
        <w:t xml:space="preserve">       описание товаров, содержащих объекты интеллектуальной собственности  с приложением фотографий в формате .jpg, .png____________________________________</w:t>
      </w:r>
      <w:r>
        <w:br/>
      </w:r>
      <w:r>
        <w:rPr>
          <w:rFonts w:ascii="Times New Roman"/>
          <w:b w:val="false"/>
          <w:i w:val="false"/>
          <w:color w:val="000000"/>
          <w:sz w:val="28"/>
        </w:rPr>
        <w:t>___________________________________________________________________________.</w:t>
      </w:r>
    </w:p>
    <w:bookmarkEnd w:id="3014"/>
    <w:bookmarkStart w:name="z3292" w:id="3015"/>
    <w:p>
      <w:pPr>
        <w:spacing w:after="0"/>
        <w:ind w:left="0"/>
        <w:jc w:val="both"/>
      </w:pPr>
      <w:r>
        <w:rPr>
          <w:rFonts w:ascii="Times New Roman"/>
          <w:b w:val="false"/>
          <w:i w:val="false"/>
          <w:color w:val="000000"/>
          <w:sz w:val="28"/>
        </w:rPr>
        <w:t>
      Подробные сведения о товарах, позволяющие органам государственных доходов выявить товары с нарушением прав интеллектуальной собственности, описание отличительных признаков с приложением фотографий в формате jpg,png _____________________________________________________________________.</w:t>
      </w:r>
    </w:p>
    <w:bookmarkEnd w:id="3015"/>
    <w:bookmarkStart w:name="z3293" w:id="3016"/>
    <w:p>
      <w:pPr>
        <w:spacing w:after="0"/>
        <w:ind w:left="0"/>
        <w:jc w:val="both"/>
      </w:pPr>
      <w:r>
        <w:rPr>
          <w:rFonts w:ascii="Times New Roman"/>
          <w:b w:val="false"/>
          <w:i w:val="false"/>
          <w:color w:val="000000"/>
          <w:sz w:val="28"/>
        </w:rPr>
        <w:t>
      Сведения, подтверждающие факты нарушения прав интеллектуальной собственности __________________________________________________________________________</w:t>
      </w:r>
      <w:r>
        <w:br/>
      </w:r>
      <w:r>
        <w:rPr>
          <w:rFonts w:ascii="Times New Roman"/>
          <w:b w:val="false"/>
          <w:i w:val="false"/>
          <w:color w:val="000000"/>
          <w:sz w:val="28"/>
        </w:rPr>
        <w:t>__________________________________________________________________________.</w:t>
      </w:r>
    </w:p>
    <w:bookmarkEnd w:id="3016"/>
    <w:bookmarkStart w:name="z3294" w:id="3017"/>
    <w:p>
      <w:pPr>
        <w:spacing w:after="0"/>
        <w:ind w:left="0"/>
        <w:jc w:val="both"/>
      </w:pPr>
      <w:r>
        <w:rPr>
          <w:rFonts w:ascii="Times New Roman"/>
          <w:b w:val="false"/>
          <w:i w:val="false"/>
          <w:color w:val="000000"/>
          <w:sz w:val="28"/>
        </w:rPr>
        <w:t>
      Лица, которым дано согласие на перемещение товаров, содержащих объекты интеллектуальной собственности (уполномоченные импортеры) 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       (наименование юридического лица, адрес, ИНН/БИН)</w:t>
      </w:r>
    </w:p>
    <w:bookmarkEnd w:id="3017"/>
    <w:bookmarkStart w:name="z3295" w:id="3018"/>
    <w:p>
      <w:pPr>
        <w:spacing w:after="0"/>
        <w:ind w:left="0"/>
        <w:jc w:val="both"/>
      </w:pPr>
      <w:r>
        <w:rPr>
          <w:rFonts w:ascii="Times New Roman"/>
          <w:b w:val="false"/>
          <w:i w:val="false"/>
          <w:color w:val="000000"/>
          <w:sz w:val="28"/>
        </w:rPr>
        <w:t>
      Согласие правообладателя или иного лица, представляющее интересы правообладателя, на перемещение товаров, содержащих объекты интеллектуальной собственности, менее или равно ___ штук не требуется.</w:t>
      </w:r>
    </w:p>
    <w:bookmarkEnd w:id="3018"/>
    <w:bookmarkStart w:name="z3296" w:id="3019"/>
    <w:p>
      <w:pPr>
        <w:spacing w:after="0"/>
        <w:ind w:left="0"/>
        <w:jc w:val="both"/>
      </w:pPr>
      <w:r>
        <w:rPr>
          <w:rFonts w:ascii="Times New Roman"/>
          <w:b w:val="false"/>
          <w:i w:val="false"/>
          <w:color w:val="000000"/>
          <w:sz w:val="28"/>
        </w:rPr>
        <w:t>
      К заявлению прилагаем следующие документы:</w:t>
      </w:r>
    </w:p>
    <w:bookmarkEnd w:id="3019"/>
    <w:bookmarkStart w:name="z3297" w:id="3020"/>
    <w:p>
      <w:pPr>
        <w:spacing w:after="0"/>
        <w:ind w:left="0"/>
        <w:jc w:val="both"/>
      </w:pPr>
      <w:r>
        <w:rPr>
          <w:rFonts w:ascii="Times New Roman"/>
          <w:b w:val="false"/>
          <w:i w:val="false"/>
          <w:color w:val="000000"/>
          <w:sz w:val="28"/>
        </w:rPr>
        <w:t>
      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лицензионный договор, выписка из государственного реестра товарных знаков Республики Казахстан, справка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собственности)_______________________________</w:t>
      </w:r>
      <w:r>
        <w:br/>
      </w:r>
      <w:r>
        <w:rPr>
          <w:rFonts w:ascii="Times New Roman"/>
          <w:b w:val="false"/>
          <w:i w:val="false"/>
          <w:color w:val="000000"/>
          <w:sz w:val="28"/>
        </w:rPr>
        <w:t>__________________________________________________________________________.</w:t>
      </w:r>
    </w:p>
    <w:bookmarkEnd w:id="3020"/>
    <w:bookmarkStart w:name="z3298" w:id="3021"/>
    <w:p>
      <w:pPr>
        <w:spacing w:after="0"/>
        <w:ind w:left="0"/>
        <w:jc w:val="both"/>
      </w:pPr>
      <w:r>
        <w:rPr>
          <w:rFonts w:ascii="Times New Roman"/>
          <w:b w:val="false"/>
          <w:i w:val="false"/>
          <w:color w:val="000000"/>
          <w:sz w:val="28"/>
        </w:rPr>
        <w:t>
      Доверенность, выданная правообладателем лицу, представляющему его интересы;</w:t>
      </w:r>
    </w:p>
    <w:bookmarkEnd w:id="3021"/>
    <w:bookmarkStart w:name="z3299" w:id="3022"/>
    <w:p>
      <w:pPr>
        <w:spacing w:after="0"/>
        <w:ind w:left="0"/>
        <w:jc w:val="both"/>
      </w:pPr>
      <w:r>
        <w:rPr>
          <w:rFonts w:ascii="Times New Roman"/>
          <w:b w:val="false"/>
          <w:i w:val="false"/>
          <w:color w:val="000000"/>
          <w:sz w:val="28"/>
        </w:rPr>
        <w:t>
      Обязательство заявителя о возмещении вреда декларанту и иным лицам, а также затрат органов государственных доходов, которые могут возникнуть в связи с приостановлением выпуска товаров, содержащих объекты интеллектуальной собственности;</w:t>
      </w:r>
    </w:p>
    <w:bookmarkEnd w:id="3022"/>
    <w:bookmarkStart w:name="z3300" w:id="3023"/>
    <w:p>
      <w:pPr>
        <w:spacing w:after="0"/>
        <w:ind w:left="0"/>
        <w:jc w:val="both"/>
      </w:pPr>
      <w:r>
        <w:rPr>
          <w:rFonts w:ascii="Times New Roman"/>
          <w:b w:val="false"/>
          <w:i w:val="false"/>
          <w:color w:val="000000"/>
          <w:sz w:val="28"/>
        </w:rPr>
        <w:t>
      Образцы товаров (по возможности), содержащих объекты интеллектуальной собственности, и товаров с нарушением прав интеллектуальной собственности, в том числе их изображения в электронном виде_______________________________________________________________________</w:t>
      </w:r>
      <w:r>
        <w:br/>
      </w:r>
      <w:r>
        <w:rPr>
          <w:rFonts w:ascii="Times New Roman"/>
          <w:b w:val="false"/>
          <w:i w:val="false"/>
          <w:color w:val="000000"/>
          <w:sz w:val="28"/>
        </w:rPr>
        <w:t>__________________________________________________________________________.</w:t>
      </w:r>
    </w:p>
    <w:bookmarkEnd w:id="3023"/>
    <w:bookmarkStart w:name="z3301" w:id="3024"/>
    <w:p>
      <w:pPr>
        <w:spacing w:after="0"/>
        <w:ind w:left="0"/>
        <w:jc w:val="both"/>
      </w:pPr>
      <w:r>
        <w:rPr>
          <w:rFonts w:ascii="Times New Roman"/>
          <w:b w:val="false"/>
          <w:i w:val="false"/>
          <w:color w:val="000000"/>
          <w:sz w:val="28"/>
        </w:rPr>
        <w:t>
      Электронный носитель (все предоставляемые документы на бумажном носителе продублированы на электронный носитель) _____________________________________</w:t>
      </w:r>
      <w:r>
        <w:br/>
      </w:r>
      <w:r>
        <w:rPr>
          <w:rFonts w:ascii="Times New Roman"/>
          <w:b w:val="false"/>
          <w:i w:val="false"/>
          <w:color w:val="000000"/>
          <w:sz w:val="28"/>
        </w:rPr>
        <w:t>__________________________________________________________________________.</w:t>
      </w:r>
    </w:p>
    <w:bookmarkEnd w:id="3024"/>
    <w:bookmarkStart w:name="z3302" w:id="3025"/>
    <w:p>
      <w:pPr>
        <w:spacing w:after="0"/>
        <w:ind w:left="0"/>
        <w:jc w:val="both"/>
      </w:pPr>
      <w:r>
        <w:rPr>
          <w:rFonts w:ascii="Times New Roman"/>
          <w:b w:val="false"/>
          <w:i w:val="false"/>
          <w:color w:val="000000"/>
          <w:sz w:val="28"/>
        </w:rPr>
        <w:t>
      Данные по объектам интеллектуальной собственности на государственном и русском языках с указанием наименования, кодов товаров на уровне первых шести знаков в соответствии с единой Товарной номенклатурой внешнеэкономической деятельности, согласно таблице:</w:t>
      </w:r>
    </w:p>
    <w:bookmarkEnd w:id="3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3"/>
        <w:gridCol w:w="2135"/>
        <w:gridCol w:w="4105"/>
        <w:gridCol w:w="1165"/>
        <w:gridCol w:w="1582"/>
        <w:gridCol w:w="1374"/>
        <w:gridCol w:w="1166"/>
      </w:tblGrid>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 изображение) объекта интеллектуальной собственности</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товаров, класс товаров по МКТУ/ код товаров на уровне первых шести знаков по ТН ВЭД ЕАЭС</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правообладателе, адрес</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номер и дата охранного документа</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защиты на объект интеллектуальной собственности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доверенных лицах правообладателя</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03" w:id="3026"/>
    <w:p>
      <w:pPr>
        <w:spacing w:after="0"/>
        <w:ind w:left="0"/>
        <w:jc w:val="both"/>
      </w:pPr>
      <w:r>
        <w:rPr>
          <w:rFonts w:ascii="Times New Roman"/>
          <w:b w:val="false"/>
          <w:i w:val="false"/>
          <w:color w:val="000000"/>
          <w:sz w:val="28"/>
        </w:rPr>
        <w:t>
      Примечание:</w:t>
      </w:r>
    </w:p>
    <w:bookmarkEnd w:id="3026"/>
    <w:bookmarkStart w:name="z3304" w:id="3027"/>
    <w:p>
      <w:pPr>
        <w:spacing w:after="0"/>
        <w:ind w:left="0"/>
        <w:jc w:val="both"/>
      </w:pPr>
      <w:r>
        <w:rPr>
          <w:rFonts w:ascii="Times New Roman"/>
          <w:b w:val="false"/>
          <w:i w:val="false"/>
          <w:color w:val="000000"/>
          <w:sz w:val="28"/>
        </w:rPr>
        <w:t>
      * МКТУ – Международная классификация товаров и услуг;</w:t>
      </w:r>
    </w:p>
    <w:bookmarkEnd w:id="3027"/>
    <w:bookmarkStart w:name="z3305" w:id="3028"/>
    <w:p>
      <w:pPr>
        <w:spacing w:after="0"/>
        <w:ind w:left="0"/>
        <w:jc w:val="both"/>
      </w:pPr>
      <w:r>
        <w:rPr>
          <w:rFonts w:ascii="Times New Roman"/>
          <w:b w:val="false"/>
          <w:i w:val="false"/>
          <w:color w:val="000000"/>
          <w:sz w:val="28"/>
        </w:rPr>
        <w:t>
      * ТН ВЭД ЕАЭС – Товарная номенклатура внешнеэкономической деятельности Евразийского экономического союза.</w:t>
      </w:r>
    </w:p>
    <w:bookmarkEnd w:id="3028"/>
    <w:bookmarkStart w:name="z3306" w:id="3029"/>
    <w:p>
      <w:pPr>
        <w:spacing w:after="0"/>
        <w:ind w:left="0"/>
        <w:jc w:val="both"/>
      </w:pPr>
      <w:r>
        <w:rPr>
          <w:rFonts w:ascii="Times New Roman"/>
          <w:b w:val="false"/>
          <w:i w:val="false"/>
          <w:color w:val="000000"/>
          <w:sz w:val="28"/>
        </w:rPr>
        <w:t>
      В таблице заполняются следующие данные на государственном и русском языках:</w:t>
      </w:r>
    </w:p>
    <w:bookmarkEnd w:id="3029"/>
    <w:bookmarkStart w:name="z3307" w:id="3030"/>
    <w:p>
      <w:pPr>
        <w:spacing w:after="0"/>
        <w:ind w:left="0"/>
        <w:jc w:val="both"/>
      </w:pPr>
      <w:r>
        <w:rPr>
          <w:rFonts w:ascii="Times New Roman"/>
          <w:b w:val="false"/>
          <w:i w:val="false"/>
          <w:color w:val="000000"/>
          <w:sz w:val="28"/>
        </w:rPr>
        <w:t>
      наименование (вид, изображение) объекта интеллектуальной собственности;</w:t>
      </w:r>
    </w:p>
    <w:bookmarkEnd w:id="3030"/>
    <w:bookmarkStart w:name="z3308" w:id="3031"/>
    <w:p>
      <w:pPr>
        <w:spacing w:after="0"/>
        <w:ind w:left="0"/>
        <w:jc w:val="both"/>
      </w:pPr>
      <w:r>
        <w:rPr>
          <w:rFonts w:ascii="Times New Roman"/>
          <w:b w:val="false"/>
          <w:i w:val="false"/>
          <w:color w:val="000000"/>
          <w:sz w:val="28"/>
        </w:rPr>
        <w:t>
      наименование товаров, класс товаров по международной классификации товаров и услуг, согласно охранному документу, к которому относятся товары, подлежащие включению в реестр, код товаров по товарной номенклатуре внешнеэкономической деятельности Таможенного союза на уровне первых шести знаков;</w:t>
      </w:r>
    </w:p>
    <w:bookmarkEnd w:id="3031"/>
    <w:bookmarkStart w:name="z3309" w:id="3032"/>
    <w:p>
      <w:pPr>
        <w:spacing w:after="0"/>
        <w:ind w:left="0"/>
        <w:jc w:val="both"/>
      </w:pPr>
      <w:r>
        <w:rPr>
          <w:rFonts w:ascii="Times New Roman"/>
          <w:b w:val="false"/>
          <w:i w:val="false"/>
          <w:color w:val="000000"/>
          <w:sz w:val="28"/>
        </w:rPr>
        <w:t>
      сведения о правообладателе (наименование организации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bookmarkEnd w:id="3032"/>
    <w:bookmarkStart w:name="z3310" w:id="3033"/>
    <w:p>
      <w:pPr>
        <w:spacing w:after="0"/>
        <w:ind w:left="0"/>
        <w:jc w:val="both"/>
      </w:pPr>
      <w:r>
        <w:rPr>
          <w:rFonts w:ascii="Times New Roman"/>
          <w:b w:val="false"/>
          <w:i w:val="false"/>
          <w:color w:val="000000"/>
          <w:sz w:val="28"/>
        </w:rPr>
        <w:t>
      название, номер и дата охранного документа;</w:t>
      </w:r>
    </w:p>
    <w:bookmarkEnd w:id="3033"/>
    <w:bookmarkStart w:name="z3311" w:id="3034"/>
    <w:p>
      <w:pPr>
        <w:spacing w:after="0"/>
        <w:ind w:left="0"/>
        <w:jc w:val="both"/>
      </w:pPr>
      <w:r>
        <w:rPr>
          <w:rFonts w:ascii="Times New Roman"/>
          <w:b w:val="false"/>
          <w:i w:val="false"/>
          <w:color w:val="000000"/>
          <w:sz w:val="28"/>
        </w:rPr>
        <w:t>
      срок защиты на объект интеллектуальной собственности, в течение которого правообладателю потребуется содействие органов государственных доходов в защите его прав;</w:t>
      </w:r>
    </w:p>
    <w:bookmarkEnd w:id="3034"/>
    <w:bookmarkStart w:name="z3312" w:id="3035"/>
    <w:p>
      <w:pPr>
        <w:spacing w:after="0"/>
        <w:ind w:left="0"/>
        <w:jc w:val="both"/>
      </w:pPr>
      <w:r>
        <w:rPr>
          <w:rFonts w:ascii="Times New Roman"/>
          <w:b w:val="false"/>
          <w:i w:val="false"/>
          <w:color w:val="000000"/>
          <w:sz w:val="28"/>
        </w:rPr>
        <w:t>
      сведения о доверенных лицах правообладателя, представляющих его интересы по доверенности либо на основании лицензионного договора (наименование юридического лица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bookmarkEnd w:id="3035"/>
    <w:bookmarkStart w:name="z3313" w:id="3036"/>
    <w:p>
      <w:pPr>
        <w:spacing w:after="0"/>
        <w:ind w:left="0"/>
        <w:jc w:val="both"/>
      </w:pPr>
      <w:r>
        <w:rPr>
          <w:rFonts w:ascii="Times New Roman"/>
          <w:b w:val="false"/>
          <w:i w:val="false"/>
          <w:color w:val="000000"/>
          <w:sz w:val="28"/>
        </w:rPr>
        <w:t>
      Согласен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_________________________________________________________________</w:t>
      </w:r>
      <w:r>
        <w:br/>
      </w:r>
      <w:r>
        <w:rPr>
          <w:rFonts w:ascii="Times New Roman"/>
          <w:b w:val="false"/>
          <w:i w:val="false"/>
          <w:color w:val="000000"/>
          <w:sz w:val="28"/>
        </w:rPr>
        <w:t>_________________________________________________________________.</w:t>
      </w:r>
    </w:p>
    <w:bookmarkEnd w:id="3036"/>
    <w:bookmarkStart w:name="z3314" w:id="3037"/>
    <w:p>
      <w:pPr>
        <w:spacing w:after="0"/>
        <w:ind w:left="0"/>
        <w:jc w:val="both"/>
      </w:pPr>
      <w:r>
        <w:rPr>
          <w:rFonts w:ascii="Times New Roman"/>
          <w:b w:val="false"/>
          <w:i w:val="false"/>
          <w:color w:val="000000"/>
          <w:sz w:val="28"/>
        </w:rPr>
        <w:t>
      К настоящему заявлению прилагаем:</w:t>
      </w:r>
    </w:p>
    <w:bookmarkEnd w:id="3037"/>
    <w:bookmarkStart w:name="z3315" w:id="3038"/>
    <w:p>
      <w:pPr>
        <w:spacing w:after="0"/>
        <w:ind w:left="0"/>
        <w:jc w:val="both"/>
      </w:pPr>
      <w:r>
        <w:rPr>
          <w:rFonts w:ascii="Times New Roman"/>
          <w:b w:val="false"/>
          <w:i w:val="false"/>
          <w:color w:val="000000"/>
          <w:sz w:val="28"/>
        </w:rPr>
        <w:t xml:space="preserve">
      1) документы, на ___ листах, </w:t>
      </w:r>
    </w:p>
    <w:bookmarkEnd w:id="3038"/>
    <w:bookmarkStart w:name="z3316" w:id="3039"/>
    <w:p>
      <w:pPr>
        <w:spacing w:after="0"/>
        <w:ind w:left="0"/>
        <w:jc w:val="both"/>
      </w:pPr>
      <w:r>
        <w:rPr>
          <w:rFonts w:ascii="Times New Roman"/>
          <w:b w:val="false"/>
          <w:i w:val="false"/>
          <w:color w:val="000000"/>
          <w:sz w:val="28"/>
        </w:rPr>
        <w:t>
      2)образцы товаров ____ штук,</w:t>
      </w:r>
    </w:p>
    <w:bookmarkEnd w:id="3039"/>
    <w:bookmarkStart w:name="z3317" w:id="3040"/>
    <w:p>
      <w:pPr>
        <w:spacing w:after="0"/>
        <w:ind w:left="0"/>
        <w:jc w:val="both"/>
      </w:pPr>
      <w:r>
        <w:rPr>
          <w:rFonts w:ascii="Times New Roman"/>
          <w:b w:val="false"/>
          <w:i w:val="false"/>
          <w:color w:val="000000"/>
          <w:sz w:val="28"/>
        </w:rPr>
        <w:t>
      3)электронный носитель __ штук.</w:t>
      </w:r>
    </w:p>
    <w:bookmarkEnd w:id="3040"/>
    <w:bookmarkStart w:name="z3318" w:id="3041"/>
    <w:p>
      <w:pPr>
        <w:spacing w:after="0"/>
        <w:ind w:left="0"/>
        <w:jc w:val="both"/>
      </w:pPr>
      <w:r>
        <w:rPr>
          <w:rFonts w:ascii="Times New Roman"/>
          <w:b w:val="false"/>
          <w:i w:val="false"/>
          <w:color w:val="000000"/>
          <w:sz w:val="28"/>
        </w:rPr>
        <w:t>
      Дата подачи: ____________________</w:t>
      </w:r>
    </w:p>
    <w:bookmarkEnd w:id="3041"/>
    <w:bookmarkStart w:name="z3319" w:id="3042"/>
    <w:p>
      <w:pPr>
        <w:spacing w:after="0"/>
        <w:ind w:left="0"/>
        <w:jc w:val="both"/>
      </w:pPr>
      <w:r>
        <w:rPr>
          <w:rFonts w:ascii="Times New Roman"/>
          <w:b w:val="false"/>
          <w:i w:val="false"/>
          <w:color w:val="000000"/>
          <w:sz w:val="28"/>
        </w:rPr>
        <w:t>
      Фамилия, имя, отчество (при его наличии) _________________</w:t>
      </w:r>
    </w:p>
    <w:bookmarkEnd w:id="3042"/>
    <w:bookmarkStart w:name="z3320" w:id="3043"/>
    <w:p>
      <w:pPr>
        <w:spacing w:after="0"/>
        <w:ind w:left="0"/>
        <w:jc w:val="both"/>
      </w:pPr>
      <w:r>
        <w:rPr>
          <w:rFonts w:ascii="Times New Roman"/>
          <w:b w:val="false"/>
          <w:i w:val="false"/>
          <w:color w:val="000000"/>
          <w:sz w:val="28"/>
        </w:rPr>
        <w:t>
      Подпись ________________</w:t>
      </w:r>
    </w:p>
    <w:bookmarkEnd w:id="30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3323" w:id="3044"/>
    <w:p>
      <w:pPr>
        <w:spacing w:after="0"/>
        <w:ind w:left="0"/>
        <w:jc w:val="left"/>
      </w:pPr>
      <w:r>
        <w:rPr>
          <w:rFonts w:ascii="Times New Roman"/>
          <w:b/>
          <w:i w:val="false"/>
          <w:color w:val="000000"/>
        </w:rPr>
        <w:t xml:space="preserve"> Стандарт государственной услуги "Включение в реестр уполномоченных экономических операторов"</w:t>
      </w:r>
    </w:p>
    <w:bookmarkEnd w:id="3044"/>
    <w:bookmarkStart w:name="z3324" w:id="3045"/>
    <w:p>
      <w:pPr>
        <w:spacing w:after="0"/>
        <w:ind w:left="0"/>
        <w:jc w:val="left"/>
      </w:pPr>
      <w:r>
        <w:rPr>
          <w:rFonts w:ascii="Times New Roman"/>
          <w:b/>
          <w:i w:val="false"/>
          <w:color w:val="000000"/>
        </w:rPr>
        <w:t xml:space="preserve"> 1. Общие положения</w:t>
      </w:r>
    </w:p>
    <w:bookmarkEnd w:id="3045"/>
    <w:bookmarkStart w:name="z3325" w:id="3046"/>
    <w:p>
      <w:pPr>
        <w:spacing w:after="0"/>
        <w:ind w:left="0"/>
        <w:jc w:val="both"/>
      </w:pPr>
      <w:r>
        <w:rPr>
          <w:rFonts w:ascii="Times New Roman"/>
          <w:b w:val="false"/>
          <w:i w:val="false"/>
          <w:color w:val="000000"/>
          <w:sz w:val="28"/>
        </w:rPr>
        <w:t>
      1. Государственная услуга "Включение в реестр уполномоченных экономических операторов" (далее – государственная услуга).</w:t>
      </w:r>
    </w:p>
    <w:bookmarkEnd w:id="3046"/>
    <w:bookmarkStart w:name="z3326" w:id="3047"/>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(далее – Министерство). </w:t>
      </w:r>
    </w:p>
    <w:bookmarkEnd w:id="3047"/>
    <w:bookmarkStart w:name="z3327" w:id="3048"/>
    <w:p>
      <w:pPr>
        <w:spacing w:after="0"/>
        <w:ind w:left="0"/>
        <w:jc w:val="both"/>
      </w:pPr>
      <w:r>
        <w:rPr>
          <w:rFonts w:ascii="Times New Roman"/>
          <w:b w:val="false"/>
          <w:i w:val="false"/>
          <w:color w:val="000000"/>
          <w:sz w:val="28"/>
        </w:rPr>
        <w:t>
      3. Государственная услуга оказывается Комитетом государственных доходов Министерства (далее – услугодатель).</w:t>
      </w:r>
    </w:p>
    <w:bookmarkEnd w:id="3048"/>
    <w:bookmarkStart w:name="z3328" w:id="304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услугодателем:</w:t>
      </w:r>
    </w:p>
    <w:bookmarkEnd w:id="3049"/>
    <w:bookmarkStart w:name="z3329" w:id="3050"/>
    <w:p>
      <w:pPr>
        <w:spacing w:after="0"/>
        <w:ind w:left="0"/>
        <w:jc w:val="both"/>
      </w:pPr>
      <w:r>
        <w:rPr>
          <w:rFonts w:ascii="Times New Roman"/>
          <w:b w:val="false"/>
          <w:i w:val="false"/>
          <w:color w:val="000000"/>
          <w:sz w:val="28"/>
        </w:rPr>
        <w:t>
      1) через канцелярию услугодателя;</w:t>
      </w:r>
    </w:p>
    <w:bookmarkEnd w:id="3050"/>
    <w:bookmarkStart w:name="z3330" w:id="3051"/>
    <w:p>
      <w:pPr>
        <w:spacing w:after="0"/>
        <w:ind w:left="0"/>
        <w:jc w:val="both"/>
      </w:pPr>
      <w:r>
        <w:rPr>
          <w:rFonts w:ascii="Times New Roman"/>
          <w:b w:val="false"/>
          <w:i w:val="false"/>
          <w:color w:val="000000"/>
          <w:sz w:val="28"/>
        </w:rPr>
        <w:t>
      2) через веб-портал "электронного правительства" www.egov.kz (далее – портал).</w:t>
      </w:r>
    </w:p>
    <w:bookmarkEnd w:id="3051"/>
    <w:bookmarkStart w:name="z3331" w:id="3052"/>
    <w:p>
      <w:pPr>
        <w:spacing w:after="0"/>
        <w:ind w:left="0"/>
        <w:jc w:val="left"/>
      </w:pPr>
      <w:r>
        <w:rPr>
          <w:rFonts w:ascii="Times New Roman"/>
          <w:b/>
          <w:i w:val="false"/>
          <w:color w:val="000000"/>
        </w:rPr>
        <w:t xml:space="preserve"> 2. Порядок оказания государственной услуги</w:t>
      </w:r>
    </w:p>
    <w:bookmarkEnd w:id="3052"/>
    <w:bookmarkStart w:name="z3332" w:id="3053"/>
    <w:p>
      <w:pPr>
        <w:spacing w:after="0"/>
        <w:ind w:left="0"/>
        <w:jc w:val="both"/>
      </w:pPr>
      <w:r>
        <w:rPr>
          <w:rFonts w:ascii="Times New Roman"/>
          <w:b w:val="false"/>
          <w:i w:val="false"/>
          <w:color w:val="000000"/>
          <w:sz w:val="28"/>
        </w:rPr>
        <w:t>
      4. Срок оказания государственной услуги:</w:t>
      </w:r>
    </w:p>
    <w:bookmarkEnd w:id="3053"/>
    <w:bookmarkStart w:name="z3333" w:id="3054"/>
    <w:p>
      <w:pPr>
        <w:spacing w:after="0"/>
        <w:ind w:left="0"/>
        <w:jc w:val="both"/>
      </w:pPr>
      <w:r>
        <w:rPr>
          <w:rFonts w:ascii="Times New Roman"/>
          <w:b w:val="false"/>
          <w:i w:val="false"/>
          <w:color w:val="000000"/>
          <w:sz w:val="28"/>
        </w:rPr>
        <w:t>
      1) вынесение решения о включении или об отказе включении в реестр уполномоченных экономических операторов – 90 (девяносто) календарных дней;</w:t>
      </w:r>
    </w:p>
    <w:bookmarkEnd w:id="3054"/>
    <w:bookmarkStart w:name="z3334" w:id="3055"/>
    <w:p>
      <w:pPr>
        <w:spacing w:after="0"/>
        <w:ind w:left="0"/>
        <w:jc w:val="both"/>
      </w:pPr>
      <w:r>
        <w:rPr>
          <w:rFonts w:ascii="Times New Roman"/>
          <w:b w:val="false"/>
          <w:i w:val="false"/>
          <w:color w:val="000000"/>
          <w:sz w:val="28"/>
        </w:rPr>
        <w:t>
      вынесение решения об отказе в рассмотрении заявления – в течение 5 (пяти) рабочих дней со дня регистрации заявления услугополучателем;</w:t>
      </w:r>
    </w:p>
    <w:bookmarkEnd w:id="3055"/>
    <w:bookmarkStart w:name="z3335" w:id="3056"/>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30 (тридцать) минут;</w:t>
      </w:r>
    </w:p>
    <w:bookmarkEnd w:id="3056"/>
    <w:bookmarkStart w:name="z3336" w:id="3057"/>
    <w:p>
      <w:pPr>
        <w:spacing w:after="0"/>
        <w:ind w:left="0"/>
        <w:jc w:val="both"/>
      </w:pPr>
      <w:r>
        <w:rPr>
          <w:rFonts w:ascii="Times New Roman"/>
          <w:b w:val="false"/>
          <w:i w:val="false"/>
          <w:color w:val="000000"/>
          <w:sz w:val="28"/>
        </w:rPr>
        <w:t>
      3) максимально допустимое время обслуживания услугополучателя – 30 (тридцать) минут.</w:t>
      </w:r>
    </w:p>
    <w:bookmarkEnd w:id="3057"/>
    <w:bookmarkStart w:name="z3337" w:id="3058"/>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или бумажная.</w:t>
      </w:r>
    </w:p>
    <w:bookmarkEnd w:id="3058"/>
    <w:bookmarkStart w:name="z3338" w:id="3059"/>
    <w:p>
      <w:pPr>
        <w:spacing w:after="0"/>
        <w:ind w:left="0"/>
        <w:jc w:val="both"/>
      </w:pPr>
      <w:r>
        <w:rPr>
          <w:rFonts w:ascii="Times New Roman"/>
          <w:b w:val="false"/>
          <w:i w:val="false"/>
          <w:color w:val="000000"/>
          <w:sz w:val="28"/>
        </w:rPr>
        <w:t xml:space="preserve">
      6. Результатом оказания государственной услуги является – выдача свидетельства о включении лица в реестр уполномоченных экономических операторов первого, второго или третьего типа,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 </w:t>
      </w:r>
    </w:p>
    <w:bookmarkEnd w:id="3059"/>
    <w:bookmarkStart w:name="z3339" w:id="3060"/>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электронная. </w:t>
      </w:r>
    </w:p>
    <w:bookmarkEnd w:id="3060"/>
    <w:bookmarkStart w:name="z3340" w:id="3061"/>
    <w:p>
      <w:pPr>
        <w:spacing w:after="0"/>
        <w:ind w:left="0"/>
        <w:jc w:val="both"/>
      </w:pPr>
      <w:r>
        <w:rPr>
          <w:rFonts w:ascii="Times New Roman"/>
          <w:b w:val="false"/>
          <w:i w:val="false"/>
          <w:color w:val="000000"/>
          <w:sz w:val="28"/>
        </w:rPr>
        <w:t>
      При обращении услугополучателя через портал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bookmarkEnd w:id="3061"/>
    <w:bookmarkStart w:name="z3341" w:id="3062"/>
    <w:p>
      <w:pPr>
        <w:spacing w:after="0"/>
        <w:ind w:left="0"/>
        <w:jc w:val="both"/>
      </w:pPr>
      <w:r>
        <w:rPr>
          <w:rFonts w:ascii="Times New Roman"/>
          <w:b w:val="false"/>
          <w:i w:val="false"/>
          <w:color w:val="000000"/>
          <w:sz w:val="28"/>
        </w:rPr>
        <w:t>
      7. Государственная услуга оказывается бесплатно юридическим лицам (далее – услугополучатель).</w:t>
      </w:r>
    </w:p>
    <w:bookmarkEnd w:id="3062"/>
    <w:bookmarkStart w:name="z3342" w:id="3063"/>
    <w:p>
      <w:pPr>
        <w:spacing w:after="0"/>
        <w:ind w:left="0"/>
        <w:jc w:val="both"/>
      </w:pPr>
      <w:r>
        <w:rPr>
          <w:rFonts w:ascii="Times New Roman"/>
          <w:b w:val="false"/>
          <w:i w:val="false"/>
          <w:color w:val="000000"/>
          <w:sz w:val="28"/>
        </w:rPr>
        <w:t>
      8. График работы:</w:t>
      </w:r>
    </w:p>
    <w:bookmarkEnd w:id="3063"/>
    <w:bookmarkStart w:name="z3343" w:id="3064"/>
    <w:p>
      <w:pPr>
        <w:spacing w:after="0"/>
        <w:ind w:left="0"/>
        <w:jc w:val="both"/>
      </w:pPr>
      <w:r>
        <w:rPr>
          <w:rFonts w:ascii="Times New Roman"/>
          <w:b w:val="false"/>
          <w:i w:val="false"/>
          <w:color w:val="000000"/>
          <w:sz w:val="28"/>
        </w:rPr>
        <w:t>
      1) услугодателя – с понедельника по пятницу включительно с 09.00 до 18.30 часов, перерыв с 13.00 до 14.30 часов, кроме выходных и праздничных дней, согласно трудовому законодательству Республики Казахстан.</w:t>
      </w:r>
    </w:p>
    <w:bookmarkEnd w:id="3064"/>
    <w:bookmarkStart w:name="z3344" w:id="3065"/>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осуществляется с 9.00 часов до 17.30 часов с перерывом на обед с 13.00 часов до 14.30 часов. </w:t>
      </w:r>
    </w:p>
    <w:bookmarkEnd w:id="3065"/>
    <w:bookmarkStart w:name="z3345" w:id="3066"/>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3066"/>
    <w:bookmarkStart w:name="z3346" w:id="3067"/>
    <w:p>
      <w:pPr>
        <w:spacing w:after="0"/>
        <w:ind w:left="0"/>
        <w:jc w:val="both"/>
      </w:pPr>
      <w:r>
        <w:rPr>
          <w:rFonts w:ascii="Times New Roman"/>
          <w:b w:val="false"/>
          <w:i w:val="false"/>
          <w:color w:val="000000"/>
          <w:sz w:val="28"/>
        </w:rPr>
        <w:t>
      2)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3067"/>
    <w:bookmarkStart w:name="z3347" w:id="3068"/>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3068"/>
    <w:bookmarkStart w:name="z3348" w:id="3069"/>
    <w:p>
      <w:pPr>
        <w:spacing w:after="0"/>
        <w:ind w:left="0"/>
        <w:jc w:val="both"/>
      </w:pPr>
      <w:r>
        <w:rPr>
          <w:rFonts w:ascii="Times New Roman"/>
          <w:b w:val="false"/>
          <w:i w:val="false"/>
          <w:color w:val="000000"/>
          <w:sz w:val="28"/>
        </w:rPr>
        <w:t>
      к услугодателю:</w:t>
      </w:r>
    </w:p>
    <w:bookmarkEnd w:id="3069"/>
    <w:bookmarkStart w:name="z3349" w:id="3070"/>
    <w:p>
      <w:pPr>
        <w:spacing w:after="0"/>
        <w:ind w:left="0"/>
        <w:jc w:val="both"/>
      </w:pPr>
      <w:r>
        <w:rPr>
          <w:rFonts w:ascii="Times New Roman"/>
          <w:b w:val="false"/>
          <w:i w:val="false"/>
          <w:color w:val="000000"/>
          <w:sz w:val="28"/>
        </w:rPr>
        <w:t>
      заявление согласно приложению к настоящему стандарту государственной услуги;</w:t>
      </w:r>
    </w:p>
    <w:bookmarkEnd w:id="3070"/>
    <w:bookmarkStart w:name="z3350" w:id="3071"/>
    <w:p>
      <w:pPr>
        <w:spacing w:after="0"/>
        <w:ind w:left="0"/>
        <w:jc w:val="both"/>
      </w:pPr>
      <w:r>
        <w:rPr>
          <w:rFonts w:ascii="Times New Roman"/>
          <w:b w:val="false"/>
          <w:i w:val="false"/>
          <w:color w:val="000000"/>
          <w:sz w:val="28"/>
        </w:rPr>
        <w:t>
      через портал:</w:t>
      </w:r>
    </w:p>
    <w:bookmarkEnd w:id="3071"/>
    <w:bookmarkStart w:name="z3351" w:id="3072"/>
    <w:p>
      <w:pPr>
        <w:spacing w:after="0"/>
        <w:ind w:left="0"/>
        <w:jc w:val="both"/>
      </w:pPr>
      <w:r>
        <w:rPr>
          <w:rFonts w:ascii="Times New Roman"/>
          <w:b w:val="false"/>
          <w:i w:val="false"/>
          <w:color w:val="000000"/>
          <w:sz w:val="28"/>
        </w:rPr>
        <w:t>
      заявление в форме электронного документа, подписанного ЭЦП.</w:t>
      </w:r>
    </w:p>
    <w:bookmarkEnd w:id="3072"/>
    <w:bookmarkStart w:name="z3352" w:id="3073"/>
    <w:p>
      <w:pPr>
        <w:spacing w:after="0"/>
        <w:ind w:left="0"/>
        <w:jc w:val="both"/>
      </w:pPr>
      <w:r>
        <w:rPr>
          <w:rFonts w:ascii="Times New Roman"/>
          <w:b w:val="false"/>
          <w:i w:val="false"/>
          <w:color w:val="000000"/>
          <w:sz w:val="28"/>
        </w:rPr>
        <w:t>
      К заявлению прилагаются документы, подтверждающие заявленные в нем сведения.</w:t>
      </w:r>
    </w:p>
    <w:bookmarkEnd w:id="3073"/>
    <w:bookmarkStart w:name="z3353" w:id="3074"/>
    <w:p>
      <w:pPr>
        <w:spacing w:after="0"/>
        <w:ind w:left="0"/>
        <w:jc w:val="both"/>
      </w:pPr>
      <w:r>
        <w:rPr>
          <w:rFonts w:ascii="Times New Roman"/>
          <w:b w:val="false"/>
          <w:i w:val="false"/>
          <w:color w:val="000000"/>
          <w:sz w:val="28"/>
        </w:rPr>
        <w:t>
      Заявление может не сопровождаться представлением услугодателю документов, если сведения о таких документах и (или) сведения из них могут быть получены услугодателем из информационных систем, используемых услугодателем, а также из информационных систем государственных органов (организаций) государств – членов Евразийского экономического союза в рамках информационного взаимодействия.</w:t>
      </w:r>
    </w:p>
    <w:bookmarkEnd w:id="3074"/>
    <w:bookmarkStart w:name="z3354" w:id="3075"/>
    <w:p>
      <w:pPr>
        <w:spacing w:after="0"/>
        <w:ind w:left="0"/>
        <w:jc w:val="both"/>
      </w:pPr>
      <w:r>
        <w:rPr>
          <w:rFonts w:ascii="Times New Roman"/>
          <w:b w:val="false"/>
          <w:i w:val="false"/>
          <w:color w:val="000000"/>
          <w:sz w:val="28"/>
        </w:rPr>
        <w:t>
      Услугодатель в течение пяти рабочих дней со дня регистрации заявления принимает решение о рассмотрении заявления либо об отказе в его рассмотрении.</w:t>
      </w:r>
    </w:p>
    <w:bookmarkEnd w:id="3075"/>
    <w:bookmarkStart w:name="z3355" w:id="3076"/>
    <w:p>
      <w:pPr>
        <w:spacing w:after="0"/>
        <w:ind w:left="0"/>
        <w:jc w:val="both"/>
      </w:pPr>
      <w:r>
        <w:rPr>
          <w:rFonts w:ascii="Times New Roman"/>
          <w:b w:val="false"/>
          <w:i w:val="false"/>
          <w:color w:val="000000"/>
          <w:sz w:val="28"/>
        </w:rPr>
        <w:t xml:space="preserve">
      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услугодатель уведомляет услугополучателя о соблюдении условий, установленных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1 или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532 Кодекса Республики Казахстан "О таможенном регулировании в Республике Казахстан" (далее – Кодекс), и о необходимости предостваление обеспечения исполнения обязанностей уполномоченного экономического оператора. </w:t>
      </w:r>
    </w:p>
    <w:bookmarkEnd w:id="3076"/>
    <w:bookmarkStart w:name="z3356" w:id="3077"/>
    <w:p>
      <w:pPr>
        <w:spacing w:after="0"/>
        <w:ind w:left="0"/>
        <w:jc w:val="both"/>
      </w:pPr>
      <w:r>
        <w:rPr>
          <w:rFonts w:ascii="Times New Roman"/>
          <w:b w:val="false"/>
          <w:i w:val="false"/>
          <w:color w:val="000000"/>
          <w:sz w:val="28"/>
        </w:rPr>
        <w:t xml:space="preserve">
      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услугополучателем уведомления. </w:t>
      </w:r>
    </w:p>
    <w:bookmarkEnd w:id="3077"/>
    <w:bookmarkStart w:name="z3357" w:id="3078"/>
    <w:p>
      <w:pPr>
        <w:spacing w:after="0"/>
        <w:ind w:left="0"/>
        <w:jc w:val="both"/>
      </w:pPr>
      <w:r>
        <w:rPr>
          <w:rFonts w:ascii="Times New Roman"/>
          <w:b w:val="false"/>
          <w:i w:val="false"/>
          <w:color w:val="000000"/>
          <w:sz w:val="28"/>
        </w:rPr>
        <w:t>
      При этом на период со дня направления услугодателем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bookmarkEnd w:id="3078"/>
    <w:bookmarkStart w:name="z3358" w:id="3079"/>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3079"/>
    <w:bookmarkStart w:name="z3359" w:id="3080"/>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3080"/>
    <w:bookmarkStart w:name="z3360" w:id="3081"/>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3081"/>
    <w:bookmarkStart w:name="z3361" w:id="3082"/>
    <w:p>
      <w:pPr>
        <w:spacing w:after="0"/>
        <w:ind w:left="0"/>
        <w:jc w:val="both"/>
      </w:pPr>
      <w:r>
        <w:rPr>
          <w:rFonts w:ascii="Times New Roman"/>
          <w:b w:val="false"/>
          <w:i w:val="false"/>
          <w:color w:val="000000"/>
          <w:sz w:val="28"/>
        </w:rPr>
        <w:t>
      При подаче услугополучателем заявление:</w:t>
      </w:r>
    </w:p>
    <w:bookmarkEnd w:id="3082"/>
    <w:bookmarkStart w:name="z3362" w:id="3083"/>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bookmarkEnd w:id="3083"/>
    <w:bookmarkStart w:name="z3363" w:id="3084"/>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3084"/>
    <w:bookmarkStart w:name="z3364" w:id="3085"/>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являются случаи, если:</w:t>
      </w:r>
    </w:p>
    <w:bookmarkEnd w:id="3085"/>
    <w:bookmarkStart w:name="z3365" w:id="3086"/>
    <w:p>
      <w:pPr>
        <w:spacing w:after="0"/>
        <w:ind w:left="0"/>
        <w:jc w:val="both"/>
      </w:pPr>
      <w:r>
        <w:rPr>
          <w:rFonts w:ascii="Times New Roman"/>
          <w:b w:val="false"/>
          <w:i w:val="false"/>
          <w:color w:val="000000"/>
          <w:sz w:val="28"/>
        </w:rPr>
        <w:t>
      1)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p>
    <w:bookmarkEnd w:id="3086"/>
    <w:bookmarkStart w:name="z3366" w:id="3087"/>
    <w:p>
      <w:pPr>
        <w:spacing w:after="0"/>
        <w:ind w:left="0"/>
        <w:jc w:val="both"/>
      </w:pPr>
      <w:r>
        <w:rPr>
          <w:rFonts w:ascii="Times New Roman"/>
          <w:b w:val="false"/>
          <w:i w:val="false"/>
          <w:color w:val="000000"/>
          <w:sz w:val="28"/>
        </w:rPr>
        <w:t>
      2) в заявлении не указаны сведения, подлежащие указанию в заявлении;</w:t>
      </w:r>
    </w:p>
    <w:bookmarkEnd w:id="3087"/>
    <w:bookmarkStart w:name="z3367" w:id="3088"/>
    <w:p>
      <w:pPr>
        <w:spacing w:after="0"/>
        <w:ind w:left="0"/>
        <w:jc w:val="both"/>
      </w:pPr>
      <w:r>
        <w:rPr>
          <w:rFonts w:ascii="Times New Roman"/>
          <w:b w:val="false"/>
          <w:i w:val="false"/>
          <w:color w:val="000000"/>
          <w:sz w:val="28"/>
        </w:rPr>
        <w:t xml:space="preserve">
      3) 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w:t>
      </w:r>
      <w:r>
        <w:rPr>
          <w:rFonts w:ascii="Times New Roman"/>
          <w:b w:val="false"/>
          <w:i w:val="false"/>
          <w:color w:val="000000"/>
          <w:sz w:val="28"/>
        </w:rPr>
        <w:t>подпунктами 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7 статьи 534 Кодекса;</w:t>
      </w:r>
    </w:p>
    <w:bookmarkEnd w:id="3088"/>
    <w:bookmarkStart w:name="z3368" w:id="3089"/>
    <w:p>
      <w:pPr>
        <w:spacing w:after="0"/>
        <w:ind w:left="0"/>
        <w:jc w:val="both"/>
      </w:pPr>
      <w:r>
        <w:rPr>
          <w:rFonts w:ascii="Times New Roman"/>
          <w:b w:val="false"/>
          <w:i w:val="false"/>
          <w:color w:val="000000"/>
          <w:sz w:val="28"/>
        </w:rPr>
        <w:t>
      4) несоблюдение условий, установленных статьей 532 Кодекса.</w:t>
      </w:r>
    </w:p>
    <w:bookmarkEnd w:id="3089"/>
    <w:bookmarkStart w:name="z3369" w:id="3090"/>
    <w:p>
      <w:pPr>
        <w:spacing w:after="0"/>
        <w:ind w:left="0"/>
        <w:jc w:val="left"/>
      </w:pPr>
      <w:r>
        <w:rPr>
          <w:rFonts w:ascii="Times New Roman"/>
          <w:b/>
          <w:i w:val="false"/>
          <w:color w:val="000000"/>
        </w:rPr>
        <w:t xml:space="preserve"> 3. Порядок обжалования решений, действий (бездействий) центрального государственного органа, услугодателя и (или) их должностных лиц по вопросам оказания государственных услуг</w:t>
      </w:r>
    </w:p>
    <w:bookmarkEnd w:id="3090"/>
    <w:bookmarkStart w:name="z3370" w:id="3091"/>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14 настоящего стандарта государственной услуги.</w:t>
      </w:r>
    </w:p>
    <w:bookmarkEnd w:id="3091"/>
    <w:bookmarkStart w:name="z3371" w:id="3092"/>
    <w:p>
      <w:pPr>
        <w:spacing w:after="0"/>
        <w:ind w:left="0"/>
        <w:jc w:val="both"/>
      </w:pPr>
      <w:r>
        <w:rPr>
          <w:rFonts w:ascii="Times New Roman"/>
          <w:b w:val="false"/>
          <w:i w:val="false"/>
          <w:color w:val="000000"/>
          <w:sz w:val="28"/>
        </w:rPr>
        <w:t>
      В жалобе услугополучателя указываются:</w:t>
      </w:r>
    </w:p>
    <w:bookmarkEnd w:id="3092"/>
    <w:bookmarkStart w:name="z3372" w:id="3093"/>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3093"/>
    <w:bookmarkStart w:name="z3373" w:id="3094"/>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3094"/>
    <w:bookmarkStart w:name="z3374" w:id="3095"/>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3095"/>
    <w:bookmarkStart w:name="z3375" w:id="3096"/>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3096"/>
    <w:bookmarkStart w:name="z3376" w:id="3097"/>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3097"/>
    <w:bookmarkStart w:name="z3377" w:id="3098"/>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3098"/>
    <w:bookmarkStart w:name="z3378" w:id="3099"/>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3099"/>
    <w:bookmarkStart w:name="z3379" w:id="3100"/>
    <w:p>
      <w:pPr>
        <w:spacing w:after="0"/>
        <w:ind w:left="0"/>
        <w:jc w:val="both"/>
      </w:pPr>
      <w:r>
        <w:rPr>
          <w:rFonts w:ascii="Times New Roman"/>
          <w:b w:val="false"/>
          <w:i w:val="false"/>
          <w:color w:val="000000"/>
          <w:sz w:val="28"/>
        </w:rPr>
        <w:t>
      Работник Государственной корпорации:</w:t>
      </w:r>
    </w:p>
    <w:bookmarkEnd w:id="3100"/>
    <w:bookmarkStart w:name="z3380" w:id="3101"/>
    <w:p>
      <w:pPr>
        <w:spacing w:after="0"/>
        <w:ind w:left="0"/>
        <w:jc w:val="both"/>
      </w:pPr>
      <w:r>
        <w:rPr>
          <w:rFonts w:ascii="Times New Roman"/>
          <w:b w:val="false"/>
          <w:i w:val="false"/>
          <w:color w:val="000000"/>
          <w:sz w:val="28"/>
        </w:rPr>
        <w:t>
      осуществляет идентификацию услугополучателя;</w:t>
      </w:r>
    </w:p>
    <w:bookmarkEnd w:id="3101"/>
    <w:bookmarkStart w:name="z3381" w:id="3102"/>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3102"/>
    <w:bookmarkStart w:name="z3382" w:id="3103"/>
    <w:p>
      <w:pPr>
        <w:spacing w:after="0"/>
        <w:ind w:left="0"/>
        <w:jc w:val="both"/>
      </w:pPr>
      <w:r>
        <w:rPr>
          <w:rFonts w:ascii="Times New Roman"/>
          <w:b w:val="false"/>
          <w:i w:val="false"/>
          <w:color w:val="000000"/>
          <w:sz w:val="28"/>
        </w:rPr>
        <w:t>
      разъясняет основные правила подачи видеообращения;</w:t>
      </w:r>
    </w:p>
    <w:bookmarkEnd w:id="3103"/>
    <w:bookmarkStart w:name="z3383" w:id="3104"/>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3104"/>
    <w:bookmarkStart w:name="z3384" w:id="3105"/>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3105"/>
    <w:bookmarkStart w:name="z3385" w:id="3106"/>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3106"/>
    <w:bookmarkStart w:name="z3386" w:id="3107"/>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3107"/>
    <w:bookmarkStart w:name="z3387" w:id="3108"/>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3108"/>
    <w:bookmarkStart w:name="z3388" w:id="3109"/>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3109"/>
    <w:bookmarkStart w:name="z3389" w:id="3110"/>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w:t>
      </w:r>
    </w:p>
    <w:bookmarkEnd w:id="3110"/>
    <w:bookmarkStart w:name="z3390" w:id="3111"/>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3111"/>
    <w:bookmarkStart w:name="z3391" w:id="3112"/>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при условии наличия ЭЦП.</w:t>
      </w:r>
    </w:p>
    <w:bookmarkEnd w:id="3112"/>
    <w:bookmarkStart w:name="z3392" w:id="3113"/>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3113"/>
    <w:bookmarkStart w:name="z3393" w:id="3114"/>
    <w:p>
      <w:pPr>
        <w:spacing w:after="0"/>
        <w:ind w:left="0"/>
        <w:jc w:val="both"/>
      </w:pPr>
      <w:r>
        <w:rPr>
          <w:rFonts w:ascii="Times New Roman"/>
          <w:b w:val="false"/>
          <w:i w:val="false"/>
          <w:color w:val="000000"/>
          <w:sz w:val="28"/>
        </w:rPr>
        <w:t xml:space="preserve">
      16. Контактные телефоны Единого контакт-центра: 1414, 8-800-080-7777. </w:t>
      </w:r>
    </w:p>
    <w:bookmarkEnd w:id="3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уполномоченных</w:t>
            </w:r>
            <w:r>
              <w:br/>
            </w:r>
            <w:r>
              <w:rPr>
                <w:rFonts w:ascii="Times New Roman"/>
                <w:b w:val="false"/>
                <w:i w:val="false"/>
                <w:color w:val="000000"/>
                <w:sz w:val="20"/>
              </w:rPr>
              <w:t>экономических операторов"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сентября 2017 г. № 128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399" w:id="3115"/>
    <w:p>
      <w:pPr>
        <w:spacing w:after="0"/>
        <w:ind w:left="0"/>
        <w:jc w:val="left"/>
      </w:pPr>
      <w:r>
        <w:rPr>
          <w:rFonts w:ascii="Times New Roman"/>
          <w:b/>
          <w:i w:val="false"/>
          <w:color w:val="000000"/>
        </w:rPr>
        <w:t xml:space="preserve">                                      Заявление</w:t>
      </w:r>
      <w:r>
        <w:br/>
      </w:r>
      <w:r>
        <w:rPr>
          <w:rFonts w:ascii="Times New Roman"/>
          <w:b/>
          <w:i w:val="false"/>
          <w:color w:val="000000"/>
        </w:rPr>
        <w:t xml:space="preserve">             о включении в реестр уполномоченных экономических операторов</w:t>
      </w:r>
    </w:p>
    <w:bookmarkEnd w:id="3115"/>
    <w:bookmarkStart w:name="z3400" w:id="3116"/>
    <w:p>
      <w:pPr>
        <w:spacing w:after="0"/>
        <w:ind w:left="0"/>
        <w:jc w:val="both"/>
      </w:pPr>
      <w:r>
        <w:rPr>
          <w:rFonts w:ascii="Times New Roman"/>
          <w:b w:val="false"/>
          <w:i w:val="false"/>
          <w:color w:val="000000"/>
          <w:sz w:val="28"/>
        </w:rPr>
        <w:t>
      _______________________________________________________________________</w:t>
      </w:r>
      <w:r>
        <w:br/>
      </w:r>
      <w:r>
        <w:rPr>
          <w:rFonts w:ascii="Times New Roman"/>
          <w:b w:val="false"/>
          <w:i w:val="false"/>
          <w:color w:val="000000"/>
          <w:sz w:val="28"/>
        </w:rPr>
        <w:t xml:space="preserve">       (полное и краткое (при наличии) наименования юридического лица)</w:t>
      </w:r>
    </w:p>
    <w:bookmarkEnd w:id="3116"/>
    <w:bookmarkStart w:name="z3401" w:id="3117"/>
    <w:p>
      <w:pPr>
        <w:spacing w:after="0"/>
        <w:ind w:left="0"/>
        <w:jc w:val="both"/>
      </w:pPr>
      <w:r>
        <w:rPr>
          <w:rFonts w:ascii="Times New Roman"/>
          <w:b w:val="false"/>
          <w:i w:val="false"/>
          <w:color w:val="000000"/>
          <w:sz w:val="28"/>
        </w:rPr>
        <w:t>
      _______________________________________________________________________</w:t>
      </w:r>
      <w:r>
        <w:br/>
      </w:r>
      <w:r>
        <w:rPr>
          <w:rFonts w:ascii="Times New Roman"/>
          <w:b w:val="false"/>
          <w:i w:val="false"/>
          <w:color w:val="000000"/>
          <w:sz w:val="28"/>
        </w:rPr>
        <w:t xml:space="preserve">       (УНН (для Республики Армения), УНП (для Республики Беларусь), БИН (для Республики Казахстан), ИНН (для Кыргызской республики), ИНН/КПП (Российской Федерации))</w:t>
      </w:r>
    </w:p>
    <w:bookmarkEnd w:id="3117"/>
    <w:bookmarkStart w:name="z3402" w:id="3118"/>
    <w:p>
      <w:pPr>
        <w:spacing w:after="0"/>
        <w:ind w:left="0"/>
        <w:jc w:val="both"/>
      </w:pPr>
      <w:r>
        <w:rPr>
          <w:rFonts w:ascii="Times New Roman"/>
          <w:b w:val="false"/>
          <w:i w:val="false"/>
          <w:color w:val="000000"/>
          <w:sz w:val="28"/>
        </w:rPr>
        <w:t>
      просит включить в реестр уполномоченных экономических операторов (далее – реестр) с выдачей свидетельства (свидетельств)</w:t>
      </w:r>
    </w:p>
    <w:bookmarkEnd w:id="3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698"/>
        <w:gridCol w:w="698"/>
        <w:gridCol w:w="1410"/>
        <w:gridCol w:w="698"/>
        <w:gridCol w:w="699"/>
        <w:gridCol w:w="3178"/>
        <w:gridCol w:w="699"/>
        <w:gridCol w:w="699"/>
        <w:gridCol w:w="1411"/>
        <w:gridCol w:w="700"/>
      </w:tblGrid>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первого</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второго</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первого и второго</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третьего</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03" w:id="3119"/>
    <w:p>
      <w:pPr>
        <w:spacing w:after="0"/>
        <w:ind w:left="0"/>
        <w:jc w:val="both"/>
      </w:pPr>
      <w:r>
        <w:rPr>
          <w:rFonts w:ascii="Times New Roman"/>
          <w:b w:val="false"/>
          <w:i w:val="false"/>
          <w:color w:val="000000"/>
          <w:sz w:val="28"/>
        </w:rPr>
        <w:t xml:space="preserve">
      типа (типов) и заявляет сведения, подтверждающие выполнение условий, установленных </w:t>
      </w:r>
      <w:r>
        <w:rPr>
          <w:rFonts w:ascii="Times New Roman"/>
          <w:b w:val="false"/>
          <w:i w:val="false"/>
          <w:color w:val="000000"/>
          <w:sz w:val="28"/>
        </w:rPr>
        <w:t>статьей 433</w:t>
      </w:r>
      <w:r>
        <w:rPr>
          <w:rFonts w:ascii="Times New Roman"/>
          <w:b w:val="false"/>
          <w:i w:val="false"/>
          <w:color w:val="000000"/>
          <w:sz w:val="28"/>
        </w:rPr>
        <w:t xml:space="preserve"> Таможенного кодекса Евразийского экономического союза (далее - Кодекс).</w:t>
      </w:r>
    </w:p>
    <w:bookmarkEnd w:id="3119"/>
    <w:bookmarkStart w:name="z3404" w:id="3120"/>
    <w:p>
      <w:pPr>
        <w:spacing w:after="0"/>
        <w:ind w:left="0"/>
        <w:jc w:val="left"/>
      </w:pPr>
      <w:r>
        <w:rPr>
          <w:rFonts w:ascii="Times New Roman"/>
          <w:b/>
          <w:i w:val="false"/>
          <w:color w:val="000000"/>
        </w:rPr>
        <w:t xml:space="preserve"> I. Общие сведения</w:t>
      </w:r>
    </w:p>
    <w:bookmarkEnd w:id="3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8"/>
        <w:gridCol w:w="1694"/>
        <w:gridCol w:w="4131"/>
        <w:gridCol w:w="3290"/>
        <w:gridCol w:w="731"/>
        <w:gridCol w:w="1836"/>
      </w:tblGrid>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Условие включения в реестр</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или отметка о соблюдении условия</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Минимальное значение</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внешнеэкономической деятельности,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деятельности в сфере таможенного дела в качестве: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таможенного представителя,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владельца склада временного хранения,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владельца таможенного склада,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таможенного перевозчика,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которых:</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внешнеэкономической деятельности, за исключением деятельности по оказанию услуг по перевозке товаров, за каждый год подано деклараций на товары, штук</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стоимость перемещенных через таможенную границу Евразийского экономического союза товаров за каждый год составляет величину,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внешнеэкономической деятельности по оказанию услуг по перевозке товаров за каждый год подано транзитных деклараций, штук</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деятельности в сфере таможенного дела в качестве таможенного представителя за каждый год подано таможенных деклараций, штук</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стоимость товаров, заявленная в поданных таможенных декларациях, за каждый год составляет величину,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деятельности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деятельности в сфере таможенного дела в качестве таможенного перевозчика за каждый год подано транзитных деклараций, штук</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Исполнение обязанности уполномоченного экономического оператора планируется обеспечить следующими способами (заполняется, если условие о представлении обеспечения является обязательным для включения в реестр)***</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денежных средств (денег) на сумму,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установленное статьей 436 Кодекса</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банковская гарантия на сумму,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поручительство на сумму,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залог имущества на сумму,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3121"/>
          <w:p>
            <w:pPr>
              <w:spacing w:after="20"/>
              <w:ind w:left="20"/>
              <w:jc w:val="both"/>
            </w:pPr>
            <w:r>
              <w:rPr>
                <w:rFonts w:ascii="Times New Roman"/>
                <w:b w:val="false"/>
                <w:i w:val="false"/>
                <w:color w:val="000000"/>
                <w:sz w:val="20"/>
              </w:rPr>
              <w:t>
обеспечение исполнения обязанности</w:t>
            </w:r>
            <w:r>
              <w:br/>
            </w:r>
            <w:r>
              <w:rPr>
                <w:rFonts w:ascii="Times New Roman"/>
                <w:b w:val="false"/>
                <w:i w:val="false"/>
                <w:color w:val="000000"/>
                <w:sz w:val="20"/>
              </w:rPr>
              <w:t>
</w:t>
            </w:r>
            <w:r>
              <w:rPr>
                <w:rFonts w:ascii="Times New Roman"/>
                <w:b w:val="false"/>
                <w:i w:val="false"/>
                <w:color w:val="000000"/>
                <w:sz w:val="20"/>
              </w:rPr>
              <w:t>иным способом (указать):</w:t>
            </w:r>
            <w:r>
              <w:br/>
            </w:r>
            <w:r>
              <w:rPr>
                <w:rFonts w:ascii="Times New Roman"/>
                <w:b w:val="false"/>
                <w:i w:val="false"/>
                <w:color w:val="000000"/>
                <w:sz w:val="20"/>
              </w:rPr>
              <w:t>
на сумму, эквивалентную сумме в евро</w:t>
            </w:r>
          </w:p>
          <w:bookmarkEnd w:id="3121"/>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7" w:id="3122"/>
          <w:p>
            <w:pPr>
              <w:spacing w:after="20"/>
              <w:ind w:left="20"/>
              <w:jc w:val="both"/>
            </w:pPr>
            <w:r>
              <w:rPr>
                <w:rFonts w:ascii="Times New Roman"/>
                <w:b w:val="false"/>
                <w:i w:val="false"/>
                <w:color w:val="000000"/>
                <w:sz w:val="20"/>
              </w:rPr>
              <w:t>
обеспечение исполнения обязанности</w:t>
            </w:r>
            <w:r>
              <w:br/>
            </w:r>
            <w:r>
              <w:rPr>
                <w:rFonts w:ascii="Times New Roman"/>
                <w:b w:val="false"/>
                <w:i w:val="false"/>
                <w:color w:val="000000"/>
                <w:sz w:val="20"/>
              </w:rPr>
              <w:t>
</w:t>
            </w:r>
            <w:r>
              <w:rPr>
                <w:rFonts w:ascii="Times New Roman"/>
                <w:b w:val="false"/>
                <w:i w:val="false"/>
                <w:color w:val="000000"/>
                <w:sz w:val="20"/>
              </w:rPr>
              <w:t>иным способом (указать):</w:t>
            </w:r>
            <w:r>
              <w:br/>
            </w:r>
            <w:r>
              <w:rPr>
                <w:rFonts w:ascii="Times New Roman"/>
                <w:b w:val="false"/>
                <w:i w:val="false"/>
                <w:color w:val="000000"/>
                <w:sz w:val="20"/>
              </w:rPr>
              <w:t>
на сумму, эквивалентную сумме в евро</w:t>
            </w:r>
          </w:p>
          <w:bookmarkEnd w:id="3122"/>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исполненная в установленный срок обязанность по уплате таможенных платежей, специальных, антидемпинговых, компенсационных пошлин, пеней, процентов во всех государствах - членах Евразийского экономического союза (далее - государства-члены) отсутствует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Задолженность (недоимка) в соответствии с законодательством о налогах и сборах (налоговым законодательством) государства-члена, в котором зарегистрирован заявитель, отсутствует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Факты привлечения во всех государствах-членах заявителя в течение 1 года к административной ответственности за административные правонарушения,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Факты привлечения во всех государствах-членах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учета товаров заявителя отвечает установленным законодательством государств-членов о таможенном регулировании требованиям, позволяет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обеспечивает доступ (в том числе удаленный) таможенных органов к таким сведениям</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Совокупный показатель финансовой устойчивости заявителя, рассчитанный в соответствии с порядком определения финансовой устойчивости юридического лица, претендующего на включение в реестр, и значений, характеризующих финансовую устойчивость и необходимых для включения в этот реестр, предусмотренным пунктом 7 статьи 433 Кодекса, баллов</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помещения (части помещений) и (или) открытые площадки (части открытых площадок), предназначенные для временного хранения товаров, находятся у заявителя: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собственности</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хозяйственном ведении</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оперативном управлении</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аренде по договору на срок не менее 1 года</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заявителя, предусмотренные подпунктом 4 пункта 3 статьи 433 Кодекса, соблюдаются</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 включен в реестр (период включения на момент подачи заявления):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первого типа,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второго типа,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в соответствии с Таможенным кодексом Таможенного союза,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второго или третьего типа</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исключения из реестра в течение 1 года до даты подачи заявления отсутствует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409" w:id="3123"/>
    <w:p>
      <w:pPr>
        <w:spacing w:after="0"/>
        <w:ind w:left="0"/>
        <w:jc w:val="both"/>
      </w:pPr>
      <w:r>
        <w:rPr>
          <w:rFonts w:ascii="Times New Roman"/>
          <w:b w:val="false"/>
          <w:i w:val="false"/>
          <w:color w:val="000000"/>
          <w:sz w:val="28"/>
        </w:rPr>
        <w:t xml:space="preserve">
      * Законодательством о таможенном регулировании государства-члена, таможенному органу которого подается заявление, может быть установлено иное минимальное значение в соответствии со </w:t>
      </w:r>
      <w:r>
        <w:rPr>
          <w:rFonts w:ascii="Times New Roman"/>
          <w:b w:val="false"/>
          <w:i w:val="false"/>
          <w:color w:val="000000"/>
          <w:sz w:val="28"/>
        </w:rPr>
        <w:t>статьей 433</w:t>
      </w:r>
      <w:r>
        <w:rPr>
          <w:rFonts w:ascii="Times New Roman"/>
          <w:b w:val="false"/>
          <w:i w:val="false"/>
          <w:color w:val="000000"/>
          <w:sz w:val="28"/>
        </w:rPr>
        <w:t xml:space="preserve"> Кодекса.</w:t>
      </w:r>
    </w:p>
    <w:bookmarkEnd w:id="3123"/>
    <w:bookmarkStart w:name="z3410" w:id="3124"/>
    <w:p>
      <w:pPr>
        <w:spacing w:after="0"/>
        <w:ind w:left="0"/>
        <w:jc w:val="both"/>
      </w:pPr>
      <w:r>
        <w:rPr>
          <w:rFonts w:ascii="Times New Roman"/>
          <w:b w:val="false"/>
          <w:i w:val="false"/>
          <w:color w:val="000000"/>
          <w:sz w:val="28"/>
        </w:rPr>
        <w:t>
      ** Рассчитывается по курсу валют, установленному центральным (национальным) банком государства-члена, действующему на день подачи заявления.</w:t>
      </w:r>
    </w:p>
    <w:bookmarkEnd w:id="3124"/>
    <w:bookmarkStart w:name="z3411" w:id="3125"/>
    <w:p>
      <w:pPr>
        <w:spacing w:after="0"/>
        <w:ind w:left="0"/>
        <w:jc w:val="both"/>
      </w:pPr>
      <w:r>
        <w:rPr>
          <w:rFonts w:ascii="Times New Roman"/>
          <w:b w:val="false"/>
          <w:i w:val="false"/>
          <w:color w:val="000000"/>
          <w:sz w:val="28"/>
        </w:rPr>
        <w:t>
      *** Если законодательством государств-членов о таможенном регулировании установлено, что исполнение обязанностей уполномоченного экономического оператора обеспечивается определенным способом (способами) в соответствии с пунктом 6 статьи 436 Кодекса, выбор способа обеспечения осуществляется только из способов, установленных законодательством этого государства-члена.</w:t>
      </w:r>
    </w:p>
    <w:bookmarkEnd w:id="3125"/>
    <w:bookmarkStart w:name="z3412" w:id="3126"/>
    <w:p>
      <w:pPr>
        <w:spacing w:after="0"/>
        <w:ind w:left="0"/>
        <w:jc w:val="left"/>
      </w:pPr>
      <w:r>
        <w:rPr>
          <w:rFonts w:ascii="Times New Roman"/>
          <w:b/>
          <w:i w:val="false"/>
          <w:color w:val="000000"/>
        </w:rPr>
        <w:t xml:space="preserve"> II. Сведения о физических лицах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bookmarkEnd w:id="3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4123"/>
        <w:gridCol w:w="2952"/>
        <w:gridCol w:w="3710"/>
        <w:gridCol w:w="746"/>
      </w:tblGrid>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3" w:id="3127"/>
          <w:p>
            <w:pPr>
              <w:spacing w:after="20"/>
              <w:ind w:left="20"/>
              <w:jc w:val="both"/>
            </w:pPr>
            <w:r>
              <w:rPr>
                <w:rFonts w:ascii="Times New Roman"/>
                <w:b w:val="false"/>
                <w:i w:val="false"/>
                <w:color w:val="000000"/>
                <w:sz w:val="20"/>
              </w:rPr>
              <w:t>
№ п/п</w:t>
            </w:r>
          </w:p>
          <w:bookmarkEnd w:id="3127"/>
        </w:tc>
        <w:tc>
          <w:tcPr>
            <w:tcW w:w="4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(в соответствии с документом, удостоверяющим личность)</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место рождения (в соответствии с документом, удостоверяющим личность)</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к заявителю (акционер, учредитель (участник), руководитель, главный бухгалтер)</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14" w:id="3128"/>
    <w:p>
      <w:pPr>
        <w:spacing w:after="0"/>
        <w:ind w:left="0"/>
        <w:jc w:val="left"/>
      </w:pPr>
      <w:r>
        <w:rPr>
          <w:rFonts w:ascii="Times New Roman"/>
          <w:b/>
          <w:i w:val="false"/>
          <w:color w:val="000000"/>
        </w:rPr>
        <w:t xml:space="preserve"> III. Сведения о значениях показателей финансовой устойчивости и совокупного показателя финансовой устойчивости</w:t>
      </w:r>
    </w:p>
    <w:bookmarkEnd w:id="3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4"/>
        <w:gridCol w:w="1952"/>
        <w:gridCol w:w="3149"/>
        <w:gridCol w:w="2205"/>
        <w:gridCol w:w="1438"/>
        <w:gridCol w:w="2122"/>
      </w:tblGrid>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5" w:id="3129"/>
          <w:p>
            <w:pPr>
              <w:spacing w:after="20"/>
              <w:ind w:left="20"/>
              <w:jc w:val="both"/>
            </w:pPr>
            <w:r>
              <w:rPr>
                <w:rFonts w:ascii="Times New Roman"/>
                <w:b w:val="false"/>
                <w:i w:val="false"/>
                <w:color w:val="000000"/>
                <w:sz w:val="20"/>
              </w:rPr>
              <w:t>
№ п/п</w:t>
            </w:r>
          </w:p>
          <w:bookmarkEnd w:id="3129"/>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показателя за 3 года (расчетное)</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Критерий показателя (минимальный)</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Значимость показателя в балльной системе</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Фактическая значимость показателя (в баллах)</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чистых активов</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уставного капитала</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Остаточная стоимость основных средств</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автономии</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общей (текущей) ликвидности</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Рентабельность собственного капитала, процентов</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финансовой устойчивости</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обеспеченности текущей деятельности собственными оборотными активами</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маневренности собственного капитала</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Совокупный показатель юридического лица, претендующего на включение в реестр (минимум 50 баллов)</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16" w:id="3130"/>
    <w:p>
      <w:pPr>
        <w:spacing w:after="0"/>
        <w:ind w:left="0"/>
        <w:jc w:val="left"/>
      </w:pPr>
      <w:r>
        <w:rPr>
          <w:rFonts w:ascii="Times New Roman"/>
          <w:b/>
          <w:i w:val="false"/>
          <w:color w:val="000000"/>
        </w:rPr>
        <w:t xml:space="preserve"> IV. Сведения о сооружениях, помещениях (частях помещений) и (или) открытых площадках (частях открытых площадок), предназначенных для временного хранения товаров</w:t>
      </w:r>
    </w:p>
    <w:bookmarkEnd w:id="3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8"/>
        <w:gridCol w:w="1334"/>
        <w:gridCol w:w="6526"/>
        <w:gridCol w:w="3062"/>
      </w:tblGrid>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3131"/>
          <w:p>
            <w:pPr>
              <w:spacing w:after="20"/>
              <w:ind w:left="20"/>
              <w:jc w:val="both"/>
            </w:pPr>
            <w:r>
              <w:rPr>
                <w:rFonts w:ascii="Times New Roman"/>
                <w:b w:val="false"/>
                <w:i w:val="false"/>
                <w:color w:val="000000"/>
                <w:sz w:val="20"/>
              </w:rPr>
              <w:t>
№ п/п</w:t>
            </w:r>
          </w:p>
          <w:bookmarkEnd w:id="3131"/>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местонахождения объекта</w:t>
            </w:r>
          </w:p>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документа, подтверждающего нахождение в собственности, хозяйственном ведении, оперативном управлении или аренде</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действия документа (договора аренды)</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18" w:id="3132"/>
    <w:p>
      <w:pPr>
        <w:spacing w:after="0"/>
        <w:ind w:left="0"/>
        <w:jc w:val="left"/>
      </w:pPr>
      <w:r>
        <w:rPr>
          <w:rFonts w:ascii="Times New Roman"/>
          <w:b/>
          <w:i w:val="false"/>
          <w:color w:val="000000"/>
        </w:rPr>
        <w:t xml:space="preserve"> V. Сведения об обособленных подразделениях и (или) филиалах</w:t>
      </w:r>
    </w:p>
    <w:bookmarkEnd w:id="3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8"/>
        <w:gridCol w:w="5458"/>
        <w:gridCol w:w="5824"/>
      </w:tblGrid>
      <w:tr>
        <w:trPr>
          <w:trHeight w:val="30" w:hRule="atLeast"/>
        </w:trPr>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9" w:id="3133"/>
          <w:p>
            <w:pPr>
              <w:spacing w:after="20"/>
              <w:ind w:left="20"/>
              <w:jc w:val="both"/>
            </w:pPr>
            <w:r>
              <w:rPr>
                <w:rFonts w:ascii="Times New Roman"/>
                <w:b w:val="false"/>
                <w:i w:val="false"/>
                <w:color w:val="000000"/>
                <w:sz w:val="20"/>
              </w:rPr>
              <w:t>
№ п/п</w:t>
            </w:r>
          </w:p>
          <w:bookmarkEnd w:id="3133"/>
        </w:tc>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обособленного подразделения и (или) филиала (полное и краткое – при наличии)</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обособленного подразделения и (или) филиала, присвоенный налоговым органом (органом государственных доходов) государства-члена</w:t>
            </w:r>
          </w:p>
        </w:tc>
      </w:tr>
      <w:tr>
        <w:trPr>
          <w:trHeight w:val="30" w:hRule="atLeast"/>
        </w:trPr>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20" w:id="3134"/>
    <w:p>
      <w:pPr>
        <w:spacing w:after="0"/>
        <w:ind w:left="0"/>
        <w:jc w:val="left"/>
      </w:pPr>
      <w:r>
        <w:rPr>
          <w:rFonts w:ascii="Times New Roman"/>
          <w:b/>
          <w:i w:val="false"/>
          <w:color w:val="000000"/>
        </w:rPr>
        <w:t xml:space="preserve"> VI. Документы, подтверждающие сведения, указанные в настоящем заявлении</w:t>
      </w:r>
    </w:p>
    <w:bookmarkEnd w:id="3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8"/>
        <w:gridCol w:w="4803"/>
        <w:gridCol w:w="3749"/>
      </w:tblGrid>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документов</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листов</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учредительных документов юридического лица</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отсутствие у заявителя задолженности (недоимки) в соответствии с законодательством о налогах и сборах (налоговым законодательством) государства-члена, в котором зарегистрирован заявитель</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(копии документов), подтверждающие расчет значений показателей финансовой устойчивости и совокупного показателя финансовой устойчивости</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выданные компетентным органом государства-члена и подтверждающие отсутствие фактов привлечения к уголовной ответственности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подтверждающие наличие у заявителя системы учета товаров, отвечающей установленным законодательством государства-члена о таможенном регулировании требованиям,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документов, подтверждающих наличие у заявителя, претендующего на получение свидетельства второго или третьего типа, сооружений, помещений (частей помещений) и (или) открытых площадок (частей открытых площадок), предназначенных для временного хранения товаров, завершения действия таможенной процедуры таможенного транзита и (или) проведения таможенного контроля</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документы</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руководителя заявителя)</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заявителя)</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 И. О. заявителя)</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_________ 20__ г.</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таможенных представителей"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физического лица)</w:t>
            </w:r>
            <w:r>
              <w:br/>
            </w:r>
            <w:r>
              <w:rPr>
                <w:rFonts w:ascii="Times New Roman"/>
                <w:b w:val="false"/>
                <w:i w:val="false"/>
                <w:color w:val="000000"/>
                <w:sz w:val="20"/>
              </w:rPr>
              <w:t>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430" w:id="3135"/>
    <w:p>
      <w:pPr>
        <w:spacing w:after="0"/>
        <w:ind w:left="0"/>
        <w:jc w:val="left"/>
      </w:pPr>
      <w:r>
        <w:rPr>
          <w:rFonts w:ascii="Times New Roman"/>
          <w:b/>
          <w:i w:val="false"/>
          <w:color w:val="000000"/>
        </w:rPr>
        <w:t xml:space="preserve"> Заявление </w:t>
      </w:r>
      <w:r>
        <w:br/>
      </w:r>
      <w:r>
        <w:rPr>
          <w:rFonts w:ascii="Times New Roman"/>
          <w:b/>
          <w:i w:val="false"/>
          <w:color w:val="000000"/>
        </w:rPr>
        <w:t>о включении в реестр таможенных представителей</w:t>
      </w:r>
    </w:p>
    <w:bookmarkEnd w:id="3135"/>
    <w:bookmarkStart w:name="z3431" w:id="3136"/>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стати 490 Кодекса Республики Казахстан от 26 декабря 2017 года "О таможенном регулировании в Республике Казахстан" (далее – Кодекс) включить в реестр таможенных представителей.</w:t>
      </w:r>
    </w:p>
    <w:bookmarkEnd w:id="3136"/>
    <w:bookmarkStart w:name="z3432" w:id="3137"/>
    <w:p>
      <w:pPr>
        <w:spacing w:after="0"/>
        <w:ind w:left="0"/>
        <w:jc w:val="both"/>
      </w:pPr>
      <w:r>
        <w:rPr>
          <w:rFonts w:ascii="Times New Roman"/>
          <w:b w:val="false"/>
          <w:i w:val="false"/>
          <w:color w:val="000000"/>
          <w:sz w:val="28"/>
        </w:rPr>
        <w:t>
      Указываем следующие сведения:</w:t>
      </w:r>
    </w:p>
    <w:bookmarkEnd w:id="3137"/>
    <w:bookmarkStart w:name="z3433" w:id="3138"/>
    <w:p>
      <w:pPr>
        <w:spacing w:after="0"/>
        <w:ind w:left="0"/>
        <w:jc w:val="both"/>
      </w:pPr>
      <w:r>
        <w:rPr>
          <w:rFonts w:ascii="Times New Roman"/>
          <w:b w:val="false"/>
          <w:i w:val="false"/>
          <w:color w:val="000000"/>
          <w:sz w:val="28"/>
        </w:rPr>
        <w:t>
      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устанавливаемую договором страхования</w:t>
      </w:r>
    </w:p>
    <w:bookmarkEnd w:id="3138"/>
    <w:bookmarkStart w:name="z3434" w:id="3139"/>
    <w:p>
      <w:pPr>
        <w:spacing w:after="0"/>
        <w:ind w:left="0"/>
        <w:jc w:val="both"/>
      </w:pP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xml:space="preserve">       ___________________________________________________________________;</w:t>
      </w:r>
    </w:p>
    <w:bookmarkEnd w:id="3139"/>
    <w:bookmarkStart w:name="z3435" w:id="3140"/>
    <w:p>
      <w:pPr>
        <w:spacing w:after="0"/>
        <w:ind w:left="0"/>
        <w:jc w:val="both"/>
      </w:pPr>
      <w:r>
        <w:rPr>
          <w:rFonts w:ascii="Times New Roman"/>
          <w:b w:val="false"/>
          <w:i w:val="false"/>
          <w:color w:val="000000"/>
          <w:sz w:val="28"/>
        </w:rPr>
        <w:t>
      обеспечение исполнения обязанностей юридического лица, осуществляющего деятельность в сфере таможенного дела, в размере _______,</w:t>
      </w:r>
    </w:p>
    <w:bookmarkEnd w:id="3140"/>
    <w:bookmarkStart w:name="z3436" w:id="3141"/>
    <w:p>
      <w:pPr>
        <w:spacing w:after="0"/>
        <w:ind w:left="0"/>
        <w:jc w:val="both"/>
      </w:pPr>
      <w:r>
        <w:rPr>
          <w:rFonts w:ascii="Times New Roman"/>
          <w:b w:val="false"/>
          <w:i w:val="false"/>
          <w:color w:val="000000"/>
          <w:sz w:val="28"/>
        </w:rPr>
        <w:t>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курса валют</w:t>
      </w:r>
    </w:p>
    <w:bookmarkEnd w:id="3141"/>
    <w:bookmarkStart w:name="z3437" w:id="3142"/>
    <w:p>
      <w:pPr>
        <w:spacing w:after="0"/>
        <w:ind w:left="0"/>
        <w:jc w:val="both"/>
      </w:pPr>
      <w:r>
        <w:rPr>
          <w:rFonts w:ascii="Times New Roman"/>
          <w:b w:val="false"/>
          <w:i w:val="false"/>
          <w:color w:val="000000"/>
          <w:sz w:val="28"/>
        </w:rPr>
        <w:t>
      __________________________________________________________________</w:t>
      </w:r>
    </w:p>
    <w:bookmarkEnd w:id="3142"/>
    <w:bookmarkStart w:name="z3438" w:id="3143"/>
    <w:p>
      <w:pPr>
        <w:spacing w:after="0"/>
        <w:ind w:left="0"/>
        <w:jc w:val="both"/>
      </w:pPr>
      <w:r>
        <w:rPr>
          <w:rFonts w:ascii="Times New Roman"/>
          <w:b w:val="false"/>
          <w:i w:val="false"/>
          <w:color w:val="000000"/>
          <w:sz w:val="28"/>
        </w:rPr>
        <w:t>
      __________________________________________________________________;</w:t>
      </w:r>
    </w:p>
    <w:bookmarkEnd w:id="3143"/>
    <w:bookmarkStart w:name="z3439" w:id="3144"/>
    <w:p>
      <w:pPr>
        <w:spacing w:after="0"/>
        <w:ind w:left="0"/>
        <w:jc w:val="both"/>
      </w:pPr>
      <w:r>
        <w:rPr>
          <w:rFonts w:ascii="Times New Roman"/>
          <w:b w:val="false"/>
          <w:i w:val="false"/>
          <w:color w:val="000000"/>
          <w:sz w:val="28"/>
        </w:rPr>
        <w:t>
      отсутствие на день обращения в орган государственных доходов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bookmarkEnd w:id="3144"/>
    <w:bookmarkStart w:name="z3440" w:id="3145"/>
    <w:p>
      <w:pPr>
        <w:spacing w:after="0"/>
        <w:ind w:left="0"/>
        <w:jc w:val="both"/>
      </w:pPr>
      <w:r>
        <w:rPr>
          <w:rFonts w:ascii="Times New Roman"/>
          <w:b w:val="false"/>
          <w:i w:val="false"/>
          <w:color w:val="000000"/>
          <w:sz w:val="28"/>
        </w:rPr>
        <w:t>
      _______________________________________________________________</w:t>
      </w:r>
    </w:p>
    <w:bookmarkEnd w:id="3145"/>
    <w:bookmarkStart w:name="z3441" w:id="3146"/>
    <w:p>
      <w:pPr>
        <w:spacing w:after="0"/>
        <w:ind w:left="0"/>
        <w:jc w:val="both"/>
      </w:pPr>
      <w:r>
        <w:rPr>
          <w:rFonts w:ascii="Times New Roman"/>
          <w:b w:val="false"/>
          <w:i w:val="false"/>
          <w:color w:val="000000"/>
          <w:sz w:val="28"/>
        </w:rPr>
        <w:t>
      _______________________________________________________________;</w:t>
      </w:r>
    </w:p>
    <w:bookmarkEnd w:id="3146"/>
    <w:bookmarkStart w:name="z3442" w:id="3147"/>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 ___________________________________</w:t>
      </w:r>
    </w:p>
    <w:bookmarkEnd w:id="3147"/>
    <w:bookmarkStart w:name="z3443" w:id="3148"/>
    <w:p>
      <w:pPr>
        <w:spacing w:after="0"/>
        <w:ind w:left="0"/>
        <w:jc w:val="both"/>
      </w:pPr>
      <w:r>
        <w:rPr>
          <w:rFonts w:ascii="Times New Roman"/>
          <w:b w:val="false"/>
          <w:i w:val="false"/>
          <w:color w:val="000000"/>
          <w:sz w:val="28"/>
        </w:rPr>
        <w:t>
      _______________________________________________________________.</w:t>
      </w:r>
    </w:p>
    <w:bookmarkEnd w:id="3148"/>
    <w:bookmarkStart w:name="z3444" w:id="3149"/>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таможенных представителей"</w:t>
      </w:r>
    </w:p>
    <w:bookmarkEnd w:id="3149"/>
    <w:bookmarkStart w:name="z3445" w:id="3150"/>
    <w:p>
      <w:pPr>
        <w:spacing w:after="0"/>
        <w:ind w:left="0"/>
        <w:jc w:val="both"/>
      </w:pPr>
      <w:r>
        <w:rPr>
          <w:rFonts w:ascii="Times New Roman"/>
          <w:b w:val="false"/>
          <w:i w:val="false"/>
          <w:color w:val="000000"/>
          <w:sz w:val="28"/>
        </w:rPr>
        <w:t>
      _______________________________________________________________</w:t>
      </w:r>
    </w:p>
    <w:bookmarkEnd w:id="3150"/>
    <w:bookmarkStart w:name="z3446" w:id="3151"/>
    <w:p>
      <w:pPr>
        <w:spacing w:after="0"/>
        <w:ind w:left="0"/>
        <w:jc w:val="both"/>
      </w:pPr>
      <w:r>
        <w:rPr>
          <w:rFonts w:ascii="Times New Roman"/>
          <w:b w:val="false"/>
          <w:i w:val="false"/>
          <w:color w:val="000000"/>
          <w:sz w:val="28"/>
        </w:rPr>
        <w:t>
      _______________________________________________________________.</w:t>
      </w:r>
    </w:p>
    <w:bookmarkEnd w:id="3151"/>
    <w:bookmarkStart w:name="z3447" w:id="3152"/>
    <w:p>
      <w:pPr>
        <w:spacing w:after="0"/>
        <w:ind w:left="0"/>
        <w:jc w:val="both"/>
      </w:pPr>
      <w:r>
        <w:rPr>
          <w:rFonts w:ascii="Times New Roman"/>
          <w:b w:val="false"/>
          <w:i w:val="false"/>
          <w:color w:val="000000"/>
          <w:sz w:val="28"/>
        </w:rPr>
        <w:t>
      К заявлению прилагаем следующие документы:</w:t>
      </w:r>
    </w:p>
    <w:bookmarkEnd w:id="3152"/>
    <w:bookmarkStart w:name="z3448" w:id="3153"/>
    <w:p>
      <w:pPr>
        <w:spacing w:after="0"/>
        <w:ind w:left="0"/>
        <w:jc w:val="both"/>
      </w:pPr>
      <w:r>
        <w:rPr>
          <w:rFonts w:ascii="Times New Roman"/>
          <w:b w:val="false"/>
          <w:i w:val="false"/>
          <w:color w:val="000000"/>
          <w:sz w:val="28"/>
        </w:rPr>
        <w:t>
      1) документы, подтверждающие сведение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Кодекса</w:t>
      </w:r>
    </w:p>
    <w:bookmarkEnd w:id="3153"/>
    <w:bookmarkStart w:name="z3449" w:id="3154"/>
    <w:p>
      <w:pPr>
        <w:spacing w:after="0"/>
        <w:ind w:left="0"/>
        <w:jc w:val="both"/>
      </w:pPr>
      <w:r>
        <w:rPr>
          <w:rFonts w:ascii="Times New Roman"/>
          <w:b w:val="false"/>
          <w:i w:val="false"/>
          <w:color w:val="000000"/>
          <w:sz w:val="28"/>
        </w:rPr>
        <w:t>
      _______________________________________________________________;</w:t>
      </w:r>
    </w:p>
    <w:bookmarkEnd w:id="3154"/>
    <w:bookmarkStart w:name="z3450" w:id="3155"/>
    <w:p>
      <w:pPr>
        <w:spacing w:after="0"/>
        <w:ind w:left="0"/>
        <w:jc w:val="both"/>
      </w:pPr>
      <w:r>
        <w:rPr>
          <w:rFonts w:ascii="Times New Roman"/>
          <w:b w:val="false"/>
          <w:i w:val="false"/>
          <w:color w:val="000000"/>
          <w:sz w:val="28"/>
        </w:rPr>
        <w:t>
      2) договор страхования гражданско-правовой ответственности</w:t>
      </w:r>
    </w:p>
    <w:bookmarkEnd w:id="3155"/>
    <w:bookmarkStart w:name="z3451" w:id="3156"/>
    <w:p>
      <w:pPr>
        <w:spacing w:after="0"/>
        <w:ind w:left="0"/>
        <w:jc w:val="both"/>
      </w:pPr>
      <w:r>
        <w:rPr>
          <w:rFonts w:ascii="Times New Roman"/>
          <w:b w:val="false"/>
          <w:i w:val="false"/>
          <w:color w:val="000000"/>
          <w:sz w:val="28"/>
        </w:rPr>
        <w:t>
      _______________________________________________________________</w:t>
      </w:r>
    </w:p>
    <w:bookmarkEnd w:id="3156"/>
    <w:bookmarkStart w:name="z3452" w:id="3157"/>
    <w:p>
      <w:pPr>
        <w:spacing w:after="0"/>
        <w:ind w:left="0"/>
        <w:jc w:val="both"/>
      </w:pPr>
      <w:r>
        <w:rPr>
          <w:rFonts w:ascii="Times New Roman"/>
          <w:b w:val="false"/>
          <w:i w:val="false"/>
          <w:color w:val="000000"/>
          <w:sz w:val="28"/>
        </w:rPr>
        <w:t>
      _______________________________________________________________.</w:t>
      </w:r>
    </w:p>
    <w:bookmarkEnd w:id="3157"/>
    <w:bookmarkStart w:name="z3453" w:id="3158"/>
    <w:p>
      <w:pPr>
        <w:spacing w:after="0"/>
        <w:ind w:left="0"/>
        <w:jc w:val="both"/>
      </w:pPr>
      <w:r>
        <w:rPr>
          <w:rFonts w:ascii="Times New Roman"/>
          <w:b w:val="false"/>
          <w:i w:val="false"/>
          <w:color w:val="000000"/>
          <w:sz w:val="28"/>
        </w:rPr>
        <w:t xml:space="preserve">
      Представление документов, предусмотренных в </w:t>
      </w:r>
      <w:r>
        <w:rPr>
          <w:rFonts w:ascii="Times New Roman"/>
          <w:b w:val="false"/>
          <w:i w:val="false"/>
          <w:color w:val="000000"/>
          <w:sz w:val="28"/>
        </w:rPr>
        <w:t>пункте 2</w:t>
      </w:r>
      <w:r>
        <w:rPr>
          <w:rFonts w:ascii="Times New Roman"/>
          <w:b w:val="false"/>
          <w:i w:val="false"/>
          <w:color w:val="000000"/>
          <w:sz w:val="28"/>
        </w:rPr>
        <w:t xml:space="preserve"> статьи 490 Кодекса, не требуется в случае возможности получения информации, содержащейся в них, из государственных информационных систем и (или) из формы сведений.</w:t>
      </w:r>
    </w:p>
    <w:bookmarkEnd w:id="3158"/>
    <w:bookmarkStart w:name="z3454" w:id="3159"/>
    <w:p>
      <w:pPr>
        <w:spacing w:after="0"/>
        <w:ind w:left="0"/>
        <w:jc w:val="both"/>
      </w:pPr>
      <w:r>
        <w:rPr>
          <w:rFonts w:ascii="Times New Roman"/>
          <w:b w:val="false"/>
          <w:i w:val="false"/>
          <w:color w:val="000000"/>
          <w:sz w:val="28"/>
        </w:rPr>
        <w:t>
      Приложение: __на листах.</w:t>
      </w:r>
    </w:p>
    <w:bookmarkEnd w:id="3159"/>
    <w:bookmarkStart w:name="z3455" w:id="3160"/>
    <w:p>
      <w:pPr>
        <w:spacing w:after="0"/>
        <w:ind w:left="0"/>
        <w:jc w:val="both"/>
      </w:pPr>
      <w:r>
        <w:rPr>
          <w:rFonts w:ascii="Times New Roman"/>
          <w:b w:val="false"/>
          <w:i w:val="false"/>
          <w:color w:val="000000"/>
          <w:sz w:val="28"/>
        </w:rPr>
        <w:t>
      Дата подачи ____________________</w:t>
      </w:r>
    </w:p>
    <w:bookmarkEnd w:id="3160"/>
    <w:bookmarkStart w:name="z3456" w:id="3161"/>
    <w:p>
      <w:pPr>
        <w:spacing w:after="0"/>
        <w:ind w:left="0"/>
        <w:jc w:val="both"/>
      </w:pPr>
      <w:r>
        <w:rPr>
          <w:rFonts w:ascii="Times New Roman"/>
          <w:b w:val="false"/>
          <w:i w:val="false"/>
          <w:color w:val="000000"/>
          <w:sz w:val="28"/>
        </w:rPr>
        <w:t>
      Фамилия, имя, отчество (при его наличии)</w:t>
      </w:r>
    </w:p>
    <w:bookmarkEnd w:id="3161"/>
    <w:bookmarkStart w:name="z3457" w:id="3162"/>
    <w:p>
      <w:pPr>
        <w:spacing w:after="0"/>
        <w:ind w:left="0"/>
        <w:jc w:val="both"/>
      </w:pPr>
      <w:r>
        <w:rPr>
          <w:rFonts w:ascii="Times New Roman"/>
          <w:b w:val="false"/>
          <w:i w:val="false"/>
          <w:color w:val="000000"/>
          <w:sz w:val="28"/>
        </w:rPr>
        <w:t>
      представителя юридического лица____________</w:t>
      </w:r>
    </w:p>
    <w:bookmarkEnd w:id="3162"/>
    <w:bookmarkStart w:name="z3458" w:id="3163"/>
    <w:p>
      <w:pPr>
        <w:spacing w:after="0"/>
        <w:ind w:left="0"/>
        <w:jc w:val="both"/>
      </w:pPr>
      <w:r>
        <w:rPr>
          <w:rFonts w:ascii="Times New Roman"/>
          <w:b w:val="false"/>
          <w:i w:val="false"/>
          <w:color w:val="000000"/>
          <w:sz w:val="28"/>
        </w:rPr>
        <w:t>
      Подпись ________________</w:t>
      </w:r>
    </w:p>
    <w:bookmarkEnd w:id="3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таможенных перевозчиков"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физического лица)</w:t>
            </w:r>
            <w:r>
              <w:br/>
            </w:r>
            <w:r>
              <w:rPr>
                <w:rFonts w:ascii="Times New Roman"/>
                <w:b w:val="false"/>
                <w:i w:val="false"/>
                <w:color w:val="000000"/>
                <w:sz w:val="20"/>
              </w:rPr>
              <w:t>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468" w:id="3164"/>
    <w:p>
      <w:pPr>
        <w:spacing w:after="0"/>
        <w:ind w:left="0"/>
        <w:jc w:val="left"/>
      </w:pPr>
      <w:r>
        <w:rPr>
          <w:rFonts w:ascii="Times New Roman"/>
          <w:b/>
          <w:i w:val="false"/>
          <w:color w:val="000000"/>
        </w:rPr>
        <w:t xml:space="preserve"> Заявление</w:t>
      </w:r>
      <w:r>
        <w:br/>
      </w:r>
      <w:r>
        <w:rPr>
          <w:rFonts w:ascii="Times New Roman"/>
          <w:b/>
          <w:i w:val="false"/>
          <w:color w:val="000000"/>
        </w:rPr>
        <w:t>о включении в реестр таможенных перевозчиков</w:t>
      </w:r>
    </w:p>
    <w:bookmarkEnd w:id="3164"/>
    <w:bookmarkStart w:name="z3469" w:id="3165"/>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стати 497 Кодекса Республики Казахстан от 27 декабря 2017 года "О таможенном регулировании в Республике Казахстан" (далее – Кодекс) включить в реестр таможенных перевозчиков.</w:t>
      </w:r>
    </w:p>
    <w:bookmarkEnd w:id="3165"/>
    <w:bookmarkStart w:name="z3470" w:id="3166"/>
    <w:p>
      <w:pPr>
        <w:spacing w:after="0"/>
        <w:ind w:left="0"/>
        <w:jc w:val="both"/>
      </w:pPr>
      <w:r>
        <w:rPr>
          <w:rFonts w:ascii="Times New Roman"/>
          <w:b w:val="false"/>
          <w:i w:val="false"/>
          <w:color w:val="000000"/>
          <w:sz w:val="28"/>
        </w:rPr>
        <w:t>
      В наличии имеем следующие сведения:</w:t>
      </w:r>
    </w:p>
    <w:bookmarkEnd w:id="3166"/>
    <w:bookmarkStart w:name="z3471" w:id="3167"/>
    <w:p>
      <w:pPr>
        <w:spacing w:after="0"/>
        <w:ind w:left="0"/>
        <w:jc w:val="both"/>
      </w:pPr>
      <w:r>
        <w:rPr>
          <w:rFonts w:ascii="Times New Roman"/>
          <w:b w:val="false"/>
          <w:i w:val="false"/>
          <w:color w:val="000000"/>
          <w:sz w:val="28"/>
        </w:rPr>
        <w:t>
      о сроке осуществления деятельности по перевозке грузов_________________</w:t>
      </w:r>
    </w:p>
    <w:bookmarkEnd w:id="3167"/>
    <w:bookmarkStart w:name="z3472" w:id="3168"/>
    <w:p>
      <w:pPr>
        <w:spacing w:after="0"/>
        <w:ind w:left="0"/>
        <w:jc w:val="both"/>
      </w:pPr>
      <w:r>
        <w:rPr>
          <w:rFonts w:ascii="Times New Roman"/>
          <w:b w:val="false"/>
          <w:i w:val="false"/>
          <w:color w:val="000000"/>
          <w:sz w:val="28"/>
        </w:rPr>
        <w:t>
      __________________________________________________________________;</w:t>
      </w:r>
    </w:p>
    <w:bookmarkEnd w:id="3168"/>
    <w:bookmarkStart w:name="z3473" w:id="3169"/>
    <w:p>
      <w:pPr>
        <w:spacing w:after="0"/>
        <w:ind w:left="0"/>
        <w:jc w:val="both"/>
      </w:pPr>
      <w:r>
        <w:rPr>
          <w:rFonts w:ascii="Times New Roman"/>
          <w:b w:val="false"/>
          <w:i w:val="false"/>
          <w:color w:val="000000"/>
          <w:sz w:val="28"/>
        </w:rPr>
        <w:t>
      об обеспечении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 а если Комиссией определен иной размер обеспечения, – в размере, определенном Комиссией_______________________</w:t>
      </w:r>
    </w:p>
    <w:bookmarkEnd w:id="3169"/>
    <w:bookmarkStart w:name="z3474" w:id="3170"/>
    <w:p>
      <w:pPr>
        <w:spacing w:after="0"/>
        <w:ind w:left="0"/>
        <w:jc w:val="both"/>
      </w:pPr>
      <w:r>
        <w:rPr>
          <w:rFonts w:ascii="Times New Roman"/>
          <w:b w:val="false"/>
          <w:i w:val="false"/>
          <w:color w:val="000000"/>
          <w:sz w:val="28"/>
        </w:rPr>
        <w:t>
      ________________________________________________________________________;</w:t>
      </w:r>
    </w:p>
    <w:bookmarkEnd w:id="3170"/>
    <w:bookmarkStart w:name="z3475" w:id="3171"/>
    <w:p>
      <w:pPr>
        <w:spacing w:after="0"/>
        <w:ind w:left="0"/>
        <w:jc w:val="both"/>
      </w:pPr>
      <w:r>
        <w:rPr>
          <w:rFonts w:ascii="Times New Roman"/>
          <w:b w:val="false"/>
          <w:i w:val="false"/>
          <w:color w:val="000000"/>
          <w:sz w:val="28"/>
        </w:rPr>
        <w:t>
      о наличии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Казахстан________________________________________________________________</w:t>
      </w:r>
    </w:p>
    <w:bookmarkEnd w:id="3171"/>
    <w:bookmarkStart w:name="z3476" w:id="3172"/>
    <w:p>
      <w:pPr>
        <w:spacing w:after="0"/>
        <w:ind w:left="0"/>
        <w:jc w:val="both"/>
      </w:pPr>
      <w:r>
        <w:rPr>
          <w:rFonts w:ascii="Times New Roman"/>
          <w:b w:val="false"/>
          <w:i w:val="false"/>
          <w:color w:val="000000"/>
          <w:sz w:val="28"/>
        </w:rPr>
        <w:t>
      __________________________________________________________________;</w:t>
      </w:r>
    </w:p>
    <w:bookmarkEnd w:id="3172"/>
    <w:bookmarkStart w:name="z3477" w:id="3173"/>
    <w:p>
      <w:pPr>
        <w:spacing w:after="0"/>
        <w:ind w:left="0"/>
        <w:jc w:val="both"/>
      </w:pPr>
      <w:r>
        <w:rPr>
          <w:rFonts w:ascii="Times New Roman"/>
          <w:b w:val="false"/>
          <w:i w:val="false"/>
          <w:color w:val="000000"/>
          <w:sz w:val="28"/>
        </w:rPr>
        <w:t>
      о находящихся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________________________________________________________________________</w:t>
      </w:r>
    </w:p>
    <w:bookmarkEnd w:id="3173"/>
    <w:bookmarkStart w:name="z3478" w:id="3174"/>
    <w:p>
      <w:pPr>
        <w:spacing w:after="0"/>
        <w:ind w:left="0"/>
        <w:jc w:val="both"/>
      </w:pPr>
      <w:r>
        <w:rPr>
          <w:rFonts w:ascii="Times New Roman"/>
          <w:b w:val="false"/>
          <w:i w:val="false"/>
          <w:color w:val="000000"/>
          <w:sz w:val="28"/>
        </w:rPr>
        <w:t>
      __________________________________________________________________;</w:t>
      </w:r>
    </w:p>
    <w:bookmarkEnd w:id="3174"/>
    <w:bookmarkStart w:name="z3479" w:id="3175"/>
    <w:p>
      <w:pPr>
        <w:spacing w:after="0"/>
        <w:ind w:left="0"/>
        <w:jc w:val="both"/>
      </w:pPr>
      <w:r>
        <w:rPr>
          <w:rFonts w:ascii="Times New Roman"/>
          <w:b w:val="false"/>
          <w:i w:val="false"/>
          <w:color w:val="000000"/>
          <w:sz w:val="28"/>
        </w:rPr>
        <w:t>
      об отсутствии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________________________________________________________________________</w:t>
      </w:r>
    </w:p>
    <w:bookmarkEnd w:id="3175"/>
    <w:bookmarkStart w:name="z3480" w:id="3176"/>
    <w:p>
      <w:pPr>
        <w:spacing w:after="0"/>
        <w:ind w:left="0"/>
        <w:jc w:val="both"/>
      </w:pPr>
      <w:r>
        <w:rPr>
          <w:rFonts w:ascii="Times New Roman"/>
          <w:b w:val="false"/>
          <w:i w:val="false"/>
          <w:color w:val="000000"/>
          <w:sz w:val="28"/>
        </w:rPr>
        <w:t>
      __________________________________________________________________;</w:t>
      </w:r>
    </w:p>
    <w:bookmarkEnd w:id="3176"/>
    <w:bookmarkStart w:name="z3481" w:id="3177"/>
    <w:p>
      <w:pPr>
        <w:spacing w:after="0"/>
        <w:ind w:left="0"/>
        <w:jc w:val="both"/>
      </w:pPr>
      <w:r>
        <w:rPr>
          <w:rFonts w:ascii="Times New Roman"/>
          <w:b w:val="false"/>
          <w:i w:val="false"/>
          <w:color w:val="000000"/>
          <w:sz w:val="28"/>
        </w:rPr>
        <w:t xml:space="preserve">
      об отсутствии фактов привлечения в течение одного года до дня обращения в орган государственных доходов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523</w:t>
      </w:r>
      <w:r>
        <w:rPr>
          <w:rFonts w:ascii="Times New Roman"/>
          <w:b w:val="false"/>
          <w:i w:val="false"/>
          <w:color w:val="000000"/>
          <w:sz w:val="28"/>
        </w:rPr>
        <w:t xml:space="preserve">, </w:t>
      </w:r>
      <w:r>
        <w:rPr>
          <w:rFonts w:ascii="Times New Roman"/>
          <w:b w:val="false"/>
          <w:i w:val="false"/>
          <w:color w:val="000000"/>
          <w:sz w:val="28"/>
        </w:rPr>
        <w:t>524</w:t>
      </w: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 xml:space="preserve">, </w:t>
      </w:r>
      <w:r>
        <w:rPr>
          <w:rFonts w:ascii="Times New Roman"/>
          <w:b w:val="false"/>
          <w:i w:val="false"/>
          <w:color w:val="000000"/>
          <w:sz w:val="28"/>
        </w:rPr>
        <w:t>526</w:t>
      </w:r>
      <w:r>
        <w:rPr>
          <w:rFonts w:ascii="Times New Roman"/>
          <w:b w:val="false"/>
          <w:i w:val="false"/>
          <w:color w:val="000000"/>
          <w:sz w:val="28"/>
        </w:rPr>
        <w:t xml:space="preserve">, </w:t>
      </w:r>
      <w:r>
        <w:rPr>
          <w:rFonts w:ascii="Times New Roman"/>
          <w:b w:val="false"/>
          <w:i w:val="false"/>
          <w:color w:val="000000"/>
          <w:sz w:val="28"/>
        </w:rPr>
        <w:t>527</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529</w:t>
      </w:r>
      <w:r>
        <w:rPr>
          <w:rFonts w:ascii="Times New Roman"/>
          <w:b w:val="false"/>
          <w:i w:val="false"/>
          <w:color w:val="000000"/>
          <w:sz w:val="28"/>
        </w:rPr>
        <w:t xml:space="preserve"> и </w:t>
      </w:r>
      <w:r>
        <w:rPr>
          <w:rFonts w:ascii="Times New Roman"/>
          <w:b w:val="false"/>
          <w:i w:val="false"/>
          <w:color w:val="000000"/>
          <w:sz w:val="28"/>
        </w:rPr>
        <w:t>530</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и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 xml:space="preserve">, </w:t>
      </w:r>
      <w:r>
        <w:rPr>
          <w:rFonts w:ascii="Times New Roman"/>
          <w:b w:val="false"/>
          <w:i w:val="false"/>
          <w:color w:val="000000"/>
          <w:sz w:val="28"/>
        </w:rPr>
        <w:t>550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w:t>
      </w:r>
    </w:p>
    <w:bookmarkEnd w:id="3177"/>
    <w:bookmarkStart w:name="z3482" w:id="3178"/>
    <w:p>
      <w:pPr>
        <w:spacing w:after="0"/>
        <w:ind w:left="0"/>
        <w:jc w:val="both"/>
      </w:pPr>
      <w:r>
        <w:rPr>
          <w:rFonts w:ascii="Times New Roman"/>
          <w:b w:val="false"/>
          <w:i w:val="false"/>
          <w:color w:val="000000"/>
          <w:sz w:val="28"/>
        </w:rPr>
        <w:t>
      __________________________________________________________________</w:t>
      </w:r>
    </w:p>
    <w:bookmarkEnd w:id="3178"/>
    <w:bookmarkStart w:name="z3483" w:id="3179"/>
    <w:p>
      <w:pPr>
        <w:spacing w:after="0"/>
        <w:ind w:left="0"/>
        <w:jc w:val="both"/>
      </w:pPr>
      <w:r>
        <w:rPr>
          <w:rFonts w:ascii="Times New Roman"/>
          <w:b w:val="false"/>
          <w:i w:val="false"/>
          <w:color w:val="000000"/>
          <w:sz w:val="28"/>
        </w:rPr>
        <w:t>
      __________________________________________________________________;</w:t>
      </w:r>
    </w:p>
    <w:bookmarkEnd w:id="3179"/>
    <w:bookmarkStart w:name="z3484" w:id="3180"/>
    <w:p>
      <w:pPr>
        <w:spacing w:after="0"/>
        <w:ind w:left="0"/>
        <w:jc w:val="both"/>
      </w:pPr>
      <w:r>
        <w:rPr>
          <w:rFonts w:ascii="Times New Roman"/>
          <w:b w:val="false"/>
          <w:i w:val="false"/>
          <w:color w:val="000000"/>
          <w:sz w:val="28"/>
        </w:rPr>
        <w:t>
      о наличии технического оборудования на каждом транспортном средстве, позволяющего органу государственных доходов определять место нахождения данного транспортного средства путем передачи сигнала ______________________________</w:t>
      </w:r>
    </w:p>
    <w:bookmarkEnd w:id="3180"/>
    <w:bookmarkStart w:name="z3485" w:id="3181"/>
    <w:p>
      <w:pPr>
        <w:spacing w:after="0"/>
        <w:ind w:left="0"/>
        <w:jc w:val="both"/>
      </w:pPr>
      <w:r>
        <w:rPr>
          <w:rFonts w:ascii="Times New Roman"/>
          <w:b w:val="false"/>
          <w:i w:val="false"/>
          <w:color w:val="000000"/>
          <w:sz w:val="28"/>
        </w:rPr>
        <w:t>
      __________________________________________________________________;</w:t>
      </w:r>
    </w:p>
    <w:bookmarkEnd w:id="3181"/>
    <w:bookmarkStart w:name="z3486" w:id="3182"/>
    <w:p>
      <w:pPr>
        <w:spacing w:after="0"/>
        <w:ind w:left="0"/>
        <w:jc w:val="both"/>
      </w:pPr>
      <w:r>
        <w:rPr>
          <w:rFonts w:ascii="Times New Roman"/>
          <w:b w:val="false"/>
          <w:i w:val="false"/>
          <w:color w:val="000000"/>
          <w:sz w:val="28"/>
        </w:rPr>
        <w:t>
      о наличии договора (соглашения) о пользовании информационной системой электронных счетов-фактур ________________________________________________</w:t>
      </w:r>
    </w:p>
    <w:bookmarkEnd w:id="3182"/>
    <w:bookmarkStart w:name="z3487" w:id="3183"/>
    <w:p>
      <w:pPr>
        <w:spacing w:after="0"/>
        <w:ind w:left="0"/>
        <w:jc w:val="both"/>
      </w:pPr>
      <w:r>
        <w:rPr>
          <w:rFonts w:ascii="Times New Roman"/>
          <w:b w:val="false"/>
          <w:i w:val="false"/>
          <w:color w:val="000000"/>
          <w:sz w:val="28"/>
        </w:rPr>
        <w:t>
      __________________________________________________________________;</w:t>
      </w:r>
    </w:p>
    <w:bookmarkEnd w:id="3183"/>
    <w:bookmarkStart w:name="z3488" w:id="3184"/>
    <w:p>
      <w:pPr>
        <w:spacing w:after="0"/>
        <w:ind w:left="0"/>
        <w:jc w:val="both"/>
      </w:pPr>
      <w:r>
        <w:rPr>
          <w:rFonts w:ascii="Times New Roman"/>
          <w:b w:val="false"/>
          <w:i w:val="false"/>
          <w:color w:val="000000"/>
          <w:sz w:val="28"/>
        </w:rPr>
        <w:t>
      о согласии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таможенных перевозчиков"</w:t>
      </w:r>
    </w:p>
    <w:bookmarkEnd w:id="3184"/>
    <w:bookmarkStart w:name="z3489" w:id="3185"/>
    <w:p>
      <w:pPr>
        <w:spacing w:after="0"/>
        <w:ind w:left="0"/>
        <w:jc w:val="both"/>
      </w:pPr>
      <w:r>
        <w:rPr>
          <w:rFonts w:ascii="Times New Roman"/>
          <w:b w:val="false"/>
          <w:i w:val="false"/>
          <w:color w:val="000000"/>
          <w:sz w:val="28"/>
        </w:rPr>
        <w:t>
      __________________________________________________________________</w:t>
      </w:r>
    </w:p>
    <w:bookmarkEnd w:id="3185"/>
    <w:bookmarkStart w:name="z3490" w:id="3186"/>
    <w:p>
      <w:pPr>
        <w:spacing w:after="0"/>
        <w:ind w:left="0"/>
        <w:jc w:val="both"/>
      </w:pPr>
      <w:r>
        <w:rPr>
          <w:rFonts w:ascii="Times New Roman"/>
          <w:b w:val="false"/>
          <w:i w:val="false"/>
          <w:color w:val="000000"/>
          <w:sz w:val="28"/>
        </w:rPr>
        <w:t>
      __________________________________________________________________.</w:t>
      </w:r>
    </w:p>
    <w:bookmarkEnd w:id="3186"/>
    <w:bookmarkStart w:name="z3491" w:id="3187"/>
    <w:p>
      <w:pPr>
        <w:spacing w:after="0"/>
        <w:ind w:left="0"/>
        <w:jc w:val="both"/>
      </w:pPr>
      <w:r>
        <w:rPr>
          <w:rFonts w:ascii="Times New Roman"/>
          <w:b w:val="false"/>
          <w:i w:val="false"/>
          <w:color w:val="000000"/>
          <w:sz w:val="28"/>
        </w:rPr>
        <w:t>
      К заявлению прилагаем следующие документы:</w:t>
      </w:r>
    </w:p>
    <w:bookmarkEnd w:id="3187"/>
    <w:bookmarkStart w:name="z3492" w:id="3188"/>
    <w:p>
      <w:pPr>
        <w:spacing w:after="0"/>
        <w:ind w:left="0"/>
        <w:jc w:val="both"/>
      </w:pPr>
      <w:r>
        <w:rPr>
          <w:rFonts w:ascii="Times New Roman"/>
          <w:b w:val="false"/>
          <w:i w:val="false"/>
          <w:color w:val="000000"/>
          <w:sz w:val="28"/>
        </w:rPr>
        <w:t>
      1) подтверждающие документы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Кодекса _______________________________________________________</w:t>
      </w:r>
    </w:p>
    <w:bookmarkEnd w:id="3188"/>
    <w:bookmarkStart w:name="z3493" w:id="3189"/>
    <w:p>
      <w:pPr>
        <w:spacing w:after="0"/>
        <w:ind w:left="0"/>
        <w:jc w:val="both"/>
      </w:pPr>
      <w:r>
        <w:rPr>
          <w:rFonts w:ascii="Times New Roman"/>
          <w:b w:val="false"/>
          <w:i w:val="false"/>
          <w:color w:val="000000"/>
          <w:sz w:val="28"/>
        </w:rPr>
        <w:t>
      __________________________________________________________________;</w:t>
      </w:r>
    </w:p>
    <w:bookmarkEnd w:id="3189"/>
    <w:bookmarkStart w:name="z3494" w:id="3190"/>
    <w:p>
      <w:pPr>
        <w:spacing w:after="0"/>
        <w:ind w:left="0"/>
        <w:jc w:val="both"/>
      </w:pPr>
      <w:r>
        <w:rPr>
          <w:rFonts w:ascii="Times New Roman"/>
          <w:b w:val="false"/>
          <w:i w:val="false"/>
          <w:color w:val="000000"/>
          <w:sz w:val="28"/>
        </w:rPr>
        <w:t>
      2) нотариально засвидетельствованные копии документов, подтверждающих право владения транспортными средствами международной перевозки, которые предполагается использовать при осуществлении деятельности в качестве таможенного перевозчика _________________________________________________________________________</w:t>
      </w:r>
    </w:p>
    <w:bookmarkEnd w:id="3190"/>
    <w:bookmarkStart w:name="z3495" w:id="3191"/>
    <w:p>
      <w:pPr>
        <w:spacing w:after="0"/>
        <w:ind w:left="0"/>
        <w:jc w:val="both"/>
      </w:pPr>
      <w:r>
        <w:rPr>
          <w:rFonts w:ascii="Times New Roman"/>
          <w:b w:val="false"/>
          <w:i w:val="false"/>
          <w:color w:val="000000"/>
          <w:sz w:val="28"/>
        </w:rPr>
        <w:t>
      __________________________________________________________________;</w:t>
      </w:r>
    </w:p>
    <w:bookmarkEnd w:id="3191"/>
    <w:bookmarkStart w:name="z3496" w:id="3192"/>
    <w:p>
      <w:pPr>
        <w:spacing w:after="0"/>
        <w:ind w:left="0"/>
        <w:jc w:val="both"/>
      </w:pPr>
      <w:r>
        <w:rPr>
          <w:rFonts w:ascii="Times New Roman"/>
          <w:b w:val="false"/>
          <w:i w:val="false"/>
          <w:color w:val="000000"/>
          <w:sz w:val="28"/>
        </w:rPr>
        <w:t>
      3) копии свидетельств о допущении транспортных средств международной перевозки для перевозки товаров под таможенными пломбами и печатями</w:t>
      </w:r>
    </w:p>
    <w:bookmarkEnd w:id="3192"/>
    <w:bookmarkStart w:name="z3497" w:id="3193"/>
    <w:p>
      <w:pPr>
        <w:spacing w:after="0"/>
        <w:ind w:left="0"/>
        <w:jc w:val="both"/>
      </w:pPr>
      <w:r>
        <w:rPr>
          <w:rFonts w:ascii="Times New Roman"/>
          <w:b w:val="false"/>
          <w:i w:val="false"/>
          <w:color w:val="000000"/>
          <w:sz w:val="28"/>
        </w:rPr>
        <w:t>
      __________________________________________________________________</w:t>
      </w:r>
    </w:p>
    <w:bookmarkEnd w:id="3193"/>
    <w:bookmarkStart w:name="z3498" w:id="3194"/>
    <w:p>
      <w:pPr>
        <w:spacing w:after="0"/>
        <w:ind w:left="0"/>
        <w:jc w:val="both"/>
      </w:pPr>
      <w:r>
        <w:rPr>
          <w:rFonts w:ascii="Times New Roman"/>
          <w:b w:val="false"/>
          <w:i w:val="false"/>
          <w:color w:val="000000"/>
          <w:sz w:val="28"/>
        </w:rPr>
        <w:t>
      __________________________________________________________________;</w:t>
      </w:r>
    </w:p>
    <w:bookmarkEnd w:id="3194"/>
    <w:bookmarkStart w:name="z3499" w:id="3195"/>
    <w:p>
      <w:pPr>
        <w:spacing w:after="0"/>
        <w:ind w:left="0"/>
        <w:jc w:val="both"/>
      </w:pPr>
      <w:r>
        <w:rPr>
          <w:rFonts w:ascii="Times New Roman"/>
          <w:b w:val="false"/>
          <w:i w:val="false"/>
          <w:color w:val="000000"/>
          <w:sz w:val="28"/>
        </w:rPr>
        <w:t>
      4)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Казахстан________</w:t>
      </w:r>
    </w:p>
    <w:bookmarkEnd w:id="3195"/>
    <w:bookmarkStart w:name="z3500" w:id="3196"/>
    <w:p>
      <w:pPr>
        <w:spacing w:after="0"/>
        <w:ind w:left="0"/>
        <w:jc w:val="both"/>
      </w:pPr>
      <w:r>
        <w:rPr>
          <w:rFonts w:ascii="Times New Roman"/>
          <w:b w:val="false"/>
          <w:i w:val="false"/>
          <w:color w:val="000000"/>
          <w:sz w:val="28"/>
        </w:rPr>
        <w:t>
      __________________________________________________________________.</w:t>
      </w:r>
    </w:p>
    <w:bookmarkEnd w:id="3196"/>
    <w:bookmarkStart w:name="z3501" w:id="3197"/>
    <w:p>
      <w:pPr>
        <w:spacing w:after="0"/>
        <w:ind w:left="0"/>
        <w:jc w:val="both"/>
      </w:pPr>
      <w:r>
        <w:rPr>
          <w:rFonts w:ascii="Times New Roman"/>
          <w:b w:val="false"/>
          <w:i w:val="false"/>
          <w:color w:val="000000"/>
          <w:sz w:val="28"/>
        </w:rPr>
        <w:t>
      Дата подачи: ____________________</w:t>
      </w:r>
    </w:p>
    <w:bookmarkEnd w:id="3197"/>
    <w:bookmarkStart w:name="z3502" w:id="3198"/>
    <w:p>
      <w:pPr>
        <w:spacing w:after="0"/>
        <w:ind w:left="0"/>
        <w:jc w:val="both"/>
      </w:pPr>
      <w:r>
        <w:rPr>
          <w:rFonts w:ascii="Times New Roman"/>
          <w:b w:val="false"/>
          <w:i w:val="false"/>
          <w:color w:val="000000"/>
          <w:sz w:val="28"/>
        </w:rPr>
        <w:t>
      Фамилия, имя, отчество (при его наличии) _________________</w:t>
      </w:r>
    </w:p>
    <w:bookmarkEnd w:id="3198"/>
    <w:bookmarkStart w:name="z3503" w:id="3199"/>
    <w:p>
      <w:pPr>
        <w:spacing w:after="0"/>
        <w:ind w:left="0"/>
        <w:jc w:val="both"/>
      </w:pPr>
      <w:r>
        <w:rPr>
          <w:rFonts w:ascii="Times New Roman"/>
          <w:b w:val="false"/>
          <w:i w:val="false"/>
          <w:color w:val="000000"/>
          <w:sz w:val="28"/>
        </w:rPr>
        <w:t>
      Подпись ________________</w:t>
      </w:r>
    </w:p>
    <w:bookmarkEnd w:id="3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3506" w:id="3200"/>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"Принятия предварительного решения о происхождении товара"</w:t>
      </w:r>
    </w:p>
    <w:bookmarkEnd w:id="3200"/>
    <w:bookmarkStart w:name="z3507" w:id="3201"/>
    <w:p>
      <w:pPr>
        <w:spacing w:after="0"/>
        <w:ind w:left="0"/>
        <w:jc w:val="left"/>
      </w:pPr>
      <w:r>
        <w:rPr>
          <w:rFonts w:ascii="Times New Roman"/>
          <w:b/>
          <w:i w:val="false"/>
          <w:color w:val="000000"/>
        </w:rPr>
        <w:t xml:space="preserve"> 1. Общие положения</w:t>
      </w:r>
    </w:p>
    <w:bookmarkEnd w:id="3201"/>
    <w:bookmarkStart w:name="z3508" w:id="3202"/>
    <w:p>
      <w:pPr>
        <w:spacing w:after="0"/>
        <w:ind w:left="0"/>
        <w:jc w:val="both"/>
      </w:pPr>
      <w:r>
        <w:rPr>
          <w:rFonts w:ascii="Times New Roman"/>
          <w:b w:val="false"/>
          <w:i w:val="false"/>
          <w:color w:val="000000"/>
          <w:sz w:val="28"/>
        </w:rPr>
        <w:t>
      1. Государственная услуга "Принятия предварительного решения о происхождении товара" (далее – государственная услуга).</w:t>
      </w:r>
    </w:p>
    <w:bookmarkEnd w:id="3202"/>
    <w:bookmarkStart w:name="z3509" w:id="3203"/>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3203"/>
    <w:bookmarkStart w:name="z3510" w:id="3204"/>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3204"/>
    <w:bookmarkStart w:name="z3511" w:id="320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3205"/>
    <w:bookmarkStart w:name="z3512" w:id="3206"/>
    <w:p>
      <w:pPr>
        <w:spacing w:after="0"/>
        <w:ind w:left="0"/>
        <w:jc w:val="both"/>
      </w:pPr>
      <w:r>
        <w:rPr>
          <w:rFonts w:ascii="Times New Roman"/>
          <w:b w:val="false"/>
          <w:i w:val="false"/>
          <w:color w:val="000000"/>
          <w:sz w:val="28"/>
        </w:rPr>
        <w:t>
      1) канцелярию услугодателя;</w:t>
      </w:r>
    </w:p>
    <w:bookmarkEnd w:id="3206"/>
    <w:bookmarkStart w:name="z3513" w:id="3207"/>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3207"/>
    <w:bookmarkStart w:name="z3514" w:id="3208"/>
    <w:p>
      <w:pPr>
        <w:spacing w:after="0"/>
        <w:ind w:left="0"/>
        <w:jc w:val="left"/>
      </w:pPr>
      <w:r>
        <w:rPr>
          <w:rFonts w:ascii="Times New Roman"/>
          <w:b/>
          <w:i w:val="false"/>
          <w:color w:val="000000"/>
        </w:rPr>
        <w:t xml:space="preserve"> 2. Порядок оказания государственной услуги</w:t>
      </w:r>
    </w:p>
    <w:bookmarkEnd w:id="3208"/>
    <w:bookmarkStart w:name="z3515" w:id="3209"/>
    <w:p>
      <w:pPr>
        <w:spacing w:after="0"/>
        <w:ind w:left="0"/>
        <w:jc w:val="both"/>
      </w:pPr>
      <w:r>
        <w:rPr>
          <w:rFonts w:ascii="Times New Roman"/>
          <w:b w:val="false"/>
          <w:i w:val="false"/>
          <w:color w:val="000000"/>
          <w:sz w:val="28"/>
        </w:rPr>
        <w:t>
      4. Срок оказания государственной услуги:</w:t>
      </w:r>
    </w:p>
    <w:bookmarkEnd w:id="3209"/>
    <w:bookmarkStart w:name="z3516" w:id="3210"/>
    <w:p>
      <w:pPr>
        <w:spacing w:after="0"/>
        <w:ind w:left="0"/>
        <w:jc w:val="both"/>
      </w:pPr>
      <w:r>
        <w:rPr>
          <w:rFonts w:ascii="Times New Roman"/>
          <w:b w:val="false"/>
          <w:i w:val="false"/>
          <w:color w:val="000000"/>
          <w:sz w:val="28"/>
        </w:rPr>
        <w:t>
      1) с момента сдачи пакета документов – 20 (двадцать) рабочих дней;</w:t>
      </w:r>
    </w:p>
    <w:bookmarkEnd w:id="3210"/>
    <w:bookmarkStart w:name="z3517" w:id="3211"/>
    <w:p>
      <w:pPr>
        <w:spacing w:after="0"/>
        <w:ind w:left="0"/>
        <w:jc w:val="both"/>
      </w:pPr>
      <w:r>
        <w:rPr>
          <w:rFonts w:ascii="Times New Roman"/>
          <w:b w:val="false"/>
          <w:i w:val="false"/>
          <w:color w:val="000000"/>
          <w:sz w:val="28"/>
        </w:rPr>
        <w:t>
      выдача дубликата предварительного решения о происхождении товара – в течение 5 (пяти) рабочих дней со дня поступления заявления.</w:t>
      </w:r>
    </w:p>
    <w:bookmarkEnd w:id="3211"/>
    <w:bookmarkStart w:name="z3518" w:id="3212"/>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bookmarkEnd w:id="3212"/>
    <w:bookmarkStart w:name="z3519" w:id="3213"/>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услугодателю – 30 (тридцать) минут, в Государственную корпорацию – 15 (пятнадцать) минут;</w:t>
      </w:r>
    </w:p>
    <w:bookmarkEnd w:id="3213"/>
    <w:bookmarkStart w:name="z3520" w:id="3214"/>
    <w:p>
      <w:pPr>
        <w:spacing w:after="0"/>
        <w:ind w:left="0"/>
        <w:jc w:val="both"/>
      </w:pPr>
      <w:r>
        <w:rPr>
          <w:rFonts w:ascii="Times New Roman"/>
          <w:b w:val="false"/>
          <w:i w:val="false"/>
          <w:color w:val="000000"/>
          <w:sz w:val="28"/>
        </w:rPr>
        <w:t>
      3) максимально допустимое время обслуживания услугодателем – 30 (тридцать) минут, Государственной корпорацией – 20 (двадцать) минут.</w:t>
      </w:r>
    </w:p>
    <w:bookmarkEnd w:id="3214"/>
    <w:bookmarkStart w:name="z3521" w:id="3215"/>
    <w:p>
      <w:pPr>
        <w:spacing w:after="0"/>
        <w:ind w:left="0"/>
        <w:jc w:val="both"/>
      </w:pPr>
      <w:r>
        <w:rPr>
          <w:rFonts w:ascii="Times New Roman"/>
          <w:b w:val="false"/>
          <w:i w:val="false"/>
          <w:color w:val="000000"/>
          <w:sz w:val="28"/>
        </w:rPr>
        <w:t>
      5. Форма оказания государственной услуги: электронная и (или) бумажная.</w:t>
      </w:r>
    </w:p>
    <w:bookmarkEnd w:id="3215"/>
    <w:bookmarkStart w:name="z3522" w:id="3216"/>
    <w:p>
      <w:pPr>
        <w:spacing w:after="0"/>
        <w:ind w:left="0"/>
        <w:jc w:val="both"/>
      </w:pPr>
      <w:r>
        <w:rPr>
          <w:rFonts w:ascii="Times New Roman"/>
          <w:b w:val="false"/>
          <w:i w:val="false"/>
          <w:color w:val="000000"/>
          <w:sz w:val="28"/>
        </w:rPr>
        <w:t>
      6. Результатом оказания государственной услуги является – выдача предварительного решения о происхождении товаров, выдача дубликата предварительного решения о происхождении товара,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w:t>
      </w:r>
    </w:p>
    <w:bookmarkEnd w:id="3216"/>
    <w:bookmarkStart w:name="z3523" w:id="321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3217"/>
    <w:bookmarkStart w:name="z3524" w:id="3218"/>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3218"/>
    <w:bookmarkStart w:name="z3525" w:id="3219"/>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26 декабря 2017 года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о происхождении товара, устанавливаемые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5 апреля 2018 года № 171, в размере 32 000 (тридцать две тысячи) тенге за каждое наименование товара, включающее определенную марку, модель, артикул и модификацию.</w:t>
      </w:r>
    </w:p>
    <w:bookmarkEnd w:id="3219"/>
    <w:bookmarkStart w:name="z3526" w:id="3220"/>
    <w:p>
      <w:pPr>
        <w:spacing w:after="0"/>
        <w:ind w:left="0"/>
        <w:jc w:val="both"/>
      </w:pPr>
      <w:r>
        <w:rPr>
          <w:rFonts w:ascii="Times New Roman"/>
          <w:b w:val="false"/>
          <w:i w:val="false"/>
          <w:color w:val="000000"/>
          <w:sz w:val="28"/>
        </w:rPr>
        <w:t>
      Таможенные сборы за принятие предварительного решения о происхождении товара уплачиваются до подачи заявления о принятии предварительного решения о происхождении товаров.</w:t>
      </w:r>
    </w:p>
    <w:bookmarkEnd w:id="3220"/>
    <w:bookmarkStart w:name="z3527" w:id="3221"/>
    <w:p>
      <w:pPr>
        <w:spacing w:after="0"/>
        <w:ind w:left="0"/>
        <w:jc w:val="both"/>
      </w:pPr>
      <w:r>
        <w:rPr>
          <w:rFonts w:ascii="Times New Roman"/>
          <w:b w:val="false"/>
          <w:i w:val="false"/>
          <w:color w:val="000000"/>
          <w:sz w:val="28"/>
        </w:rPr>
        <w:t>
      Таможенные сборы за принятие предварительного решения о происхождении товара уплачиваются в бюджет наличным и безналичным способом в национальной валюте:</w:t>
      </w:r>
    </w:p>
    <w:bookmarkEnd w:id="3221"/>
    <w:bookmarkStart w:name="z3528" w:id="3222"/>
    <w:p>
      <w:pPr>
        <w:spacing w:after="0"/>
        <w:ind w:left="0"/>
        <w:jc w:val="both"/>
      </w:pPr>
      <w:r>
        <w:rPr>
          <w:rFonts w:ascii="Times New Roman"/>
          <w:b w:val="false"/>
          <w:i w:val="false"/>
          <w:color w:val="000000"/>
          <w:sz w:val="28"/>
        </w:rPr>
        <w:t>
      1) через банки второго уровня, имеющие лицензию Национального Банка Республики Казахстан, а также организации, осуществляющие отдельные виды банковских операций (подтверждением уплаты является платежное поручение банка);</w:t>
      </w:r>
    </w:p>
    <w:bookmarkEnd w:id="3222"/>
    <w:bookmarkStart w:name="z3529" w:id="3223"/>
    <w:p>
      <w:pPr>
        <w:spacing w:after="0"/>
        <w:ind w:left="0"/>
        <w:jc w:val="both"/>
      </w:pPr>
      <w:r>
        <w:rPr>
          <w:rFonts w:ascii="Times New Roman"/>
          <w:b w:val="false"/>
          <w:i w:val="false"/>
          <w:color w:val="000000"/>
          <w:sz w:val="28"/>
        </w:rPr>
        <w:t>
      2) с использованием платежных карточек через электронные терминалы банков второго уровня, установленные в административных зданиях услугодателя (подтверждением уплаты является чек, выдаваемый указанным электронным терминалом);</w:t>
      </w:r>
    </w:p>
    <w:bookmarkEnd w:id="3223"/>
    <w:bookmarkStart w:name="z3530" w:id="3224"/>
    <w:p>
      <w:pPr>
        <w:spacing w:after="0"/>
        <w:ind w:left="0"/>
        <w:jc w:val="both"/>
      </w:pPr>
      <w:r>
        <w:rPr>
          <w:rFonts w:ascii="Times New Roman"/>
          <w:b w:val="false"/>
          <w:i w:val="false"/>
          <w:color w:val="000000"/>
          <w:sz w:val="28"/>
        </w:rPr>
        <w:t>
      3) через кассы банков второго уровня и организации, осуществляющие отдельные виды банковских операций, расположенных непосредственно в зданиях (помещениях) услугодателя (подтверждением уплаты является квитанция указанных касс банков).</w:t>
      </w:r>
    </w:p>
    <w:bookmarkEnd w:id="3224"/>
    <w:bookmarkStart w:name="z3531" w:id="3225"/>
    <w:p>
      <w:pPr>
        <w:spacing w:after="0"/>
        <w:ind w:left="0"/>
        <w:jc w:val="both"/>
      </w:pPr>
      <w:r>
        <w:rPr>
          <w:rFonts w:ascii="Times New Roman"/>
          <w:b w:val="false"/>
          <w:i w:val="false"/>
          <w:color w:val="000000"/>
          <w:sz w:val="28"/>
        </w:rPr>
        <w:t>
      При выдаче дубликата таможенный сбор за принятие предварительного решения не взимается.</w:t>
      </w:r>
    </w:p>
    <w:bookmarkEnd w:id="3225"/>
    <w:bookmarkStart w:name="z3532" w:id="3226"/>
    <w:p>
      <w:pPr>
        <w:spacing w:after="0"/>
        <w:ind w:left="0"/>
        <w:jc w:val="both"/>
      </w:pPr>
      <w:r>
        <w:rPr>
          <w:rFonts w:ascii="Times New Roman"/>
          <w:b w:val="false"/>
          <w:i w:val="false"/>
          <w:color w:val="000000"/>
          <w:sz w:val="28"/>
        </w:rPr>
        <w:t>
      8. График работы:</w:t>
      </w:r>
    </w:p>
    <w:bookmarkEnd w:id="3226"/>
    <w:bookmarkStart w:name="z3533" w:id="3227"/>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3227"/>
    <w:bookmarkStart w:name="z3534" w:id="322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3228"/>
    <w:bookmarkStart w:name="z3535" w:id="3229"/>
    <w:p>
      <w:pPr>
        <w:spacing w:after="0"/>
        <w:ind w:left="0"/>
        <w:jc w:val="both"/>
      </w:pP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p>
    <w:bookmarkEnd w:id="3229"/>
    <w:bookmarkStart w:name="z3536" w:id="3230"/>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3230"/>
    <w:bookmarkStart w:name="z3537" w:id="3231"/>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3231"/>
    <w:bookmarkStart w:name="z3538" w:id="3232"/>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 или в Государственную корпорацию:</w:t>
      </w:r>
    </w:p>
    <w:bookmarkEnd w:id="3232"/>
    <w:bookmarkStart w:name="z3539" w:id="3233"/>
    <w:p>
      <w:pPr>
        <w:spacing w:after="0"/>
        <w:ind w:left="0"/>
        <w:jc w:val="both"/>
      </w:pPr>
      <w:r>
        <w:rPr>
          <w:rFonts w:ascii="Times New Roman"/>
          <w:b w:val="false"/>
          <w:i w:val="false"/>
          <w:color w:val="000000"/>
          <w:sz w:val="28"/>
        </w:rPr>
        <w:t>
      для получения предварительного решение о происхождении товара:</w:t>
      </w:r>
    </w:p>
    <w:bookmarkEnd w:id="3233"/>
    <w:bookmarkStart w:name="z3540" w:id="3234"/>
    <w:p>
      <w:pPr>
        <w:spacing w:after="0"/>
        <w:ind w:left="0"/>
        <w:jc w:val="both"/>
      </w:pPr>
      <w:r>
        <w:rPr>
          <w:rFonts w:ascii="Times New Roman"/>
          <w:b w:val="false"/>
          <w:i w:val="false"/>
          <w:color w:val="000000"/>
          <w:sz w:val="28"/>
        </w:rPr>
        <w:t>
      заявление по форме согласно приложению 1 к настоящему стандарту государственной услуги. В заявлений должны содержаться сведения о (об):</w:t>
      </w:r>
    </w:p>
    <w:bookmarkEnd w:id="3234"/>
    <w:bookmarkStart w:name="z3541" w:id="3235"/>
    <w:p>
      <w:pPr>
        <w:spacing w:after="0"/>
        <w:ind w:left="0"/>
        <w:jc w:val="both"/>
      </w:pPr>
      <w:r>
        <w:rPr>
          <w:rFonts w:ascii="Times New Roman"/>
          <w:b w:val="false"/>
          <w:i w:val="false"/>
          <w:color w:val="000000"/>
          <w:sz w:val="28"/>
        </w:rPr>
        <w:t>
      1) заявителе (фамилия, имя, отчество (если оно указано в документе, удостоверяющем личность) или наименование, место жительства или место нахождения);</w:t>
      </w:r>
    </w:p>
    <w:bookmarkEnd w:id="3235"/>
    <w:bookmarkStart w:name="z3542" w:id="3236"/>
    <w:p>
      <w:pPr>
        <w:spacing w:after="0"/>
        <w:ind w:left="0"/>
        <w:jc w:val="both"/>
      </w:pPr>
      <w:r>
        <w:rPr>
          <w:rFonts w:ascii="Times New Roman"/>
          <w:b w:val="false"/>
          <w:i w:val="false"/>
          <w:color w:val="000000"/>
          <w:sz w:val="28"/>
        </w:rPr>
        <w:t>
      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p>
    <w:bookmarkEnd w:id="3236"/>
    <w:bookmarkStart w:name="z3543" w:id="3237"/>
    <w:p>
      <w:pPr>
        <w:spacing w:after="0"/>
        <w:ind w:left="0"/>
        <w:jc w:val="both"/>
      </w:pPr>
      <w:r>
        <w:rPr>
          <w:rFonts w:ascii="Times New Roman"/>
          <w:b w:val="false"/>
          <w:i w:val="false"/>
          <w:color w:val="000000"/>
          <w:sz w:val="28"/>
        </w:rPr>
        <w:t>
      3)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bookmarkEnd w:id="3237"/>
    <w:bookmarkStart w:name="z3544" w:id="3238"/>
    <w:p>
      <w:pPr>
        <w:spacing w:after="0"/>
        <w:ind w:left="0"/>
        <w:jc w:val="both"/>
      </w:pPr>
      <w:r>
        <w:rPr>
          <w:rFonts w:ascii="Times New Roman"/>
          <w:b w:val="false"/>
          <w:i w:val="false"/>
          <w:color w:val="000000"/>
          <w:sz w:val="28"/>
        </w:rPr>
        <w:t>
      4) производственных и технологических операциях, совершенных для изготовления товара;</w:t>
      </w:r>
    </w:p>
    <w:bookmarkEnd w:id="3238"/>
    <w:bookmarkStart w:name="z3545" w:id="3239"/>
    <w:p>
      <w:pPr>
        <w:spacing w:after="0"/>
        <w:ind w:left="0"/>
        <w:jc w:val="both"/>
      </w:pPr>
      <w:r>
        <w:rPr>
          <w:rFonts w:ascii="Times New Roman"/>
          <w:b w:val="false"/>
          <w:i w:val="false"/>
          <w:color w:val="000000"/>
          <w:sz w:val="28"/>
        </w:rPr>
        <w:t>
      5) уплате таможенного сбора за принятие предварительного решения о происхождении товара;</w:t>
      </w:r>
    </w:p>
    <w:bookmarkEnd w:id="3239"/>
    <w:bookmarkStart w:name="z3546" w:id="3240"/>
    <w:p>
      <w:pPr>
        <w:spacing w:after="0"/>
        <w:ind w:left="0"/>
        <w:jc w:val="both"/>
      </w:pPr>
      <w:r>
        <w:rPr>
          <w:rFonts w:ascii="Times New Roman"/>
          <w:b w:val="false"/>
          <w:i w:val="false"/>
          <w:color w:val="000000"/>
          <w:sz w:val="28"/>
        </w:rPr>
        <w:t>
      копия документа об уплате таможенного сбора за принятие предварительного решения о классификации товаров.</w:t>
      </w:r>
    </w:p>
    <w:bookmarkEnd w:id="3240"/>
    <w:bookmarkStart w:name="z3547" w:id="3241"/>
    <w:p>
      <w:pPr>
        <w:spacing w:after="0"/>
        <w:ind w:left="0"/>
        <w:jc w:val="both"/>
      </w:pPr>
      <w:r>
        <w:rPr>
          <w:rFonts w:ascii="Times New Roman"/>
          <w:b w:val="false"/>
          <w:i w:val="false"/>
          <w:color w:val="000000"/>
          <w:sz w:val="28"/>
        </w:rPr>
        <w:t>
      К заявлению о принятии предварительного решения 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p>
    <w:bookmarkEnd w:id="3241"/>
    <w:bookmarkStart w:name="z3548" w:id="3242"/>
    <w:p>
      <w:pPr>
        <w:spacing w:after="0"/>
        <w:ind w:left="0"/>
        <w:jc w:val="both"/>
      </w:pPr>
      <w:r>
        <w:rPr>
          <w:rFonts w:ascii="Times New Roman"/>
          <w:b w:val="false"/>
          <w:i w:val="false"/>
          <w:color w:val="000000"/>
          <w:sz w:val="28"/>
        </w:rPr>
        <w:t>
      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Евразийского экономического союза,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w:t>
      </w:r>
    </w:p>
    <w:bookmarkEnd w:id="3242"/>
    <w:bookmarkStart w:name="z3549" w:id="3243"/>
    <w:p>
      <w:pPr>
        <w:spacing w:after="0"/>
        <w:ind w:left="0"/>
        <w:jc w:val="both"/>
      </w:pPr>
      <w:r>
        <w:rPr>
          <w:rFonts w:ascii="Times New Roman"/>
          <w:b w:val="false"/>
          <w:i w:val="false"/>
          <w:color w:val="000000"/>
          <w:sz w:val="28"/>
        </w:rPr>
        <w:t>
      К заявлению о принятии предварительного решения о происхождении товара также могут прилагаться пробы и (или) образцы товара.</w:t>
      </w:r>
    </w:p>
    <w:bookmarkEnd w:id="3243"/>
    <w:bookmarkStart w:name="z3550" w:id="3244"/>
    <w:p>
      <w:pPr>
        <w:spacing w:after="0"/>
        <w:ind w:left="0"/>
        <w:jc w:val="both"/>
      </w:pPr>
      <w:r>
        <w:rPr>
          <w:rFonts w:ascii="Times New Roman"/>
          <w:b w:val="false"/>
          <w:i w:val="false"/>
          <w:color w:val="000000"/>
          <w:sz w:val="28"/>
        </w:rPr>
        <w:t>
      Услугодатель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или русским языком.</w:t>
      </w:r>
    </w:p>
    <w:bookmarkEnd w:id="3244"/>
    <w:bookmarkStart w:name="z3551" w:id="3245"/>
    <w:p>
      <w:pPr>
        <w:spacing w:after="0"/>
        <w:ind w:left="0"/>
        <w:jc w:val="both"/>
      </w:pPr>
      <w:r>
        <w:rPr>
          <w:rFonts w:ascii="Times New Roman"/>
          <w:b w:val="false"/>
          <w:i w:val="false"/>
          <w:color w:val="000000"/>
          <w:sz w:val="28"/>
        </w:rPr>
        <w:t>
      В случае если представленных услугополучателем сведений недостаточно для принятия предварительного решения о происхождении товара, таможенный орган не позднее десяти рабочих дней со дня поступления в таможенный орган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w:t>
      </w:r>
    </w:p>
    <w:bookmarkEnd w:id="3245"/>
    <w:bookmarkStart w:name="z3552" w:id="3246"/>
    <w:p>
      <w:pPr>
        <w:spacing w:after="0"/>
        <w:ind w:left="0"/>
        <w:jc w:val="both"/>
      </w:pPr>
      <w:r>
        <w:rPr>
          <w:rFonts w:ascii="Times New Roman"/>
          <w:b w:val="false"/>
          <w:i w:val="false"/>
          <w:color w:val="000000"/>
          <w:sz w:val="28"/>
        </w:rPr>
        <w:t>
      Дополнительная информация должна быть представлена не позднее шестидесяти календарных дней со дня направления таможенным органом заявителю запроса о необходимости представления дополнительной информации;</w:t>
      </w:r>
    </w:p>
    <w:bookmarkEnd w:id="3246"/>
    <w:bookmarkStart w:name="z3553" w:id="3247"/>
    <w:p>
      <w:pPr>
        <w:spacing w:after="0"/>
        <w:ind w:left="0"/>
        <w:jc w:val="both"/>
      </w:pPr>
      <w:r>
        <w:rPr>
          <w:rFonts w:ascii="Times New Roman"/>
          <w:b w:val="false"/>
          <w:i w:val="false"/>
          <w:color w:val="000000"/>
          <w:sz w:val="28"/>
        </w:rPr>
        <w:t>
      для получения дубликата:</w:t>
      </w:r>
    </w:p>
    <w:bookmarkEnd w:id="3247"/>
    <w:bookmarkStart w:name="z3554" w:id="3248"/>
    <w:p>
      <w:pPr>
        <w:spacing w:after="0"/>
        <w:ind w:left="0"/>
        <w:jc w:val="both"/>
      </w:pPr>
      <w:r>
        <w:rPr>
          <w:rFonts w:ascii="Times New Roman"/>
          <w:b w:val="false"/>
          <w:i w:val="false"/>
          <w:color w:val="000000"/>
          <w:sz w:val="28"/>
        </w:rPr>
        <w:t>
      заявление в произвольной форме.</w:t>
      </w:r>
    </w:p>
    <w:bookmarkEnd w:id="3248"/>
    <w:bookmarkStart w:name="z3555" w:id="3249"/>
    <w:p>
      <w:pPr>
        <w:spacing w:after="0"/>
        <w:ind w:left="0"/>
        <w:jc w:val="both"/>
      </w:pPr>
      <w:r>
        <w:rPr>
          <w:rFonts w:ascii="Times New Roman"/>
          <w:b w:val="false"/>
          <w:i w:val="false"/>
          <w:color w:val="000000"/>
          <w:sz w:val="28"/>
        </w:rPr>
        <w:t>
      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w:t>
      </w:r>
    </w:p>
    <w:bookmarkEnd w:id="3249"/>
    <w:bookmarkStart w:name="z3556" w:id="3250"/>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3250"/>
    <w:bookmarkStart w:name="z3557" w:id="3251"/>
    <w:p>
      <w:pPr>
        <w:spacing w:after="0"/>
        <w:ind w:left="0"/>
        <w:jc w:val="both"/>
      </w:pPr>
      <w:r>
        <w:rPr>
          <w:rFonts w:ascii="Times New Roman"/>
          <w:b w:val="false"/>
          <w:i w:val="false"/>
          <w:color w:val="000000"/>
          <w:sz w:val="28"/>
        </w:rPr>
        <w:t>
      Подтверждением принятия услугодателем, документов является отметка на копии заявления, содержащая дату, время, подпись, фамилию и инициалы лица, принявшего пакет документов.</w:t>
      </w:r>
    </w:p>
    <w:bookmarkEnd w:id="3251"/>
    <w:bookmarkStart w:name="z3558" w:id="3252"/>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3252"/>
    <w:bookmarkStart w:name="z3559" w:id="3253"/>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3253"/>
    <w:bookmarkStart w:name="z3560" w:id="3254"/>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bookmarkEnd w:id="3254"/>
    <w:bookmarkStart w:name="z3561" w:id="3255"/>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3255"/>
    <w:bookmarkStart w:name="z3562" w:id="3256"/>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3256"/>
    <w:bookmarkStart w:name="z3563" w:id="3257"/>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3257"/>
    <w:bookmarkStart w:name="z3564" w:id="3258"/>
    <w:p>
      <w:pPr>
        <w:spacing w:after="0"/>
        <w:ind w:left="0"/>
        <w:jc w:val="both"/>
      </w:pPr>
      <w:r>
        <w:rPr>
          <w:rFonts w:ascii="Times New Roman"/>
          <w:b w:val="false"/>
          <w:i w:val="false"/>
          <w:color w:val="000000"/>
          <w:sz w:val="28"/>
        </w:rPr>
        <w:t>
      10. В случае если дополнительная информация не представлена в срок установленный пунктом 9 настоящего стандарта государственной услуги либо представленная дополнительная информация не содержит сведения, позволяющие принять предварительное решение о происхождении товара, услугодатель отказывает в принятии такого предварительного решения о происхождении товара и уведомляет об этом заявителя с указанием причин отказа.</w:t>
      </w:r>
    </w:p>
    <w:bookmarkEnd w:id="3258"/>
    <w:bookmarkStart w:name="z3565" w:id="3259"/>
    <w:p>
      <w:pPr>
        <w:spacing w:after="0"/>
        <w:ind w:left="0"/>
        <w:jc w:val="both"/>
      </w:pPr>
      <w:r>
        <w:rPr>
          <w:rFonts w:ascii="Times New Roman"/>
          <w:b w:val="false"/>
          <w:i w:val="false"/>
          <w:color w:val="000000"/>
          <w:sz w:val="28"/>
        </w:rPr>
        <w:t>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настоящему стандарту государственной услуги.</w:t>
      </w:r>
    </w:p>
    <w:bookmarkEnd w:id="3259"/>
    <w:bookmarkStart w:name="z3566" w:id="3260"/>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3260"/>
    <w:bookmarkStart w:name="z3567" w:id="3261"/>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14 настоящего стандарта государственной услуги.</w:t>
      </w:r>
    </w:p>
    <w:bookmarkEnd w:id="3261"/>
    <w:bookmarkStart w:name="z3568" w:id="3262"/>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bookmarkEnd w:id="3262"/>
    <w:bookmarkStart w:name="z3569" w:id="3263"/>
    <w:p>
      <w:pPr>
        <w:spacing w:after="0"/>
        <w:ind w:left="0"/>
        <w:jc w:val="both"/>
      </w:pPr>
      <w:r>
        <w:rPr>
          <w:rFonts w:ascii="Times New Roman"/>
          <w:b w:val="false"/>
          <w:i w:val="false"/>
          <w:color w:val="000000"/>
          <w:sz w:val="28"/>
        </w:rPr>
        <w:t>
      В жалобе услугополучателя указываются:</w:t>
      </w:r>
    </w:p>
    <w:bookmarkEnd w:id="3263"/>
    <w:bookmarkStart w:name="z3570" w:id="3264"/>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3264"/>
    <w:bookmarkStart w:name="z3571" w:id="3265"/>
    <w:p>
      <w:pPr>
        <w:spacing w:after="0"/>
        <w:ind w:left="0"/>
        <w:jc w:val="both"/>
      </w:pPr>
      <w:r>
        <w:rPr>
          <w:rFonts w:ascii="Times New Roman"/>
          <w:b w:val="false"/>
          <w:i w:val="false"/>
          <w:color w:val="000000"/>
          <w:sz w:val="28"/>
        </w:rPr>
        <w:t>
      2) наименование, бизнес-идентификационный номер, почтовый адрес, исходящий номер (при наличии) и дата входящего документа – для юридического лица.</w:t>
      </w:r>
    </w:p>
    <w:bookmarkEnd w:id="3265"/>
    <w:bookmarkStart w:name="z3572" w:id="3266"/>
    <w:p>
      <w:pPr>
        <w:spacing w:after="0"/>
        <w:ind w:left="0"/>
        <w:jc w:val="both"/>
      </w:pPr>
      <w:r>
        <w:rPr>
          <w:rFonts w:ascii="Times New Roman"/>
          <w:b w:val="false"/>
          <w:i w:val="false"/>
          <w:color w:val="000000"/>
          <w:sz w:val="28"/>
        </w:rPr>
        <w:t>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w:t>
      </w:r>
    </w:p>
    <w:bookmarkEnd w:id="3266"/>
    <w:bookmarkStart w:name="z3573" w:id="3267"/>
    <w:p>
      <w:pPr>
        <w:spacing w:after="0"/>
        <w:ind w:left="0"/>
        <w:jc w:val="both"/>
      </w:pPr>
      <w:r>
        <w:rPr>
          <w:rFonts w:ascii="Times New Roman"/>
          <w:b w:val="false"/>
          <w:i w:val="false"/>
          <w:color w:val="000000"/>
          <w:sz w:val="28"/>
        </w:rPr>
        <w:t>
      Обращение подписывается услугополучателем, либо представителем услугополучателя.</w:t>
      </w:r>
    </w:p>
    <w:bookmarkEnd w:id="3267"/>
    <w:bookmarkStart w:name="z3574" w:id="3268"/>
    <w:p>
      <w:pPr>
        <w:spacing w:after="0"/>
        <w:ind w:left="0"/>
        <w:jc w:val="both"/>
      </w:pPr>
      <w:r>
        <w:rPr>
          <w:rFonts w:ascii="Times New Roman"/>
          <w:b w:val="false"/>
          <w:i w:val="false"/>
          <w:color w:val="000000"/>
          <w:sz w:val="28"/>
        </w:rPr>
        <w:t>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w:t>
      </w:r>
    </w:p>
    <w:bookmarkEnd w:id="3268"/>
    <w:bookmarkStart w:name="z3575" w:id="3269"/>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3269"/>
    <w:bookmarkStart w:name="z3576" w:id="3270"/>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3270"/>
    <w:bookmarkStart w:name="z3577" w:id="3271"/>
    <w:p>
      <w:pPr>
        <w:spacing w:after="0"/>
        <w:ind w:left="0"/>
        <w:jc w:val="both"/>
      </w:pPr>
      <w:r>
        <w:rPr>
          <w:rFonts w:ascii="Times New Roman"/>
          <w:b w:val="false"/>
          <w:i w:val="false"/>
          <w:color w:val="000000"/>
          <w:sz w:val="28"/>
        </w:rPr>
        <w:t>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w:t>
      </w:r>
    </w:p>
    <w:bookmarkEnd w:id="3271"/>
    <w:bookmarkStart w:name="z3578" w:id="3272"/>
    <w:p>
      <w:pPr>
        <w:spacing w:after="0"/>
        <w:ind w:left="0"/>
        <w:jc w:val="both"/>
      </w:pPr>
      <w:r>
        <w:rPr>
          <w:rFonts w:ascii="Times New Roman"/>
          <w:b w:val="false"/>
          <w:i w:val="false"/>
          <w:color w:val="000000"/>
          <w:sz w:val="28"/>
        </w:rPr>
        <w:t>
      Работник Государственной корпорации:</w:t>
      </w:r>
    </w:p>
    <w:bookmarkEnd w:id="3272"/>
    <w:bookmarkStart w:name="z3579" w:id="3273"/>
    <w:p>
      <w:pPr>
        <w:spacing w:after="0"/>
        <w:ind w:left="0"/>
        <w:jc w:val="both"/>
      </w:pPr>
      <w:r>
        <w:rPr>
          <w:rFonts w:ascii="Times New Roman"/>
          <w:b w:val="false"/>
          <w:i w:val="false"/>
          <w:color w:val="000000"/>
          <w:sz w:val="28"/>
        </w:rPr>
        <w:t>
      осуществляет идентификацию услугополучателя;</w:t>
      </w:r>
    </w:p>
    <w:bookmarkEnd w:id="3273"/>
    <w:bookmarkStart w:name="z3580" w:id="3274"/>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3274"/>
    <w:bookmarkStart w:name="z3581" w:id="3275"/>
    <w:p>
      <w:pPr>
        <w:spacing w:after="0"/>
        <w:ind w:left="0"/>
        <w:jc w:val="both"/>
      </w:pPr>
      <w:r>
        <w:rPr>
          <w:rFonts w:ascii="Times New Roman"/>
          <w:b w:val="false"/>
          <w:i w:val="false"/>
          <w:color w:val="000000"/>
          <w:sz w:val="28"/>
        </w:rPr>
        <w:t>
      разъясняет основные правила подачи видеообращения;</w:t>
      </w:r>
    </w:p>
    <w:bookmarkEnd w:id="3275"/>
    <w:bookmarkStart w:name="z3582" w:id="3276"/>
    <w:p>
      <w:pPr>
        <w:spacing w:after="0"/>
        <w:ind w:left="0"/>
        <w:jc w:val="both"/>
      </w:pPr>
      <w:r>
        <w:rPr>
          <w:rFonts w:ascii="Times New Roman"/>
          <w:b w:val="false"/>
          <w:i w:val="false"/>
          <w:color w:val="000000"/>
          <w:sz w:val="28"/>
        </w:rPr>
        <w:t>
      проводит заявителя в видеокабинку для подачи видеообращения.</w:t>
      </w:r>
    </w:p>
    <w:bookmarkEnd w:id="3276"/>
    <w:bookmarkStart w:name="z3583" w:id="3277"/>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3277"/>
    <w:bookmarkStart w:name="z3584" w:id="3278"/>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w:t>
      </w:r>
    </w:p>
    <w:bookmarkEnd w:id="3278"/>
    <w:bookmarkStart w:name="z3585" w:id="3279"/>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3279"/>
    <w:bookmarkStart w:name="z3586" w:id="3280"/>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3280"/>
    <w:bookmarkStart w:name="z3587" w:id="3281"/>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3281"/>
    <w:bookmarkStart w:name="z3588" w:id="3282"/>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 и через Государственные корпорации</w:t>
      </w:r>
    </w:p>
    <w:bookmarkEnd w:id="3282"/>
    <w:bookmarkStart w:name="z3589" w:id="3283"/>
    <w:p>
      <w:pPr>
        <w:spacing w:after="0"/>
        <w:ind w:left="0"/>
        <w:jc w:val="both"/>
      </w:pPr>
      <w:r>
        <w:rPr>
          <w:rFonts w:ascii="Times New Roman"/>
          <w:b w:val="false"/>
          <w:i w:val="false"/>
          <w:color w:val="000000"/>
          <w:sz w:val="28"/>
        </w:rPr>
        <w:t>
      13. Услугополучателям имеющим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p>
    <w:bookmarkEnd w:id="3283"/>
    <w:bookmarkStart w:name="z3590" w:id="3284"/>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3284"/>
    <w:bookmarkStart w:name="z3591" w:id="3285"/>
    <w:p>
      <w:pPr>
        <w:spacing w:after="0"/>
        <w:ind w:left="0"/>
        <w:jc w:val="both"/>
      </w:pPr>
      <w:r>
        <w:rPr>
          <w:rFonts w:ascii="Times New Roman"/>
          <w:b w:val="false"/>
          <w:i w:val="false"/>
          <w:color w:val="000000"/>
          <w:sz w:val="28"/>
        </w:rPr>
        <w:t>
      услугодателя – www.kgd.gov.kz, www.minfin.gov.kz;</w:t>
      </w:r>
    </w:p>
    <w:bookmarkEnd w:id="3285"/>
    <w:bookmarkStart w:name="z3592" w:id="3286"/>
    <w:p>
      <w:pPr>
        <w:spacing w:after="0"/>
        <w:ind w:left="0"/>
        <w:jc w:val="both"/>
      </w:pPr>
      <w:r>
        <w:rPr>
          <w:rFonts w:ascii="Times New Roman"/>
          <w:b w:val="false"/>
          <w:i w:val="false"/>
          <w:color w:val="000000"/>
          <w:sz w:val="28"/>
        </w:rPr>
        <w:t>
      Государственной корпорации – www.gov4c.kz.</w:t>
      </w:r>
    </w:p>
    <w:bookmarkEnd w:id="3286"/>
    <w:bookmarkStart w:name="z3593" w:id="3287"/>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3287"/>
    <w:bookmarkStart w:name="z3594" w:id="3288"/>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32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"Принятия предварительного решения о происхождении товара"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597" w:id="3289"/>
    <w:p>
      <w:pPr>
        <w:spacing w:after="0"/>
        <w:ind w:left="0"/>
        <w:jc w:val="left"/>
      </w:pPr>
      <w:r>
        <w:rPr>
          <w:rFonts w:ascii="Times New Roman"/>
          <w:b/>
          <w:i w:val="false"/>
          <w:color w:val="000000"/>
        </w:rPr>
        <w:t xml:space="preserve"> Заявление лица о принятии предварительного решения о происхождении товара*</w:t>
      </w:r>
    </w:p>
    <w:bookmarkEnd w:id="3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13"/>
        <w:gridCol w:w="68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Заявитель (фамилия, имя, отчество (при его наличии), индивидуальный идентификационный номер, место жительства физического лица или наименование, бизнес-идентификационный номер, юридический адрес юридического лица)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Импортер (наименование, адрес) (при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Экспортер (наименование, адрес) (при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4.Производитель (наименование, адрес) (при наличии)</w:t>
            </w:r>
          </w:p>
        </w:tc>
      </w:tr>
      <w:tr>
        <w:trPr>
          <w:trHeight w:val="30" w:hRule="atLeast"/>
        </w:trPr>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Сведения о товаре**</w:t>
            </w:r>
          </w:p>
        </w:tc>
        <w:tc>
          <w:tcPr>
            <w:tcW w:w="6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Код товара в соответствии с Товарной номенклатурой внешнеэкономической деятельности: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Сведения о производственных и технологических операциях, совершенных для изготовления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Сведения об уплате таможенного сбора за принятие предварительного решения о происхождении товара (номер и дата)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Сведения о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Представленные приложения, способствующие определению страны происхождения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Подавалось ли ранее вами заявление на предварительное решение об идентичных или подобных товарах? Да </w:t>
            </w:r>
          </w:p>
          <w:p>
            <w:pPr>
              <w:spacing w:after="20"/>
              <w:ind w:left="2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304800" cy="317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3048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Я заявляю, что вся информация, заявленная по данной форме приложения к заявлению являются правдивыми, точными и достоверными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Подпись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Дата: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Телефон: Факс: Электронная почта:</w:t>
            </w:r>
          </w:p>
        </w:tc>
      </w:tr>
    </w:tbl>
    <w:bookmarkStart w:name="z3598" w:id="3290"/>
    <w:p>
      <w:pPr>
        <w:spacing w:after="0"/>
        <w:ind w:left="0"/>
        <w:jc w:val="both"/>
      </w:pPr>
      <w:r>
        <w:rPr>
          <w:rFonts w:ascii="Times New Roman"/>
          <w:b w:val="false"/>
          <w:i w:val="false"/>
          <w:color w:val="000000"/>
          <w:sz w:val="28"/>
        </w:rPr>
        <w:t xml:space="preserve">
      *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Кодекса Республики Казахстан "О таможенном регулировании в Республике Казахстан" или документа на бумажном носителе.</w:t>
      </w:r>
    </w:p>
    <w:bookmarkEnd w:id="3290"/>
    <w:bookmarkStart w:name="z3599" w:id="3291"/>
    <w:p>
      <w:pPr>
        <w:spacing w:after="0"/>
        <w:ind w:left="0"/>
        <w:jc w:val="both"/>
      </w:pPr>
      <w:r>
        <w:rPr>
          <w:rFonts w:ascii="Times New Roman"/>
          <w:b w:val="false"/>
          <w:i w:val="false"/>
          <w:color w:val="000000"/>
          <w:sz w:val="28"/>
        </w:rPr>
        <w:t>
      В случае сбоя или до введения информационной системы органа государственных доходов заявление подается на бумажном носителе.</w:t>
      </w:r>
    </w:p>
    <w:bookmarkEnd w:id="3291"/>
    <w:bookmarkStart w:name="z3600" w:id="3292"/>
    <w:p>
      <w:pPr>
        <w:spacing w:after="0"/>
        <w:ind w:left="0"/>
        <w:jc w:val="both"/>
      </w:pPr>
      <w:r>
        <w:rPr>
          <w:rFonts w:ascii="Times New Roman"/>
          <w:b w:val="false"/>
          <w:i w:val="false"/>
          <w:color w:val="000000"/>
          <w:sz w:val="28"/>
        </w:rPr>
        <w:t xml:space="preserve">
      **В данной графе указывается сведения о товаре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61 Кодекса Республики Казахстан "О таможенном регулировании в Республике Казахстан".</w:t>
      </w:r>
    </w:p>
    <w:bookmarkEnd w:id="3292"/>
    <w:bookmarkStart w:name="z3601" w:id="3293"/>
    <w:p>
      <w:pPr>
        <w:spacing w:after="0"/>
        <w:ind w:left="0"/>
        <w:jc w:val="both"/>
      </w:pPr>
      <w:r>
        <w:rPr>
          <w:rFonts w:ascii="Times New Roman"/>
          <w:b w:val="false"/>
          <w:i w:val="false"/>
          <w:color w:val="000000"/>
          <w:sz w:val="28"/>
        </w:rPr>
        <w:t>
      *** В данной графе указывается сведения об операциях, которые проведены над товаром для его изготовления.</w:t>
      </w:r>
    </w:p>
    <w:bookmarkEnd w:id="3293"/>
    <w:bookmarkStart w:name="z3602" w:id="3294"/>
    <w:p>
      <w:pPr>
        <w:spacing w:after="0"/>
        <w:ind w:left="0"/>
        <w:jc w:val="both"/>
      </w:pPr>
      <w:r>
        <w:rPr>
          <w:rFonts w:ascii="Times New Roman"/>
          <w:b w:val="false"/>
          <w:i w:val="false"/>
          <w:color w:val="000000"/>
          <w:sz w:val="28"/>
        </w:rPr>
        <w:t xml:space="preserve">
      **** В данной графе указывается перечень документов, которые прилагаются к заявлению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Кодекса Республики Казахстан "О таможенном регулировании в Республике Казахстан".</w:t>
      </w:r>
    </w:p>
    <w:bookmarkEnd w:id="32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"Принятия предварительного решения о происхождении товара"</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bookmarkStart w:name="z3605" w:id="3295"/>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3295"/>
    <w:bookmarkStart w:name="z3606" w:id="3296"/>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Государственная корпорация "Правительство для граждан" (указать адрес) отказывает в приеме документов на оказание государственной услуги "Принятия предварительного решения о происхождении товара" ввиду представления Вами неполного пакета документов согласно перечню, предусмотренному стандартом государственной услуги, а именно:</w:t>
      </w:r>
    </w:p>
    <w:bookmarkEnd w:id="3296"/>
    <w:bookmarkStart w:name="z3607" w:id="3297"/>
    <w:p>
      <w:pPr>
        <w:spacing w:after="0"/>
        <w:ind w:left="0"/>
        <w:jc w:val="both"/>
      </w:pPr>
      <w:r>
        <w:rPr>
          <w:rFonts w:ascii="Times New Roman"/>
          <w:b w:val="false"/>
          <w:i w:val="false"/>
          <w:color w:val="000000"/>
          <w:sz w:val="28"/>
        </w:rPr>
        <w:t>
      Наименование отсутствующих документов:</w:t>
      </w:r>
    </w:p>
    <w:bookmarkEnd w:id="3297"/>
    <w:bookmarkStart w:name="z3608" w:id="3298"/>
    <w:p>
      <w:pPr>
        <w:spacing w:after="0"/>
        <w:ind w:left="0"/>
        <w:jc w:val="both"/>
      </w:pPr>
      <w:r>
        <w:rPr>
          <w:rFonts w:ascii="Times New Roman"/>
          <w:b w:val="false"/>
          <w:i w:val="false"/>
          <w:color w:val="000000"/>
          <w:sz w:val="28"/>
        </w:rPr>
        <w:t>
      1)________________________________________;</w:t>
      </w:r>
    </w:p>
    <w:bookmarkEnd w:id="3298"/>
    <w:bookmarkStart w:name="z3609" w:id="3299"/>
    <w:p>
      <w:pPr>
        <w:spacing w:after="0"/>
        <w:ind w:left="0"/>
        <w:jc w:val="both"/>
      </w:pPr>
      <w:r>
        <w:rPr>
          <w:rFonts w:ascii="Times New Roman"/>
          <w:b w:val="false"/>
          <w:i w:val="false"/>
          <w:color w:val="000000"/>
          <w:sz w:val="28"/>
        </w:rPr>
        <w:t>
      2)________________________________________;</w:t>
      </w:r>
    </w:p>
    <w:bookmarkEnd w:id="3299"/>
    <w:bookmarkStart w:name="z3610" w:id="3300"/>
    <w:p>
      <w:pPr>
        <w:spacing w:after="0"/>
        <w:ind w:left="0"/>
        <w:jc w:val="both"/>
      </w:pPr>
      <w:r>
        <w:rPr>
          <w:rFonts w:ascii="Times New Roman"/>
          <w:b w:val="false"/>
          <w:i w:val="false"/>
          <w:color w:val="000000"/>
          <w:sz w:val="28"/>
        </w:rPr>
        <w:t>
      3)….</w:t>
      </w:r>
    </w:p>
    <w:bookmarkEnd w:id="3300"/>
    <w:bookmarkStart w:name="z3611" w:id="3301"/>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bookmarkEnd w:id="3301"/>
    <w:bookmarkStart w:name="z3612" w:id="3302"/>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3302"/>
    <w:bookmarkStart w:name="z3613" w:id="3303"/>
    <w:p>
      <w:pPr>
        <w:spacing w:after="0"/>
        <w:ind w:left="0"/>
        <w:jc w:val="both"/>
      </w:pPr>
      <w:r>
        <w:rPr>
          <w:rFonts w:ascii="Times New Roman"/>
          <w:b w:val="false"/>
          <w:i w:val="false"/>
          <w:color w:val="000000"/>
          <w:sz w:val="28"/>
        </w:rPr>
        <w:t>
      Исполнитель: Ф.И.О (при его наличии)._____________</w:t>
      </w:r>
    </w:p>
    <w:bookmarkEnd w:id="3303"/>
    <w:bookmarkStart w:name="z3614" w:id="3304"/>
    <w:p>
      <w:pPr>
        <w:spacing w:after="0"/>
        <w:ind w:left="0"/>
        <w:jc w:val="both"/>
      </w:pPr>
      <w:r>
        <w:rPr>
          <w:rFonts w:ascii="Times New Roman"/>
          <w:b w:val="false"/>
          <w:i w:val="false"/>
          <w:color w:val="000000"/>
          <w:sz w:val="28"/>
        </w:rPr>
        <w:t>
      Телефон __________</w:t>
      </w:r>
    </w:p>
    <w:bookmarkEnd w:id="3304"/>
    <w:bookmarkStart w:name="z3615" w:id="3305"/>
    <w:p>
      <w:pPr>
        <w:spacing w:after="0"/>
        <w:ind w:left="0"/>
        <w:jc w:val="both"/>
      </w:pPr>
      <w:r>
        <w:rPr>
          <w:rFonts w:ascii="Times New Roman"/>
          <w:b w:val="false"/>
          <w:i w:val="false"/>
          <w:color w:val="000000"/>
          <w:sz w:val="28"/>
        </w:rPr>
        <w:t>
      Получил: Ф.И.О (при его наличии). / подпись услугополучателя</w:t>
      </w:r>
    </w:p>
    <w:bookmarkEnd w:id="3305"/>
    <w:bookmarkStart w:name="z3616" w:id="3306"/>
    <w:p>
      <w:pPr>
        <w:spacing w:after="0"/>
        <w:ind w:left="0"/>
        <w:jc w:val="both"/>
      </w:pPr>
      <w:r>
        <w:rPr>
          <w:rFonts w:ascii="Times New Roman"/>
          <w:b w:val="false"/>
          <w:i w:val="false"/>
          <w:color w:val="000000"/>
          <w:sz w:val="28"/>
        </w:rPr>
        <w:t>
      "___" _________ 20__ год</w:t>
      </w:r>
    </w:p>
    <w:bookmarkEnd w:id="33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3625" w:id="3307"/>
    <w:p>
      <w:pPr>
        <w:spacing w:after="0"/>
        <w:ind w:left="0"/>
        <w:jc w:val="left"/>
      </w:pPr>
      <w:r>
        <w:rPr>
          <w:rFonts w:ascii="Times New Roman"/>
          <w:b/>
          <w:i w:val="false"/>
          <w:color w:val="000000"/>
        </w:rPr>
        <w:t xml:space="preserve"> Стандарт государственной услуги "Принятия предварительного решения о классификации товара"</w:t>
      </w:r>
    </w:p>
    <w:bookmarkEnd w:id="3307"/>
    <w:bookmarkStart w:name="z3626" w:id="3308"/>
    <w:p>
      <w:pPr>
        <w:spacing w:after="0"/>
        <w:ind w:left="0"/>
        <w:jc w:val="left"/>
      </w:pPr>
      <w:r>
        <w:rPr>
          <w:rFonts w:ascii="Times New Roman"/>
          <w:b/>
          <w:i w:val="false"/>
          <w:color w:val="000000"/>
        </w:rPr>
        <w:t xml:space="preserve"> 1. Общие положения</w:t>
      </w:r>
    </w:p>
    <w:bookmarkEnd w:id="3308"/>
    <w:bookmarkStart w:name="z3627" w:id="3309"/>
    <w:p>
      <w:pPr>
        <w:spacing w:after="0"/>
        <w:ind w:left="0"/>
        <w:jc w:val="both"/>
      </w:pPr>
      <w:r>
        <w:rPr>
          <w:rFonts w:ascii="Times New Roman"/>
          <w:b w:val="false"/>
          <w:i w:val="false"/>
          <w:color w:val="000000"/>
          <w:sz w:val="28"/>
        </w:rPr>
        <w:t>
      1. Государственная услуга "Принятия предварительного решения о классификации товара" (далее – государственная услуга).</w:t>
      </w:r>
    </w:p>
    <w:bookmarkEnd w:id="3309"/>
    <w:bookmarkStart w:name="z3628" w:id="3310"/>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3310"/>
    <w:bookmarkStart w:name="z3629" w:id="3311"/>
    <w:p>
      <w:pPr>
        <w:spacing w:after="0"/>
        <w:ind w:left="0"/>
        <w:jc w:val="both"/>
      </w:pPr>
      <w:r>
        <w:rPr>
          <w:rFonts w:ascii="Times New Roman"/>
          <w:b w:val="false"/>
          <w:i w:val="false"/>
          <w:color w:val="000000"/>
          <w:sz w:val="28"/>
        </w:rPr>
        <w:t>
      3. Государственная услуга оказывается Комитетом государственных доходов Министерства,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3311"/>
    <w:bookmarkStart w:name="z3630" w:id="331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3312"/>
    <w:bookmarkStart w:name="z3631" w:id="3313"/>
    <w:p>
      <w:pPr>
        <w:spacing w:after="0"/>
        <w:ind w:left="0"/>
        <w:jc w:val="both"/>
      </w:pPr>
      <w:r>
        <w:rPr>
          <w:rFonts w:ascii="Times New Roman"/>
          <w:b w:val="false"/>
          <w:i w:val="false"/>
          <w:color w:val="000000"/>
          <w:sz w:val="28"/>
        </w:rPr>
        <w:t>
      1) канцелярию услугодателя;</w:t>
      </w:r>
    </w:p>
    <w:bookmarkEnd w:id="3313"/>
    <w:bookmarkStart w:name="z3632" w:id="3314"/>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3314"/>
    <w:bookmarkStart w:name="z3633" w:id="3315"/>
    <w:p>
      <w:pPr>
        <w:spacing w:after="0"/>
        <w:ind w:left="0"/>
        <w:jc w:val="left"/>
      </w:pPr>
      <w:r>
        <w:rPr>
          <w:rFonts w:ascii="Times New Roman"/>
          <w:b/>
          <w:i w:val="false"/>
          <w:color w:val="000000"/>
        </w:rPr>
        <w:t xml:space="preserve"> 2. Порядок оказания государственной услуги</w:t>
      </w:r>
    </w:p>
    <w:bookmarkEnd w:id="3315"/>
    <w:bookmarkStart w:name="z3634" w:id="3316"/>
    <w:p>
      <w:pPr>
        <w:spacing w:after="0"/>
        <w:ind w:left="0"/>
        <w:jc w:val="both"/>
      </w:pPr>
      <w:r>
        <w:rPr>
          <w:rFonts w:ascii="Times New Roman"/>
          <w:b w:val="false"/>
          <w:i w:val="false"/>
          <w:color w:val="000000"/>
          <w:sz w:val="28"/>
        </w:rPr>
        <w:t>
      4. Срок оказания государственной услуги:</w:t>
      </w:r>
    </w:p>
    <w:bookmarkEnd w:id="3316"/>
    <w:bookmarkStart w:name="z3635" w:id="3317"/>
    <w:p>
      <w:pPr>
        <w:spacing w:after="0"/>
        <w:ind w:left="0"/>
        <w:jc w:val="both"/>
      </w:pPr>
      <w:r>
        <w:rPr>
          <w:rFonts w:ascii="Times New Roman"/>
          <w:b w:val="false"/>
          <w:i w:val="false"/>
          <w:color w:val="000000"/>
          <w:sz w:val="28"/>
        </w:rPr>
        <w:t>
      1) с момента регистрации заявления:</w:t>
      </w:r>
    </w:p>
    <w:bookmarkEnd w:id="3317"/>
    <w:bookmarkStart w:name="z3636" w:id="3318"/>
    <w:p>
      <w:pPr>
        <w:spacing w:after="0"/>
        <w:ind w:left="0"/>
        <w:jc w:val="both"/>
      </w:pPr>
      <w:r>
        <w:rPr>
          <w:rFonts w:ascii="Times New Roman"/>
          <w:b w:val="false"/>
          <w:i w:val="false"/>
          <w:color w:val="000000"/>
          <w:sz w:val="28"/>
        </w:rPr>
        <w:t>
      выдача предварительного решения о классификации товара – 20 (двадцать) рабочих дней;</w:t>
      </w:r>
    </w:p>
    <w:bookmarkEnd w:id="3318"/>
    <w:bookmarkStart w:name="z3637" w:id="3319"/>
    <w:p>
      <w:pPr>
        <w:spacing w:after="0"/>
        <w:ind w:left="0"/>
        <w:jc w:val="both"/>
      </w:pPr>
      <w:r>
        <w:rPr>
          <w:rFonts w:ascii="Times New Roman"/>
          <w:b w:val="false"/>
          <w:i w:val="false"/>
          <w:color w:val="000000"/>
          <w:sz w:val="28"/>
        </w:rPr>
        <w:t xml:space="preserve">
      выдача дубликата ранее полученного предварительного решения по классификации товара – 5 (пять) рабочих дней. </w:t>
      </w:r>
    </w:p>
    <w:bookmarkEnd w:id="3319"/>
    <w:bookmarkStart w:name="z3638" w:id="3320"/>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bookmarkEnd w:id="3320"/>
    <w:bookmarkStart w:name="z3639" w:id="3321"/>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услугодателю – 30 (тридцать) минут, в Государственную корпорацию – 15 (пятнадцать) минут;</w:t>
      </w:r>
    </w:p>
    <w:bookmarkEnd w:id="3321"/>
    <w:bookmarkStart w:name="z3640" w:id="3322"/>
    <w:p>
      <w:pPr>
        <w:spacing w:after="0"/>
        <w:ind w:left="0"/>
        <w:jc w:val="both"/>
      </w:pPr>
      <w:r>
        <w:rPr>
          <w:rFonts w:ascii="Times New Roman"/>
          <w:b w:val="false"/>
          <w:i w:val="false"/>
          <w:color w:val="000000"/>
          <w:sz w:val="28"/>
        </w:rPr>
        <w:t>
      3) максимально допустимое время обслуживания услугодателем – 30 (тридцать) минут, Государственной корпорацией – 20 (двадцать) минут.</w:t>
      </w:r>
    </w:p>
    <w:bookmarkEnd w:id="3322"/>
    <w:bookmarkStart w:name="z3641" w:id="3323"/>
    <w:p>
      <w:pPr>
        <w:spacing w:after="0"/>
        <w:ind w:left="0"/>
        <w:jc w:val="both"/>
      </w:pPr>
      <w:r>
        <w:rPr>
          <w:rFonts w:ascii="Times New Roman"/>
          <w:b w:val="false"/>
          <w:i w:val="false"/>
          <w:color w:val="000000"/>
          <w:sz w:val="28"/>
        </w:rPr>
        <w:t>
      5. Форма оказания государственной услуги: электронная и (или) бумажная.</w:t>
      </w:r>
    </w:p>
    <w:bookmarkEnd w:id="3323"/>
    <w:bookmarkStart w:name="z3642" w:id="3324"/>
    <w:p>
      <w:pPr>
        <w:spacing w:after="0"/>
        <w:ind w:left="0"/>
        <w:jc w:val="both"/>
      </w:pPr>
      <w:r>
        <w:rPr>
          <w:rFonts w:ascii="Times New Roman"/>
          <w:b w:val="false"/>
          <w:i w:val="false"/>
          <w:color w:val="000000"/>
          <w:sz w:val="28"/>
        </w:rPr>
        <w:t>
      6. Результатом оказания государственной услуги является – выдача предварительного решения о классификации товара в соответствии с товарной номенклатурой внешнеэкономической деятельности Евразийского экономического союза (далее – ТН ВЭД ЕАЭС), выдача дубликата ранее полученного предварительного решения о классификации товара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w:t>
      </w:r>
    </w:p>
    <w:bookmarkEnd w:id="3324"/>
    <w:bookmarkStart w:name="z3643" w:id="3325"/>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электронная и (или) бумажная. </w:t>
      </w:r>
    </w:p>
    <w:bookmarkEnd w:id="3325"/>
    <w:bookmarkStart w:name="z3644" w:id="3326"/>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3326"/>
    <w:bookmarkStart w:name="z3645" w:id="3327"/>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26 декабря 2017 года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по классификации товара, устанавливаемые Постановлением Правительства Республики Казахстан от 5 апреля 2018 года № 171, в размере 32 000 (тридцать две тысячи) тенге за каждое наименование товара, включающее определенную марку, модель, артикул и модификацию.</w:t>
      </w:r>
    </w:p>
    <w:bookmarkEnd w:id="3327"/>
    <w:bookmarkStart w:name="z3646" w:id="3328"/>
    <w:p>
      <w:pPr>
        <w:spacing w:after="0"/>
        <w:ind w:left="0"/>
        <w:jc w:val="both"/>
      </w:pPr>
      <w:r>
        <w:rPr>
          <w:rFonts w:ascii="Times New Roman"/>
          <w:b w:val="false"/>
          <w:i w:val="false"/>
          <w:color w:val="000000"/>
          <w:sz w:val="28"/>
        </w:rPr>
        <w:t>
      Таможенные сборы за принятие предварительного решения о классификации товара уплачиваются до выдачи предварительного решения о классификации товара.</w:t>
      </w:r>
    </w:p>
    <w:bookmarkEnd w:id="3328"/>
    <w:bookmarkStart w:name="z3647" w:id="3329"/>
    <w:p>
      <w:pPr>
        <w:spacing w:after="0"/>
        <w:ind w:left="0"/>
        <w:jc w:val="both"/>
      </w:pPr>
      <w:r>
        <w:rPr>
          <w:rFonts w:ascii="Times New Roman"/>
          <w:b w:val="false"/>
          <w:i w:val="false"/>
          <w:color w:val="000000"/>
          <w:sz w:val="28"/>
        </w:rPr>
        <w:t>
      Таможенные сборы за принятие предварительного решения о классификации товара уплачиваются в бюджет наличным и безналичным способом в национальной валюте:</w:t>
      </w:r>
    </w:p>
    <w:bookmarkEnd w:id="3329"/>
    <w:bookmarkStart w:name="z3648" w:id="3330"/>
    <w:p>
      <w:pPr>
        <w:spacing w:after="0"/>
        <w:ind w:left="0"/>
        <w:jc w:val="both"/>
      </w:pPr>
      <w:r>
        <w:rPr>
          <w:rFonts w:ascii="Times New Roman"/>
          <w:b w:val="false"/>
          <w:i w:val="false"/>
          <w:color w:val="000000"/>
          <w:sz w:val="28"/>
        </w:rPr>
        <w:t>
      1) через банки второго уровня, имеющие лицензию Национального Банка Республики Казахстан, а также организации, осуществляющие отдельные виды банковских операций (подтверждением уплаты является платежное поручение банка);</w:t>
      </w:r>
    </w:p>
    <w:bookmarkEnd w:id="3330"/>
    <w:bookmarkStart w:name="z3649" w:id="3331"/>
    <w:p>
      <w:pPr>
        <w:spacing w:after="0"/>
        <w:ind w:left="0"/>
        <w:jc w:val="both"/>
      </w:pPr>
      <w:r>
        <w:rPr>
          <w:rFonts w:ascii="Times New Roman"/>
          <w:b w:val="false"/>
          <w:i w:val="false"/>
          <w:color w:val="000000"/>
          <w:sz w:val="28"/>
        </w:rPr>
        <w:t>
      2) с использованием платежных карточек через электронные терминалы банков второго уровня, установленные в административных зданиях услугодателей (подтверждением уплаты является чек, выдаваемый указанным электронным терминалом);</w:t>
      </w:r>
    </w:p>
    <w:bookmarkEnd w:id="3331"/>
    <w:bookmarkStart w:name="z3650" w:id="3332"/>
    <w:p>
      <w:pPr>
        <w:spacing w:after="0"/>
        <w:ind w:left="0"/>
        <w:jc w:val="both"/>
      </w:pPr>
      <w:r>
        <w:rPr>
          <w:rFonts w:ascii="Times New Roman"/>
          <w:b w:val="false"/>
          <w:i w:val="false"/>
          <w:color w:val="000000"/>
          <w:sz w:val="28"/>
        </w:rPr>
        <w:t>
      3) через кассы банков второго уровня и организации, осуществляющие отдельные виды банковских операций, расположенных непосредственно в зданиях (помещениях) услугодателя (подтверждением уплаты является квитанция указанных касс банков).</w:t>
      </w:r>
    </w:p>
    <w:bookmarkEnd w:id="3332"/>
    <w:bookmarkStart w:name="z3651" w:id="3333"/>
    <w:p>
      <w:pPr>
        <w:spacing w:after="0"/>
        <w:ind w:left="0"/>
        <w:jc w:val="both"/>
      </w:pPr>
      <w:r>
        <w:rPr>
          <w:rFonts w:ascii="Times New Roman"/>
          <w:b w:val="false"/>
          <w:i w:val="false"/>
          <w:color w:val="000000"/>
          <w:sz w:val="28"/>
        </w:rPr>
        <w:t>
      При выдаче дубликата таможенный сбор за принятие предварительного решения не взимается.</w:t>
      </w:r>
    </w:p>
    <w:bookmarkEnd w:id="3333"/>
    <w:bookmarkStart w:name="z3652" w:id="3334"/>
    <w:p>
      <w:pPr>
        <w:spacing w:after="0"/>
        <w:ind w:left="0"/>
        <w:jc w:val="both"/>
      </w:pPr>
      <w:r>
        <w:rPr>
          <w:rFonts w:ascii="Times New Roman"/>
          <w:b w:val="false"/>
          <w:i w:val="false"/>
          <w:color w:val="000000"/>
          <w:sz w:val="28"/>
        </w:rPr>
        <w:t>
      8. График работы:</w:t>
      </w:r>
    </w:p>
    <w:bookmarkEnd w:id="3334"/>
    <w:bookmarkStart w:name="z3653" w:id="3335"/>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3335"/>
    <w:bookmarkStart w:name="z3654" w:id="333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3336"/>
    <w:bookmarkStart w:name="z3655" w:id="3337"/>
    <w:p>
      <w:pPr>
        <w:spacing w:after="0"/>
        <w:ind w:left="0"/>
        <w:jc w:val="both"/>
      </w:pP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p>
    <w:bookmarkEnd w:id="3337"/>
    <w:bookmarkStart w:name="z3656" w:id="3338"/>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3338"/>
    <w:bookmarkStart w:name="z3657" w:id="3339"/>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3339"/>
    <w:bookmarkStart w:name="z3658" w:id="3340"/>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 или в Государственную корпорацию:</w:t>
      </w:r>
    </w:p>
    <w:bookmarkEnd w:id="3340"/>
    <w:bookmarkStart w:name="z3659" w:id="3341"/>
    <w:p>
      <w:pPr>
        <w:spacing w:after="0"/>
        <w:ind w:left="0"/>
        <w:jc w:val="both"/>
      </w:pPr>
      <w:r>
        <w:rPr>
          <w:rFonts w:ascii="Times New Roman"/>
          <w:b w:val="false"/>
          <w:i w:val="false"/>
          <w:color w:val="000000"/>
          <w:sz w:val="28"/>
        </w:rPr>
        <w:t>
      для получения предварительного решение о происхождении товара:</w:t>
      </w:r>
    </w:p>
    <w:bookmarkEnd w:id="3341"/>
    <w:bookmarkStart w:name="z3660" w:id="3342"/>
    <w:p>
      <w:pPr>
        <w:spacing w:after="0"/>
        <w:ind w:left="0"/>
        <w:jc w:val="both"/>
      </w:pPr>
      <w:r>
        <w:rPr>
          <w:rFonts w:ascii="Times New Roman"/>
          <w:b w:val="false"/>
          <w:i w:val="false"/>
          <w:color w:val="000000"/>
          <w:sz w:val="28"/>
        </w:rPr>
        <w:t xml:space="preserve">
      заявление по форме, согласно приложению 1 к настоящему стандарту государственной услуги. 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 уплате таможенного сбора за принятие предварительного решения о классификации товаров; </w:t>
      </w:r>
    </w:p>
    <w:bookmarkEnd w:id="3342"/>
    <w:bookmarkStart w:name="z3661" w:id="3343"/>
    <w:p>
      <w:pPr>
        <w:spacing w:after="0"/>
        <w:ind w:left="0"/>
        <w:jc w:val="both"/>
      </w:pPr>
      <w:r>
        <w:rPr>
          <w:rFonts w:ascii="Times New Roman"/>
          <w:b w:val="false"/>
          <w:i w:val="false"/>
          <w:color w:val="000000"/>
          <w:sz w:val="28"/>
        </w:rPr>
        <w:t>
      копия документа об уплате таможенного сбора за принятие предварительного решения о классификации товаров.</w:t>
      </w:r>
    </w:p>
    <w:bookmarkEnd w:id="3343"/>
    <w:bookmarkStart w:name="z3662" w:id="3344"/>
    <w:p>
      <w:pPr>
        <w:spacing w:after="0"/>
        <w:ind w:left="0"/>
        <w:jc w:val="both"/>
      </w:pPr>
      <w:r>
        <w:rPr>
          <w:rFonts w:ascii="Times New Roman"/>
          <w:b w:val="false"/>
          <w:i w:val="false"/>
          <w:color w:val="000000"/>
          <w:sz w:val="28"/>
        </w:rPr>
        <w:t>
      При необходимости представляются пробы и (или) образцы товара для проведения таможенной экспертизы, а также фотографии, рисунки, чертежи, паспорта изделий и другие документы, необходимые для принятия предварительного решения о классификации товаров, заверенные печатью заявителя (при ее наличии).</w:t>
      </w:r>
    </w:p>
    <w:bookmarkEnd w:id="3344"/>
    <w:bookmarkStart w:name="z3663" w:id="3345"/>
    <w:p>
      <w:pPr>
        <w:spacing w:after="0"/>
        <w:ind w:left="0"/>
        <w:jc w:val="both"/>
      </w:pPr>
      <w:r>
        <w:rPr>
          <w:rFonts w:ascii="Times New Roman"/>
          <w:b w:val="false"/>
          <w:i w:val="false"/>
          <w:color w:val="000000"/>
          <w:sz w:val="28"/>
        </w:rPr>
        <w:t>
      Услугодатель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или русским языком.</w:t>
      </w:r>
    </w:p>
    <w:bookmarkEnd w:id="3345"/>
    <w:bookmarkStart w:name="z3664" w:id="3346"/>
    <w:p>
      <w:pPr>
        <w:spacing w:after="0"/>
        <w:ind w:left="0"/>
        <w:jc w:val="both"/>
      </w:pPr>
      <w:r>
        <w:rPr>
          <w:rFonts w:ascii="Times New Roman"/>
          <w:b w:val="false"/>
          <w:i w:val="false"/>
          <w:color w:val="000000"/>
          <w:sz w:val="28"/>
        </w:rPr>
        <w:t>
      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p>
    <w:bookmarkEnd w:id="3346"/>
    <w:bookmarkStart w:name="z3665" w:id="3347"/>
    <w:p>
      <w:pPr>
        <w:spacing w:after="0"/>
        <w:ind w:left="0"/>
        <w:jc w:val="both"/>
      </w:pPr>
      <w:r>
        <w:rPr>
          <w:rFonts w:ascii="Times New Roman"/>
          <w:b w:val="false"/>
          <w:i w:val="false"/>
          <w:color w:val="000000"/>
          <w:sz w:val="28"/>
        </w:rPr>
        <w:t>
      В случае, если представленные услугополучателем документы и сведения недостаточны для принятия предварительного решения или не представлены в полном объеме, услугодатель не позднее десяти рабочих дней со дня поступления к услугодателю заявления о принятии предварительного решения о классификации товара направляет услугополучателю запрос о необходимости представления дополнительной информации.</w:t>
      </w:r>
    </w:p>
    <w:bookmarkEnd w:id="3347"/>
    <w:bookmarkStart w:name="z3666" w:id="3348"/>
    <w:p>
      <w:pPr>
        <w:spacing w:after="0"/>
        <w:ind w:left="0"/>
        <w:jc w:val="both"/>
      </w:pPr>
      <w:r>
        <w:rPr>
          <w:rFonts w:ascii="Times New Roman"/>
          <w:b w:val="false"/>
          <w:i w:val="false"/>
          <w:color w:val="000000"/>
          <w:sz w:val="28"/>
        </w:rPr>
        <w:t>
      Дополнительная информация должна быть представлена не позднее шестидесяти календарных дней со дня направления услугополучателю услугодателем запроса о необходимости представления дополнительной информации;</w:t>
      </w:r>
    </w:p>
    <w:bookmarkEnd w:id="3348"/>
    <w:bookmarkStart w:name="z3667" w:id="3349"/>
    <w:p>
      <w:pPr>
        <w:spacing w:after="0"/>
        <w:ind w:left="0"/>
        <w:jc w:val="both"/>
      </w:pPr>
      <w:r>
        <w:rPr>
          <w:rFonts w:ascii="Times New Roman"/>
          <w:b w:val="false"/>
          <w:i w:val="false"/>
          <w:color w:val="000000"/>
          <w:sz w:val="28"/>
        </w:rPr>
        <w:t>
      для получения дубликата:</w:t>
      </w:r>
    </w:p>
    <w:bookmarkEnd w:id="3349"/>
    <w:bookmarkStart w:name="z3668" w:id="3350"/>
    <w:p>
      <w:pPr>
        <w:spacing w:after="0"/>
        <w:ind w:left="0"/>
        <w:jc w:val="both"/>
      </w:pPr>
      <w:r>
        <w:rPr>
          <w:rFonts w:ascii="Times New Roman"/>
          <w:b w:val="false"/>
          <w:i w:val="false"/>
          <w:color w:val="000000"/>
          <w:sz w:val="28"/>
        </w:rPr>
        <w:t xml:space="preserve">
      заявление в произвольной форме. </w:t>
      </w:r>
    </w:p>
    <w:bookmarkEnd w:id="3350"/>
    <w:bookmarkStart w:name="z3669" w:id="3351"/>
    <w:p>
      <w:pPr>
        <w:spacing w:after="0"/>
        <w:ind w:left="0"/>
        <w:jc w:val="both"/>
      </w:pPr>
      <w:r>
        <w:rPr>
          <w:rFonts w:ascii="Times New Roman"/>
          <w:b w:val="false"/>
          <w:i w:val="false"/>
          <w:color w:val="000000"/>
          <w:sz w:val="28"/>
        </w:rPr>
        <w:t>
      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 и проставляется отметка "Дубликат".</w:t>
      </w:r>
    </w:p>
    <w:bookmarkEnd w:id="3351"/>
    <w:bookmarkStart w:name="z3670" w:id="3352"/>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3352"/>
    <w:bookmarkStart w:name="z3671" w:id="3353"/>
    <w:p>
      <w:pPr>
        <w:spacing w:after="0"/>
        <w:ind w:left="0"/>
        <w:jc w:val="both"/>
      </w:pPr>
      <w:r>
        <w:rPr>
          <w:rFonts w:ascii="Times New Roman"/>
          <w:b w:val="false"/>
          <w:i w:val="false"/>
          <w:color w:val="000000"/>
          <w:sz w:val="28"/>
        </w:rPr>
        <w:t>
      Подтверждением принятия услугодателем документов является отметка на копии заявления, содержащая дату, время, подпись, фамилию и инициалы лица, принявшего пакет документов.</w:t>
      </w:r>
    </w:p>
    <w:bookmarkEnd w:id="3353"/>
    <w:bookmarkStart w:name="z3672" w:id="3354"/>
    <w:p>
      <w:pPr>
        <w:spacing w:after="0"/>
        <w:ind w:left="0"/>
        <w:jc w:val="both"/>
      </w:pPr>
      <w:r>
        <w:rPr>
          <w:rFonts w:ascii="Times New Roman"/>
          <w:b w:val="false"/>
          <w:i w:val="false"/>
          <w:color w:val="000000"/>
          <w:sz w:val="28"/>
        </w:rPr>
        <w:t>
      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p>
    <w:bookmarkEnd w:id="3354"/>
    <w:bookmarkStart w:name="z3673" w:id="3355"/>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3355"/>
    <w:bookmarkStart w:name="z3674" w:id="3356"/>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3356"/>
    <w:bookmarkStart w:name="z3675" w:id="3357"/>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3357"/>
    <w:bookmarkStart w:name="z3676" w:id="3358"/>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3358"/>
    <w:bookmarkStart w:name="z3677" w:id="3359"/>
    <w:p>
      <w:pPr>
        <w:spacing w:after="0"/>
        <w:ind w:left="0"/>
        <w:jc w:val="both"/>
      </w:pPr>
      <w:r>
        <w:rPr>
          <w:rFonts w:ascii="Times New Roman"/>
          <w:b w:val="false"/>
          <w:i w:val="false"/>
          <w:color w:val="000000"/>
          <w:sz w:val="28"/>
        </w:rPr>
        <w:t>
      10. В случае если дополнительная информация не представлена в срок установленный пунктом 9 настоящего стандарта государственной услуги либо представленная дополнительная информация не содержит сведения, позволяющие принять предварительное решение о классификации товара, услугодатель отказывает в принятии такого предварительного решения о классификации товара и уведомляет об этом заявителя с указанием причин отказа.</w:t>
      </w:r>
    </w:p>
    <w:bookmarkEnd w:id="3359"/>
    <w:bookmarkStart w:name="z3678" w:id="3360"/>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по форме, согласно приложению 2 к настоящему стандарту государственной услуги.</w:t>
      </w:r>
    </w:p>
    <w:bookmarkEnd w:id="3360"/>
    <w:bookmarkStart w:name="z3679" w:id="3361"/>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3361"/>
    <w:bookmarkStart w:name="z3680" w:id="3362"/>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14 настоящего стандарта государственной услуги.</w:t>
      </w:r>
    </w:p>
    <w:bookmarkEnd w:id="3362"/>
    <w:bookmarkStart w:name="z3681" w:id="3363"/>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bookmarkEnd w:id="3363"/>
    <w:bookmarkStart w:name="z3682" w:id="3364"/>
    <w:p>
      <w:pPr>
        <w:spacing w:after="0"/>
        <w:ind w:left="0"/>
        <w:jc w:val="both"/>
      </w:pPr>
      <w:r>
        <w:rPr>
          <w:rFonts w:ascii="Times New Roman"/>
          <w:b w:val="false"/>
          <w:i w:val="false"/>
          <w:color w:val="000000"/>
          <w:sz w:val="28"/>
        </w:rPr>
        <w:t>
      В жалобе услугополучателя указываются:</w:t>
      </w:r>
    </w:p>
    <w:bookmarkEnd w:id="3364"/>
    <w:bookmarkStart w:name="z3683" w:id="3365"/>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3365"/>
    <w:bookmarkStart w:name="z3684" w:id="3366"/>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3366"/>
    <w:bookmarkStart w:name="z3685" w:id="3367"/>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3367"/>
    <w:bookmarkStart w:name="z3686" w:id="3368"/>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3368"/>
    <w:bookmarkStart w:name="z3687" w:id="3369"/>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3369"/>
    <w:bookmarkStart w:name="z3688" w:id="3370"/>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3370"/>
    <w:bookmarkStart w:name="z3689" w:id="3371"/>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3371"/>
    <w:bookmarkStart w:name="z3690" w:id="3372"/>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3372"/>
    <w:bookmarkStart w:name="z3691" w:id="3373"/>
    <w:p>
      <w:pPr>
        <w:spacing w:after="0"/>
        <w:ind w:left="0"/>
        <w:jc w:val="both"/>
      </w:pPr>
      <w:r>
        <w:rPr>
          <w:rFonts w:ascii="Times New Roman"/>
          <w:b w:val="false"/>
          <w:i w:val="false"/>
          <w:color w:val="000000"/>
          <w:sz w:val="28"/>
        </w:rPr>
        <w:t>
      Работник Государственной корпорации:</w:t>
      </w:r>
    </w:p>
    <w:bookmarkEnd w:id="3373"/>
    <w:bookmarkStart w:name="z3692" w:id="3374"/>
    <w:p>
      <w:pPr>
        <w:spacing w:after="0"/>
        <w:ind w:left="0"/>
        <w:jc w:val="both"/>
      </w:pPr>
      <w:r>
        <w:rPr>
          <w:rFonts w:ascii="Times New Roman"/>
          <w:b w:val="false"/>
          <w:i w:val="false"/>
          <w:color w:val="000000"/>
          <w:sz w:val="28"/>
        </w:rPr>
        <w:t>
      осуществляет идентификацию услугополучателя;</w:t>
      </w:r>
    </w:p>
    <w:bookmarkEnd w:id="3374"/>
    <w:bookmarkStart w:name="z3693" w:id="3375"/>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3375"/>
    <w:bookmarkStart w:name="z3694" w:id="3376"/>
    <w:p>
      <w:pPr>
        <w:spacing w:after="0"/>
        <w:ind w:left="0"/>
        <w:jc w:val="both"/>
      </w:pPr>
      <w:r>
        <w:rPr>
          <w:rFonts w:ascii="Times New Roman"/>
          <w:b w:val="false"/>
          <w:i w:val="false"/>
          <w:color w:val="000000"/>
          <w:sz w:val="28"/>
        </w:rPr>
        <w:t>
      разъясняет основные правила подачи видеообращения;</w:t>
      </w:r>
    </w:p>
    <w:bookmarkEnd w:id="3376"/>
    <w:bookmarkStart w:name="z3695" w:id="3377"/>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3377"/>
    <w:bookmarkStart w:name="z3696" w:id="3378"/>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3378"/>
    <w:bookmarkStart w:name="z3697" w:id="3379"/>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3379"/>
    <w:bookmarkStart w:name="z3698" w:id="3380"/>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3380"/>
    <w:bookmarkStart w:name="z3699" w:id="3381"/>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3381"/>
    <w:bookmarkStart w:name="z3700" w:id="3382"/>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3382"/>
    <w:bookmarkStart w:name="z3701" w:id="3383"/>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 и через Государственные корпорации</w:t>
      </w:r>
    </w:p>
    <w:bookmarkEnd w:id="3383"/>
    <w:bookmarkStart w:name="z3702" w:id="3384"/>
    <w:p>
      <w:pPr>
        <w:spacing w:after="0"/>
        <w:ind w:left="0"/>
        <w:jc w:val="both"/>
      </w:pPr>
      <w:r>
        <w:rPr>
          <w:rFonts w:ascii="Times New Roman"/>
          <w:b w:val="false"/>
          <w:i w:val="false"/>
          <w:color w:val="000000"/>
          <w:sz w:val="28"/>
        </w:rPr>
        <w:t>
      13. Услугополучателям имеющим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Единный контакт-центр 1414, 8 800 080 7777.</w:t>
      </w:r>
    </w:p>
    <w:bookmarkEnd w:id="3384"/>
    <w:bookmarkStart w:name="z3703" w:id="3385"/>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3385"/>
    <w:bookmarkStart w:name="z3704" w:id="3386"/>
    <w:p>
      <w:pPr>
        <w:spacing w:after="0"/>
        <w:ind w:left="0"/>
        <w:jc w:val="both"/>
      </w:pPr>
      <w:r>
        <w:rPr>
          <w:rFonts w:ascii="Times New Roman"/>
          <w:b w:val="false"/>
          <w:i w:val="false"/>
          <w:color w:val="000000"/>
          <w:sz w:val="28"/>
        </w:rPr>
        <w:t>
      услугодателя – www.kgd.gov.kz, www.minfin.gov.kz;</w:t>
      </w:r>
    </w:p>
    <w:bookmarkEnd w:id="3386"/>
    <w:bookmarkStart w:name="z3705" w:id="3387"/>
    <w:p>
      <w:pPr>
        <w:spacing w:after="0"/>
        <w:ind w:left="0"/>
        <w:jc w:val="both"/>
      </w:pPr>
      <w:r>
        <w:rPr>
          <w:rFonts w:ascii="Times New Roman"/>
          <w:b w:val="false"/>
          <w:i w:val="false"/>
          <w:color w:val="000000"/>
          <w:sz w:val="28"/>
        </w:rPr>
        <w:t>
      Государственной корпорации – www.gov4c.kz.</w:t>
      </w:r>
    </w:p>
    <w:bookmarkEnd w:id="3387"/>
    <w:bookmarkStart w:name="z3706" w:id="3388"/>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3388"/>
    <w:bookmarkStart w:name="z3707" w:id="3389"/>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3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"Принятия предварительного решения</w:t>
            </w:r>
            <w:r>
              <w:br/>
            </w:r>
            <w:r>
              <w:rPr>
                <w:rFonts w:ascii="Times New Roman"/>
                <w:b w:val="false"/>
                <w:i w:val="false"/>
                <w:color w:val="000000"/>
                <w:sz w:val="20"/>
              </w:rPr>
              <w:t>о классификации товара"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711" w:id="3390"/>
    <w:p>
      <w:pPr>
        <w:spacing w:after="0"/>
        <w:ind w:left="0"/>
        <w:jc w:val="left"/>
      </w:pPr>
      <w:r>
        <w:rPr>
          <w:rFonts w:ascii="Times New Roman"/>
          <w:b/>
          <w:i w:val="false"/>
          <w:color w:val="000000"/>
        </w:rPr>
        <w:t xml:space="preserve"> Заявление лица о принятии предварительного решения о классификации товара*</w:t>
      </w:r>
    </w:p>
    <w:bookmarkEnd w:id="3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Заявитель (фамилия, имя, отчество (при его наличии) или наименование организации, юридический адрес, бизнес-идентификационный номер/индивидуальный идентификационный номер)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товара (фирменное наименование (товарный знак)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Представленные приложения и образцы, способствующие классификации товара**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Сведения об уплате таможенного сбора за принятие предварительного решения о классификации товара (номер и дата)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Код товара в соответствии с Товарной номенклатурой внешнеэкономической деятельности Евразийского экономического союза, предлагаемый заявителем (при отсутствии такой информации графа не заполняется)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Подавалось ли ранее вами заявление на предварительное решение об идентичных или подобных товарах? Да </w:t>
            </w:r>
          </w:p>
          <w:p>
            <w:pPr>
              <w:spacing w:after="20"/>
              <w:ind w:left="2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304800" cy="317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3048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Я заявляю, что вся информация, заявленная по данной форме и приложения к заявлению являются правдивыми, точными и достоверными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Подпись заявителя: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Дата: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Телефон: Факс: Электронная почта:</w:t>
            </w:r>
          </w:p>
        </w:tc>
      </w:tr>
    </w:tbl>
    <w:bookmarkStart w:name="z3712" w:id="3391"/>
    <w:p>
      <w:pPr>
        <w:spacing w:after="0"/>
        <w:ind w:left="0"/>
        <w:jc w:val="both"/>
      </w:pPr>
      <w:r>
        <w:rPr>
          <w:rFonts w:ascii="Times New Roman"/>
          <w:b w:val="false"/>
          <w:i w:val="false"/>
          <w:color w:val="000000"/>
          <w:sz w:val="28"/>
        </w:rPr>
        <w:t xml:space="preserve">
      *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 Кодекса Республики Казахстан "О таможенном регулировании в Республике Казахстан" или документа на бумажном носителе.</w:t>
      </w:r>
    </w:p>
    <w:bookmarkEnd w:id="3391"/>
    <w:bookmarkStart w:name="z3713" w:id="3392"/>
    <w:p>
      <w:pPr>
        <w:spacing w:after="0"/>
        <w:ind w:left="0"/>
        <w:jc w:val="both"/>
      </w:pPr>
      <w:r>
        <w:rPr>
          <w:rFonts w:ascii="Times New Roman"/>
          <w:b w:val="false"/>
          <w:i w:val="false"/>
          <w:color w:val="000000"/>
          <w:sz w:val="28"/>
        </w:rPr>
        <w:t>
      В случае сбоя или до введения информационной системы органа государственных доходов заявление подается на бумажном носителе.</w:t>
      </w:r>
    </w:p>
    <w:bookmarkEnd w:id="3392"/>
    <w:bookmarkStart w:name="z3714" w:id="3393"/>
    <w:p>
      <w:pPr>
        <w:spacing w:after="0"/>
        <w:ind w:left="0"/>
        <w:jc w:val="both"/>
      </w:pPr>
      <w:r>
        <w:rPr>
          <w:rFonts w:ascii="Times New Roman"/>
          <w:b w:val="false"/>
          <w:i w:val="false"/>
          <w:color w:val="000000"/>
          <w:sz w:val="28"/>
        </w:rPr>
        <w:t xml:space="preserve">
      ** В данной графе указывается перечень документов, которые прилагаются к заявлению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 Кодекса Республики Казахстан "О таможенном регулировании в Республике Казахстан</w:t>
      </w:r>
    </w:p>
    <w:bookmarkEnd w:id="3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"Принятия предварительного решения</w:t>
            </w:r>
            <w:r>
              <w:br/>
            </w:r>
            <w:r>
              <w:rPr>
                <w:rFonts w:ascii="Times New Roman"/>
                <w:b w:val="false"/>
                <w:i w:val="false"/>
                <w:color w:val="000000"/>
                <w:sz w:val="20"/>
              </w:rPr>
              <w:t>о классификации товара"</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bookmarkStart w:name="z3722" w:id="3394"/>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3394"/>
    <w:bookmarkStart w:name="z3723" w:id="3395"/>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Государственная корпорация "Правительство для граждан" (указать адрес) отказывает в приеме документов на оказание государственной услуги "Принятия предварительного решения о классификации товара" ввиду представления Вами неполного пакета документов согласно перечню, предусмотренному стандартом государственной услуги, а именно:</w:t>
      </w:r>
    </w:p>
    <w:bookmarkEnd w:id="3395"/>
    <w:bookmarkStart w:name="z3724" w:id="3396"/>
    <w:p>
      <w:pPr>
        <w:spacing w:after="0"/>
        <w:ind w:left="0"/>
        <w:jc w:val="both"/>
      </w:pPr>
      <w:r>
        <w:rPr>
          <w:rFonts w:ascii="Times New Roman"/>
          <w:b w:val="false"/>
          <w:i w:val="false"/>
          <w:color w:val="000000"/>
          <w:sz w:val="28"/>
        </w:rPr>
        <w:t>
      Наименование отсутствующих документов:</w:t>
      </w:r>
    </w:p>
    <w:bookmarkEnd w:id="3396"/>
    <w:bookmarkStart w:name="z3725" w:id="3397"/>
    <w:p>
      <w:pPr>
        <w:spacing w:after="0"/>
        <w:ind w:left="0"/>
        <w:jc w:val="both"/>
      </w:pPr>
      <w:r>
        <w:rPr>
          <w:rFonts w:ascii="Times New Roman"/>
          <w:b w:val="false"/>
          <w:i w:val="false"/>
          <w:color w:val="000000"/>
          <w:sz w:val="28"/>
        </w:rPr>
        <w:t>
      1)________________________________________;</w:t>
      </w:r>
    </w:p>
    <w:bookmarkEnd w:id="3397"/>
    <w:bookmarkStart w:name="z3726" w:id="3398"/>
    <w:p>
      <w:pPr>
        <w:spacing w:after="0"/>
        <w:ind w:left="0"/>
        <w:jc w:val="both"/>
      </w:pPr>
      <w:r>
        <w:rPr>
          <w:rFonts w:ascii="Times New Roman"/>
          <w:b w:val="false"/>
          <w:i w:val="false"/>
          <w:color w:val="000000"/>
          <w:sz w:val="28"/>
        </w:rPr>
        <w:t>
      2) ________________________________________;</w:t>
      </w:r>
    </w:p>
    <w:bookmarkEnd w:id="3398"/>
    <w:bookmarkStart w:name="z3727" w:id="3399"/>
    <w:p>
      <w:pPr>
        <w:spacing w:after="0"/>
        <w:ind w:left="0"/>
        <w:jc w:val="both"/>
      </w:pPr>
      <w:r>
        <w:rPr>
          <w:rFonts w:ascii="Times New Roman"/>
          <w:b w:val="false"/>
          <w:i w:val="false"/>
          <w:color w:val="000000"/>
          <w:sz w:val="28"/>
        </w:rPr>
        <w:t>
      3)….</w:t>
      </w:r>
    </w:p>
    <w:bookmarkEnd w:id="3399"/>
    <w:bookmarkStart w:name="z3728" w:id="3400"/>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bookmarkEnd w:id="3400"/>
    <w:bookmarkStart w:name="z3729" w:id="3401"/>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3401"/>
    <w:bookmarkStart w:name="z3730" w:id="3402"/>
    <w:p>
      <w:pPr>
        <w:spacing w:after="0"/>
        <w:ind w:left="0"/>
        <w:jc w:val="both"/>
      </w:pPr>
      <w:r>
        <w:rPr>
          <w:rFonts w:ascii="Times New Roman"/>
          <w:b w:val="false"/>
          <w:i w:val="false"/>
          <w:color w:val="000000"/>
          <w:sz w:val="28"/>
        </w:rPr>
        <w:t>
      Исполнитель: Ф.И.О (при его наличии)._____________</w:t>
      </w:r>
    </w:p>
    <w:bookmarkEnd w:id="3402"/>
    <w:bookmarkStart w:name="z3731" w:id="3403"/>
    <w:p>
      <w:pPr>
        <w:spacing w:after="0"/>
        <w:ind w:left="0"/>
        <w:jc w:val="both"/>
      </w:pPr>
      <w:r>
        <w:rPr>
          <w:rFonts w:ascii="Times New Roman"/>
          <w:b w:val="false"/>
          <w:i w:val="false"/>
          <w:color w:val="000000"/>
          <w:sz w:val="28"/>
        </w:rPr>
        <w:t>
      Телефон __________</w:t>
      </w:r>
    </w:p>
    <w:bookmarkEnd w:id="3403"/>
    <w:bookmarkStart w:name="z3732" w:id="3404"/>
    <w:p>
      <w:pPr>
        <w:spacing w:after="0"/>
        <w:ind w:left="0"/>
        <w:jc w:val="both"/>
      </w:pPr>
      <w:r>
        <w:rPr>
          <w:rFonts w:ascii="Times New Roman"/>
          <w:b w:val="false"/>
          <w:i w:val="false"/>
          <w:color w:val="000000"/>
          <w:sz w:val="28"/>
        </w:rPr>
        <w:t>
      Получил: Ф.И.О (при его наличии). / подпись услугополучателя</w:t>
      </w:r>
    </w:p>
    <w:bookmarkEnd w:id="3404"/>
    <w:bookmarkStart w:name="z3733" w:id="3405"/>
    <w:p>
      <w:pPr>
        <w:spacing w:after="0"/>
        <w:ind w:left="0"/>
        <w:jc w:val="both"/>
      </w:pPr>
      <w:r>
        <w:rPr>
          <w:rFonts w:ascii="Times New Roman"/>
          <w:b w:val="false"/>
          <w:i w:val="false"/>
          <w:color w:val="000000"/>
          <w:sz w:val="28"/>
        </w:rPr>
        <w:t>
      "___" _________ 20__ год</w:t>
      </w:r>
    </w:p>
    <w:bookmarkEnd w:id="34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3736" w:id="3406"/>
    <w:p>
      <w:pPr>
        <w:spacing w:after="0"/>
        <w:ind w:left="0"/>
        <w:jc w:val="left"/>
      </w:pPr>
      <w:r>
        <w:rPr>
          <w:rFonts w:ascii="Times New Roman"/>
          <w:b/>
          <w:i w:val="false"/>
          <w:color w:val="000000"/>
        </w:rPr>
        <w:t xml:space="preserve"> Стандарт государственной услуги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w:t>
      </w:r>
    </w:p>
    <w:bookmarkEnd w:id="3406"/>
    <w:bookmarkStart w:name="z3737" w:id="3407"/>
    <w:p>
      <w:pPr>
        <w:spacing w:after="0"/>
        <w:ind w:left="0"/>
        <w:jc w:val="left"/>
      </w:pPr>
      <w:r>
        <w:rPr>
          <w:rFonts w:ascii="Times New Roman"/>
          <w:b/>
          <w:i w:val="false"/>
          <w:color w:val="000000"/>
        </w:rPr>
        <w:t xml:space="preserve"> 1. Общие положения</w:t>
      </w:r>
    </w:p>
    <w:bookmarkEnd w:id="3407"/>
    <w:bookmarkStart w:name="z3738" w:id="3408"/>
    <w:p>
      <w:pPr>
        <w:spacing w:after="0"/>
        <w:ind w:left="0"/>
        <w:jc w:val="both"/>
      </w:pPr>
      <w:r>
        <w:rPr>
          <w:rFonts w:ascii="Times New Roman"/>
          <w:b w:val="false"/>
          <w:i w:val="false"/>
          <w:color w:val="000000"/>
          <w:sz w:val="28"/>
        </w:rPr>
        <w:t>
      1. Государственная услуга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(далее – государственная услуга).</w:t>
      </w:r>
    </w:p>
    <w:bookmarkEnd w:id="3408"/>
    <w:bookmarkStart w:name="z3739" w:id="3409"/>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3409"/>
    <w:bookmarkStart w:name="z3740" w:id="3410"/>
    <w:p>
      <w:pPr>
        <w:spacing w:after="0"/>
        <w:ind w:left="0"/>
        <w:jc w:val="both"/>
      </w:pPr>
      <w:r>
        <w:rPr>
          <w:rFonts w:ascii="Times New Roman"/>
          <w:b w:val="false"/>
          <w:i w:val="false"/>
          <w:color w:val="000000"/>
          <w:sz w:val="28"/>
        </w:rPr>
        <w:t>
      3. Государственная услуга оказывается Комитетом государственных доходов Министерства,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3410"/>
    <w:bookmarkStart w:name="z3741" w:id="341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3411"/>
    <w:bookmarkStart w:name="z3742" w:id="3412"/>
    <w:p>
      <w:pPr>
        <w:spacing w:after="0"/>
        <w:ind w:left="0"/>
        <w:jc w:val="both"/>
      </w:pPr>
      <w:r>
        <w:rPr>
          <w:rFonts w:ascii="Times New Roman"/>
          <w:b w:val="false"/>
          <w:i w:val="false"/>
          <w:color w:val="000000"/>
          <w:sz w:val="28"/>
        </w:rPr>
        <w:t>
      1) канцелярию услугодателя;</w:t>
      </w:r>
    </w:p>
    <w:bookmarkEnd w:id="3412"/>
    <w:bookmarkStart w:name="z3743" w:id="3413"/>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"Правительства для граждан" (далее – Государственная корпорация).</w:t>
      </w:r>
    </w:p>
    <w:bookmarkEnd w:id="3413"/>
    <w:bookmarkStart w:name="z3744" w:id="3414"/>
    <w:p>
      <w:pPr>
        <w:spacing w:after="0"/>
        <w:ind w:left="0"/>
        <w:jc w:val="left"/>
      </w:pPr>
      <w:r>
        <w:rPr>
          <w:rFonts w:ascii="Times New Roman"/>
          <w:b/>
          <w:i w:val="false"/>
          <w:color w:val="000000"/>
        </w:rPr>
        <w:t xml:space="preserve"> 2. Порядок оказания государственной услуги</w:t>
      </w:r>
    </w:p>
    <w:bookmarkEnd w:id="3414"/>
    <w:bookmarkStart w:name="z3745" w:id="3415"/>
    <w:p>
      <w:pPr>
        <w:spacing w:after="0"/>
        <w:ind w:left="0"/>
        <w:jc w:val="both"/>
      </w:pPr>
      <w:r>
        <w:rPr>
          <w:rFonts w:ascii="Times New Roman"/>
          <w:b w:val="false"/>
          <w:i w:val="false"/>
          <w:color w:val="000000"/>
          <w:sz w:val="28"/>
        </w:rPr>
        <w:t>
      4. Срок оказания государственной услуги:</w:t>
      </w:r>
    </w:p>
    <w:bookmarkEnd w:id="3415"/>
    <w:bookmarkStart w:name="z3746" w:id="3416"/>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 30 (тридцать) рабочих дней.</w:t>
      </w:r>
    </w:p>
    <w:bookmarkEnd w:id="3416"/>
    <w:bookmarkStart w:name="z3747" w:id="3417"/>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bookmarkEnd w:id="3417"/>
    <w:bookmarkStart w:name="z3748" w:id="3418"/>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30 (тридцать) минут;</w:t>
      </w:r>
    </w:p>
    <w:bookmarkEnd w:id="3418"/>
    <w:bookmarkStart w:name="z3749" w:id="3419"/>
    <w:p>
      <w:pPr>
        <w:spacing w:after="0"/>
        <w:ind w:left="0"/>
        <w:jc w:val="both"/>
      </w:pPr>
      <w:r>
        <w:rPr>
          <w:rFonts w:ascii="Times New Roman"/>
          <w:b w:val="false"/>
          <w:i w:val="false"/>
          <w:color w:val="000000"/>
          <w:sz w:val="28"/>
        </w:rPr>
        <w:t>
      3) максимально допустимое время обслуживания услугополучателя – 30 (тридцать) минут.</w:t>
      </w:r>
    </w:p>
    <w:bookmarkEnd w:id="3419"/>
    <w:bookmarkStart w:name="z3750" w:id="3420"/>
    <w:p>
      <w:pPr>
        <w:spacing w:after="0"/>
        <w:ind w:left="0"/>
        <w:jc w:val="both"/>
      </w:pPr>
      <w:r>
        <w:rPr>
          <w:rFonts w:ascii="Times New Roman"/>
          <w:b w:val="false"/>
          <w:i w:val="false"/>
          <w:color w:val="000000"/>
          <w:sz w:val="28"/>
        </w:rPr>
        <w:t>
      5. Форма оказания государственной услуги: бумажная.</w:t>
      </w:r>
    </w:p>
    <w:bookmarkEnd w:id="3420"/>
    <w:bookmarkStart w:name="z3751" w:id="3421"/>
    <w:p>
      <w:pPr>
        <w:spacing w:after="0"/>
        <w:ind w:left="0"/>
        <w:jc w:val="both"/>
      </w:pPr>
      <w:r>
        <w:rPr>
          <w:rFonts w:ascii="Times New Roman"/>
          <w:b w:val="false"/>
          <w:i w:val="false"/>
          <w:color w:val="000000"/>
          <w:sz w:val="28"/>
        </w:rPr>
        <w:t>
      6. Результатом оказания государственной услуги является –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(далее – решение о классификации товара в несобранном виде),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w:t>
      </w:r>
    </w:p>
    <w:bookmarkEnd w:id="3421"/>
    <w:bookmarkStart w:name="z3752" w:id="342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3422"/>
    <w:bookmarkStart w:name="z3753" w:id="3423"/>
    <w:p>
      <w:pPr>
        <w:spacing w:after="0"/>
        <w:ind w:left="0"/>
        <w:jc w:val="both"/>
      </w:pPr>
      <w:r>
        <w:rPr>
          <w:rFonts w:ascii="Times New Roman"/>
          <w:b w:val="false"/>
          <w:i w:val="false"/>
          <w:color w:val="000000"/>
          <w:sz w:val="28"/>
        </w:rPr>
        <w:t>
      7. Государственная услуга оказывается бесплатно юридическим лицам (далее – услугополучатель).</w:t>
      </w:r>
    </w:p>
    <w:bookmarkEnd w:id="3423"/>
    <w:bookmarkStart w:name="z3754" w:id="3424"/>
    <w:p>
      <w:pPr>
        <w:spacing w:after="0"/>
        <w:ind w:left="0"/>
        <w:jc w:val="both"/>
      </w:pPr>
      <w:r>
        <w:rPr>
          <w:rFonts w:ascii="Times New Roman"/>
          <w:b w:val="false"/>
          <w:i w:val="false"/>
          <w:color w:val="000000"/>
          <w:sz w:val="28"/>
        </w:rPr>
        <w:t>
      8. График работы услугодателя: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3424"/>
    <w:bookmarkStart w:name="z3755" w:id="342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3425"/>
    <w:bookmarkStart w:name="z3756" w:id="3426"/>
    <w:p>
      <w:pPr>
        <w:spacing w:after="0"/>
        <w:ind w:left="0"/>
        <w:jc w:val="both"/>
      </w:pP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p>
    <w:bookmarkEnd w:id="3426"/>
    <w:bookmarkStart w:name="z3757" w:id="3427"/>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w:t>
      </w:r>
    </w:p>
    <w:bookmarkEnd w:id="3427"/>
    <w:bookmarkStart w:name="z3758" w:id="3428"/>
    <w:p>
      <w:pPr>
        <w:spacing w:after="0"/>
        <w:ind w:left="0"/>
        <w:jc w:val="both"/>
      </w:pPr>
      <w:r>
        <w:rPr>
          <w:rFonts w:ascii="Times New Roman"/>
          <w:b w:val="false"/>
          <w:i w:val="false"/>
          <w:color w:val="000000"/>
          <w:sz w:val="28"/>
        </w:rPr>
        <w:t>
      1) заявление по форме, согласно приложению 1 к настоящему стандарту государственной услуги;</w:t>
      </w:r>
    </w:p>
    <w:bookmarkEnd w:id="3428"/>
    <w:bookmarkStart w:name="z3759" w:id="3429"/>
    <w:p>
      <w:pPr>
        <w:spacing w:after="0"/>
        <w:ind w:left="0"/>
        <w:jc w:val="both"/>
      </w:pPr>
      <w:r>
        <w:rPr>
          <w:rFonts w:ascii="Times New Roman"/>
          <w:b w:val="false"/>
          <w:i w:val="false"/>
          <w:color w:val="000000"/>
          <w:sz w:val="28"/>
        </w:rPr>
        <w:t>
      2) нотариально засвидетельствованная копия договора (контракта);</w:t>
      </w:r>
    </w:p>
    <w:bookmarkEnd w:id="3429"/>
    <w:bookmarkStart w:name="z3760" w:id="3430"/>
    <w:p>
      <w:pPr>
        <w:spacing w:after="0"/>
        <w:ind w:left="0"/>
        <w:jc w:val="both"/>
      </w:pPr>
      <w:r>
        <w:rPr>
          <w:rFonts w:ascii="Times New Roman"/>
          <w:b w:val="false"/>
          <w:i w:val="false"/>
          <w:color w:val="000000"/>
          <w:sz w:val="28"/>
        </w:rPr>
        <w:t>
      3) документы, на основании которых принимается решение о классификации товара в несобранном виде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p>
    <w:bookmarkEnd w:id="3430"/>
    <w:bookmarkStart w:name="z3761" w:id="3431"/>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3431"/>
    <w:bookmarkStart w:name="z3762" w:id="3432"/>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3432"/>
    <w:bookmarkStart w:name="z3763" w:id="3433"/>
    <w:p>
      <w:pPr>
        <w:spacing w:after="0"/>
        <w:ind w:left="0"/>
        <w:jc w:val="both"/>
      </w:pPr>
      <w:r>
        <w:rPr>
          <w:rFonts w:ascii="Times New Roman"/>
          <w:b w:val="false"/>
          <w:i w:val="false"/>
          <w:color w:val="000000"/>
          <w:sz w:val="28"/>
        </w:rPr>
        <w:t>
      Заявление 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процедуры таможенного транзита) в отношении первой партии товара, ввезенного в несобранном или разобранном виде, в том числе в некомплектном или незавершенном виде.</w:t>
      </w:r>
    </w:p>
    <w:bookmarkEnd w:id="3433"/>
    <w:bookmarkStart w:name="z3764" w:id="3434"/>
    <w:p>
      <w:pPr>
        <w:spacing w:after="0"/>
        <w:ind w:left="0"/>
        <w:jc w:val="both"/>
      </w:pPr>
      <w:r>
        <w:rPr>
          <w:rFonts w:ascii="Times New Roman"/>
          <w:b w:val="false"/>
          <w:i w:val="false"/>
          <w:color w:val="000000"/>
          <w:sz w:val="28"/>
        </w:rPr>
        <w:t>
      Если представленные услугополучателем документы и сведения недостаточны для принятия решения о классификации товара в несобранном виде, услугодатель уведомляет услугополучателя о необходимости предоставления дополнительной информации не позднее 10 (десяти) рабочих дней с даты поступления заявления.</w:t>
      </w:r>
    </w:p>
    <w:bookmarkEnd w:id="3434"/>
    <w:bookmarkStart w:name="z3765" w:id="3435"/>
    <w:p>
      <w:pPr>
        <w:spacing w:after="0"/>
        <w:ind w:left="0"/>
        <w:jc w:val="both"/>
      </w:pPr>
      <w:r>
        <w:rPr>
          <w:rFonts w:ascii="Times New Roman"/>
          <w:b w:val="false"/>
          <w:i w:val="false"/>
          <w:color w:val="000000"/>
          <w:sz w:val="28"/>
        </w:rPr>
        <w:t>
      Дополнительная информация должна быть предоставлена в течение 30 (тридцати) календарных дней со дня письменного уведомления услугополучателя.</w:t>
      </w:r>
    </w:p>
    <w:bookmarkEnd w:id="3435"/>
    <w:bookmarkStart w:name="z3766" w:id="3436"/>
    <w:p>
      <w:pPr>
        <w:spacing w:after="0"/>
        <w:ind w:left="0"/>
        <w:jc w:val="both"/>
      </w:pPr>
      <w:r>
        <w:rPr>
          <w:rFonts w:ascii="Times New Roman"/>
          <w:b w:val="false"/>
          <w:i w:val="false"/>
          <w:color w:val="000000"/>
          <w:sz w:val="28"/>
        </w:rPr>
        <w:t>
      В случае необходимости предоставления дополнительной информации течение срока, указанного в подпункте 1) пункта 4 настоящего стандарта государственной услуги, приостанавливается и возобновляется со дня получения услугодателем последнего документа, содержащего запрашиваемые сведения.</w:t>
      </w:r>
    </w:p>
    <w:bookmarkEnd w:id="3436"/>
    <w:bookmarkStart w:name="z3767" w:id="3437"/>
    <w:p>
      <w:pPr>
        <w:spacing w:after="0"/>
        <w:ind w:left="0"/>
        <w:jc w:val="both"/>
      </w:pPr>
      <w:r>
        <w:rPr>
          <w:rFonts w:ascii="Times New Roman"/>
          <w:b w:val="false"/>
          <w:i w:val="false"/>
          <w:color w:val="000000"/>
          <w:sz w:val="28"/>
        </w:rPr>
        <w:t>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bookmarkEnd w:id="3437"/>
    <w:bookmarkStart w:name="z3768" w:id="3438"/>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3438"/>
    <w:bookmarkStart w:name="z3769" w:id="3439"/>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3439"/>
    <w:bookmarkStart w:name="z3770" w:id="3440"/>
    <w:p>
      <w:pPr>
        <w:spacing w:after="0"/>
        <w:ind w:left="0"/>
        <w:jc w:val="both"/>
      </w:pPr>
      <w:r>
        <w:rPr>
          <w:rFonts w:ascii="Times New Roman"/>
          <w:b w:val="false"/>
          <w:i w:val="false"/>
          <w:color w:val="000000"/>
          <w:sz w:val="28"/>
        </w:rPr>
        <w:t>
      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p>
    <w:bookmarkEnd w:id="3440"/>
    <w:bookmarkStart w:name="z3771" w:id="3441"/>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3441"/>
    <w:bookmarkStart w:name="z3772" w:id="3442"/>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3442"/>
    <w:bookmarkStart w:name="z3773" w:id="3443"/>
    <w:p>
      <w:pPr>
        <w:spacing w:after="0"/>
        <w:ind w:left="0"/>
        <w:jc w:val="both"/>
      </w:pPr>
      <w:r>
        <w:rPr>
          <w:rFonts w:ascii="Times New Roman"/>
          <w:b w:val="false"/>
          <w:i w:val="false"/>
          <w:color w:val="000000"/>
          <w:sz w:val="28"/>
        </w:rPr>
        <w:t>
      10. Основанием для отказа в оказании государственной услуги являются:</w:t>
      </w:r>
    </w:p>
    <w:bookmarkEnd w:id="3443"/>
    <w:bookmarkStart w:name="z3774" w:id="3444"/>
    <w:p>
      <w:pPr>
        <w:spacing w:after="0"/>
        <w:ind w:left="0"/>
        <w:jc w:val="both"/>
      </w:pPr>
      <w:r>
        <w:rPr>
          <w:rFonts w:ascii="Times New Roman"/>
          <w:b w:val="false"/>
          <w:i w:val="false"/>
          <w:color w:val="000000"/>
          <w:sz w:val="28"/>
        </w:rPr>
        <w:t>
      1) если дополнительная информация не представлена в срок установленный в пункте 9 настоящего стандарта государственной услуги либо услугополучатель отказался представить документы и сведения, необходимые для классификации товара;</w:t>
      </w:r>
    </w:p>
    <w:bookmarkEnd w:id="3444"/>
    <w:bookmarkStart w:name="z3775" w:id="3445"/>
    <w:p>
      <w:pPr>
        <w:spacing w:after="0"/>
        <w:ind w:left="0"/>
        <w:jc w:val="both"/>
      </w:pPr>
      <w:r>
        <w:rPr>
          <w:rFonts w:ascii="Times New Roman"/>
          <w:b w:val="false"/>
          <w:i w:val="false"/>
          <w:color w:val="000000"/>
          <w:sz w:val="28"/>
        </w:rPr>
        <w:t>
      2) если компоненты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правилами классификации не образуют товар, классифицируемый по коду завершенного или комплектного товара;</w:t>
      </w:r>
    </w:p>
    <w:bookmarkEnd w:id="3445"/>
    <w:bookmarkStart w:name="z3776" w:id="3446"/>
    <w:p>
      <w:pPr>
        <w:spacing w:after="0"/>
        <w:ind w:left="0"/>
        <w:jc w:val="both"/>
      </w:pPr>
      <w:r>
        <w:rPr>
          <w:rFonts w:ascii="Times New Roman"/>
          <w:b w:val="false"/>
          <w:i w:val="false"/>
          <w:color w:val="000000"/>
          <w:sz w:val="28"/>
        </w:rPr>
        <w:t>
      3) при наличии противоречивой информации, указанной в заявлении и документах, прилагаемых к нему.</w:t>
      </w:r>
    </w:p>
    <w:bookmarkEnd w:id="3446"/>
    <w:bookmarkStart w:name="z3777" w:id="3447"/>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настоящему стандарту государственной услуги.</w:t>
      </w:r>
    </w:p>
    <w:bookmarkEnd w:id="3447"/>
    <w:bookmarkStart w:name="z3778" w:id="3448"/>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3448"/>
    <w:bookmarkStart w:name="z3779" w:id="3449"/>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14 настоящего стандарта государственной услуги.</w:t>
      </w:r>
    </w:p>
    <w:bookmarkEnd w:id="3449"/>
    <w:bookmarkStart w:name="z3780" w:id="3450"/>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bookmarkEnd w:id="3450"/>
    <w:bookmarkStart w:name="z3781" w:id="3451"/>
    <w:p>
      <w:pPr>
        <w:spacing w:after="0"/>
        <w:ind w:left="0"/>
        <w:jc w:val="both"/>
      </w:pPr>
      <w:r>
        <w:rPr>
          <w:rFonts w:ascii="Times New Roman"/>
          <w:b w:val="false"/>
          <w:i w:val="false"/>
          <w:color w:val="000000"/>
          <w:sz w:val="28"/>
        </w:rPr>
        <w:t>
      В жалобе услугополучателя указываются:</w:t>
      </w:r>
    </w:p>
    <w:bookmarkEnd w:id="3451"/>
    <w:bookmarkStart w:name="z3782" w:id="3452"/>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3452"/>
    <w:bookmarkStart w:name="z3783" w:id="3453"/>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3453"/>
    <w:bookmarkStart w:name="z3784" w:id="3454"/>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3454"/>
    <w:bookmarkStart w:name="z3785" w:id="3455"/>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3455"/>
    <w:bookmarkStart w:name="z3786" w:id="3456"/>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3456"/>
    <w:bookmarkStart w:name="z3787" w:id="3457"/>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3457"/>
    <w:bookmarkStart w:name="z3788" w:id="3458"/>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3458"/>
    <w:bookmarkStart w:name="z3789" w:id="3459"/>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3459"/>
    <w:bookmarkStart w:name="z3790" w:id="3460"/>
    <w:p>
      <w:pPr>
        <w:spacing w:after="0"/>
        <w:ind w:left="0"/>
        <w:jc w:val="both"/>
      </w:pPr>
      <w:r>
        <w:rPr>
          <w:rFonts w:ascii="Times New Roman"/>
          <w:b w:val="false"/>
          <w:i w:val="false"/>
          <w:color w:val="000000"/>
          <w:sz w:val="28"/>
        </w:rPr>
        <w:t>
      Работник Государственной корпорации:</w:t>
      </w:r>
    </w:p>
    <w:bookmarkEnd w:id="3460"/>
    <w:bookmarkStart w:name="z3791" w:id="3461"/>
    <w:p>
      <w:pPr>
        <w:spacing w:after="0"/>
        <w:ind w:left="0"/>
        <w:jc w:val="both"/>
      </w:pPr>
      <w:r>
        <w:rPr>
          <w:rFonts w:ascii="Times New Roman"/>
          <w:b w:val="false"/>
          <w:i w:val="false"/>
          <w:color w:val="000000"/>
          <w:sz w:val="28"/>
        </w:rPr>
        <w:t>
      осуществляет идентификацию услугополучателя;</w:t>
      </w:r>
    </w:p>
    <w:bookmarkEnd w:id="3461"/>
    <w:bookmarkStart w:name="z3792" w:id="3462"/>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3462"/>
    <w:bookmarkStart w:name="z3793" w:id="3463"/>
    <w:p>
      <w:pPr>
        <w:spacing w:after="0"/>
        <w:ind w:left="0"/>
        <w:jc w:val="both"/>
      </w:pPr>
      <w:r>
        <w:rPr>
          <w:rFonts w:ascii="Times New Roman"/>
          <w:b w:val="false"/>
          <w:i w:val="false"/>
          <w:color w:val="000000"/>
          <w:sz w:val="28"/>
        </w:rPr>
        <w:t>
      разъясняет основные правила подачи видеообращения;</w:t>
      </w:r>
    </w:p>
    <w:bookmarkEnd w:id="3463"/>
    <w:bookmarkStart w:name="z3794" w:id="3464"/>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3464"/>
    <w:bookmarkStart w:name="z3795" w:id="3465"/>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3465"/>
    <w:bookmarkStart w:name="z3796" w:id="3466"/>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3466"/>
    <w:bookmarkStart w:name="z3797" w:id="3467"/>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3467"/>
    <w:bookmarkStart w:name="z3798" w:id="3468"/>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3468"/>
    <w:bookmarkStart w:name="z3799" w:id="3469"/>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3469"/>
    <w:bookmarkStart w:name="z3800" w:id="3470"/>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 и через Государственные корпорации</w:t>
      </w:r>
    </w:p>
    <w:bookmarkEnd w:id="3470"/>
    <w:bookmarkStart w:name="z3801" w:id="3471"/>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8-800-080-7777.</w:t>
      </w:r>
    </w:p>
    <w:bookmarkEnd w:id="3471"/>
    <w:bookmarkStart w:name="z3802" w:id="3472"/>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3472"/>
    <w:bookmarkStart w:name="z3803" w:id="3473"/>
    <w:p>
      <w:pPr>
        <w:spacing w:after="0"/>
        <w:ind w:left="0"/>
        <w:jc w:val="both"/>
      </w:pPr>
      <w:r>
        <w:rPr>
          <w:rFonts w:ascii="Times New Roman"/>
          <w:b w:val="false"/>
          <w:i w:val="false"/>
          <w:color w:val="000000"/>
          <w:sz w:val="28"/>
        </w:rPr>
        <w:t>
      услугодателя – www.kgd.gov.kz, www.minfin.gov.kz;</w:t>
      </w:r>
    </w:p>
    <w:bookmarkEnd w:id="3473"/>
    <w:bookmarkStart w:name="z3804" w:id="3474"/>
    <w:p>
      <w:pPr>
        <w:spacing w:after="0"/>
        <w:ind w:left="0"/>
        <w:jc w:val="both"/>
      </w:pPr>
      <w:r>
        <w:rPr>
          <w:rFonts w:ascii="Times New Roman"/>
          <w:b w:val="false"/>
          <w:i w:val="false"/>
          <w:color w:val="000000"/>
          <w:sz w:val="28"/>
        </w:rPr>
        <w:t xml:space="preserve">
      Государственной корпорации – www.gov4c.kz.      </w:t>
      </w:r>
    </w:p>
    <w:bookmarkEnd w:id="3474"/>
    <w:bookmarkStart w:name="z3805" w:id="3475"/>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3475"/>
    <w:bookmarkStart w:name="z3806" w:id="3476"/>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34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решения о классификации товара</w:t>
            </w:r>
            <w:r>
              <w:br/>
            </w:r>
            <w:r>
              <w:rPr>
                <w:rFonts w:ascii="Times New Roman"/>
                <w:b w:val="false"/>
                <w:i w:val="false"/>
                <w:color w:val="000000"/>
                <w:sz w:val="20"/>
              </w:rPr>
              <w:t>в несобранном или разобранном виде,</w:t>
            </w:r>
            <w:r>
              <w:br/>
            </w:r>
            <w:r>
              <w:rPr>
                <w:rFonts w:ascii="Times New Roman"/>
                <w:b w:val="false"/>
                <w:i w:val="false"/>
                <w:color w:val="000000"/>
                <w:sz w:val="20"/>
              </w:rPr>
              <w:t>в том числе в некомплектном или незавершенном виде,</w:t>
            </w:r>
            <w:r>
              <w:br/>
            </w:r>
            <w:r>
              <w:rPr>
                <w:rFonts w:ascii="Times New Roman"/>
                <w:b w:val="false"/>
                <w:i w:val="false"/>
                <w:color w:val="000000"/>
                <w:sz w:val="20"/>
              </w:rPr>
              <w:t>ввоз которого предполагается различными партиями</w:t>
            </w:r>
            <w:r>
              <w:br/>
            </w:r>
            <w:r>
              <w:rPr>
                <w:rFonts w:ascii="Times New Roman"/>
                <w:b w:val="false"/>
                <w:i w:val="false"/>
                <w:color w:val="000000"/>
                <w:sz w:val="20"/>
              </w:rPr>
              <w:t>в течение определенного периода времени"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809" w:id="3477"/>
    <w:p>
      <w:pPr>
        <w:spacing w:after="0"/>
        <w:ind w:left="0"/>
        <w:jc w:val="left"/>
      </w:pPr>
      <w:r>
        <w:rPr>
          <w:rFonts w:ascii="Times New Roman"/>
          <w:b/>
          <w:i w:val="false"/>
          <w:color w:val="000000"/>
        </w:rPr>
        <w:t xml:space="preserve"> Заявление о принятии решения о классификации товара в несобранном или разобранном виде, в том числе в некомплектном или незавершенном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bookmarkEnd w:id="3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63"/>
        <w:gridCol w:w="5637"/>
      </w:tblGrid>
      <w:tr>
        <w:trPr>
          <w:trHeight w:val="30" w:hRule="atLeast"/>
        </w:trPr>
        <w:tc>
          <w:tcPr>
            <w:tcW w:w="6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Заявитель (наименование юридического лица, юридический адрес, бизнес-идентификационный номер)</w:t>
            </w:r>
          </w:p>
        </w:tc>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органа государственных доходов, где будет осуществляться декларирование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Сведения о товаре (наименование товара, перечень компонентов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Таможенная процедура, под которую будет помещен товар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Сведения о сроке поставки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Номер и дата внешнеторгового договора (контракт)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 настоящему заявлению прилагаются следующие документы:**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0" w:id="3478"/>
          <w:p>
            <w:pPr>
              <w:spacing w:after="20"/>
              <w:ind w:left="20"/>
              <w:jc w:val="both"/>
            </w:pPr>
            <w:r>
              <w:rPr>
                <w:rFonts w:ascii="Times New Roman"/>
                <w:b w:val="false"/>
                <w:i w:val="false"/>
                <w:color w:val="000000"/>
                <w:sz w:val="20"/>
              </w:rPr>
              <w:t>
7. Вид документа для получения Решения о классификации товара в несобранном или разобранном виде, в том числе в некомплектном или незавершенном виде:</w:t>
            </w:r>
            <w:r>
              <w:br/>
            </w:r>
            <w:r>
              <w:rPr>
                <w:rFonts w:ascii="Times New Roman"/>
                <w:b w:val="false"/>
                <w:i w:val="false"/>
                <w:color w:val="000000"/>
                <w:sz w:val="20"/>
              </w:rPr>
              <w:t xml:space="preserve">
электронный </w:t>
            </w:r>
          </w:p>
          <w:bookmarkEnd w:id="3478"/>
          <w:p>
            <w:pPr>
              <w:spacing w:after="20"/>
              <w:ind w:left="2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304800" cy="317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бумажный носитель </w:t>
            </w:r>
          </w:p>
          <w:p>
            <w:pPr>
              <w:spacing w:after="20"/>
              <w:ind w:left="2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3048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Я заявляю, что вся информация, заявленная по данной форме и приложения к заявлению являются правдивыми, точными и достоверными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Подпись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Дата: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Телефон: Факс: Электронная почта:</w:t>
            </w:r>
          </w:p>
        </w:tc>
      </w:tr>
    </w:tbl>
    <w:bookmarkStart w:name="z3811" w:id="3479"/>
    <w:p>
      <w:pPr>
        <w:spacing w:after="0"/>
        <w:ind w:left="0"/>
        <w:jc w:val="both"/>
      </w:pPr>
      <w:r>
        <w:rPr>
          <w:rFonts w:ascii="Times New Roman"/>
          <w:b w:val="false"/>
          <w:i w:val="false"/>
          <w:color w:val="000000"/>
          <w:sz w:val="28"/>
        </w:rPr>
        <w:t>
      * Приложите дополнительный лист, в случае если при заполнении графы 3 недостаточно места для указания сведений о товаре.</w:t>
      </w:r>
    </w:p>
    <w:bookmarkEnd w:id="3479"/>
    <w:bookmarkStart w:name="z3812" w:id="3480"/>
    <w:p>
      <w:pPr>
        <w:spacing w:after="0"/>
        <w:ind w:left="0"/>
        <w:jc w:val="both"/>
      </w:pPr>
      <w:r>
        <w:rPr>
          <w:rFonts w:ascii="Times New Roman"/>
          <w:b w:val="false"/>
          <w:i w:val="false"/>
          <w:color w:val="000000"/>
          <w:sz w:val="28"/>
        </w:rPr>
        <w:t xml:space="preserve">
      ** В данной графе указывается перечень документов, которые прилагаются к заявлению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49 Кодекса Республики Казахстан "О таможенном регулировании в Республике Казахстан"</w:t>
      </w:r>
    </w:p>
    <w:bookmarkEnd w:id="34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решения о классификации товара</w:t>
            </w:r>
            <w:r>
              <w:br/>
            </w:r>
            <w:r>
              <w:rPr>
                <w:rFonts w:ascii="Times New Roman"/>
                <w:b w:val="false"/>
                <w:i w:val="false"/>
                <w:color w:val="000000"/>
                <w:sz w:val="20"/>
              </w:rPr>
              <w:t>в несобранном или разобранном виде,</w:t>
            </w:r>
            <w:r>
              <w:br/>
            </w:r>
            <w:r>
              <w:rPr>
                <w:rFonts w:ascii="Times New Roman"/>
                <w:b w:val="false"/>
                <w:i w:val="false"/>
                <w:color w:val="000000"/>
                <w:sz w:val="20"/>
              </w:rPr>
              <w:t>в том числе в некомплектном или незавершенном виде,</w:t>
            </w:r>
            <w:r>
              <w:br/>
            </w:r>
            <w:r>
              <w:rPr>
                <w:rFonts w:ascii="Times New Roman"/>
                <w:b w:val="false"/>
                <w:i w:val="false"/>
                <w:color w:val="000000"/>
                <w:sz w:val="20"/>
              </w:rPr>
              <w:t>ввоз которого предполагается различными партиями</w:t>
            </w:r>
            <w:r>
              <w:br/>
            </w:r>
            <w:r>
              <w:rPr>
                <w:rFonts w:ascii="Times New Roman"/>
                <w:b w:val="false"/>
                <w:i w:val="false"/>
                <w:color w:val="000000"/>
                <w:sz w:val="20"/>
              </w:rPr>
              <w:t>в течение определенного периода времени"</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bookmarkStart w:name="z3815" w:id="3481"/>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3481"/>
    <w:bookmarkStart w:name="z3816" w:id="3482"/>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Государственная корпорация "Правительство для граждан" (указать адрес) отказывает в приеме документов на оказание государственной услуги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ввиду представления Вами неполного пакета документов согласно перечню, предусмотренному стандартом государственной услуги, а именно:</w:t>
      </w:r>
    </w:p>
    <w:bookmarkEnd w:id="3482"/>
    <w:bookmarkStart w:name="z3817" w:id="3483"/>
    <w:p>
      <w:pPr>
        <w:spacing w:after="0"/>
        <w:ind w:left="0"/>
        <w:jc w:val="both"/>
      </w:pPr>
      <w:r>
        <w:rPr>
          <w:rFonts w:ascii="Times New Roman"/>
          <w:b w:val="false"/>
          <w:i w:val="false"/>
          <w:color w:val="000000"/>
          <w:sz w:val="28"/>
        </w:rPr>
        <w:t>
      Наименование отсутствующих документов:</w:t>
      </w:r>
    </w:p>
    <w:bookmarkEnd w:id="3483"/>
    <w:bookmarkStart w:name="z3818" w:id="3484"/>
    <w:p>
      <w:pPr>
        <w:spacing w:after="0"/>
        <w:ind w:left="0"/>
        <w:jc w:val="both"/>
      </w:pPr>
      <w:r>
        <w:rPr>
          <w:rFonts w:ascii="Times New Roman"/>
          <w:b w:val="false"/>
          <w:i w:val="false"/>
          <w:color w:val="000000"/>
          <w:sz w:val="28"/>
        </w:rPr>
        <w:t>
      1)________________________________________;</w:t>
      </w:r>
    </w:p>
    <w:bookmarkEnd w:id="3484"/>
    <w:bookmarkStart w:name="z3819" w:id="3485"/>
    <w:p>
      <w:pPr>
        <w:spacing w:after="0"/>
        <w:ind w:left="0"/>
        <w:jc w:val="both"/>
      </w:pPr>
      <w:r>
        <w:rPr>
          <w:rFonts w:ascii="Times New Roman"/>
          <w:b w:val="false"/>
          <w:i w:val="false"/>
          <w:color w:val="000000"/>
          <w:sz w:val="28"/>
        </w:rPr>
        <w:t>
      2) ________________________________________;</w:t>
      </w:r>
    </w:p>
    <w:bookmarkEnd w:id="3485"/>
    <w:bookmarkStart w:name="z3820" w:id="3486"/>
    <w:p>
      <w:pPr>
        <w:spacing w:after="0"/>
        <w:ind w:left="0"/>
        <w:jc w:val="both"/>
      </w:pPr>
      <w:r>
        <w:rPr>
          <w:rFonts w:ascii="Times New Roman"/>
          <w:b w:val="false"/>
          <w:i w:val="false"/>
          <w:color w:val="000000"/>
          <w:sz w:val="28"/>
        </w:rPr>
        <w:t>
      3)….</w:t>
      </w:r>
    </w:p>
    <w:bookmarkEnd w:id="3486"/>
    <w:bookmarkStart w:name="z3821" w:id="3487"/>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bookmarkEnd w:id="3487"/>
    <w:bookmarkStart w:name="z3822" w:id="3488"/>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3488"/>
    <w:bookmarkStart w:name="z3823" w:id="3489"/>
    <w:p>
      <w:pPr>
        <w:spacing w:after="0"/>
        <w:ind w:left="0"/>
        <w:jc w:val="both"/>
      </w:pPr>
      <w:r>
        <w:rPr>
          <w:rFonts w:ascii="Times New Roman"/>
          <w:b w:val="false"/>
          <w:i w:val="false"/>
          <w:color w:val="000000"/>
          <w:sz w:val="28"/>
        </w:rPr>
        <w:t>
       Исполнитель: Ф.И.О (при его наличии)._____________</w:t>
      </w:r>
    </w:p>
    <w:bookmarkEnd w:id="3489"/>
    <w:bookmarkStart w:name="z3824" w:id="3490"/>
    <w:p>
      <w:pPr>
        <w:spacing w:after="0"/>
        <w:ind w:left="0"/>
        <w:jc w:val="both"/>
      </w:pPr>
      <w:r>
        <w:rPr>
          <w:rFonts w:ascii="Times New Roman"/>
          <w:b w:val="false"/>
          <w:i w:val="false"/>
          <w:color w:val="000000"/>
          <w:sz w:val="28"/>
        </w:rPr>
        <w:t>
      Телефон __________</w:t>
      </w:r>
    </w:p>
    <w:bookmarkEnd w:id="3490"/>
    <w:bookmarkStart w:name="z3825" w:id="3491"/>
    <w:p>
      <w:pPr>
        <w:spacing w:after="0"/>
        <w:ind w:left="0"/>
        <w:jc w:val="both"/>
      </w:pPr>
      <w:r>
        <w:rPr>
          <w:rFonts w:ascii="Times New Roman"/>
          <w:b w:val="false"/>
          <w:i w:val="false"/>
          <w:color w:val="000000"/>
          <w:sz w:val="28"/>
        </w:rPr>
        <w:t>
      Получил: Ф.И.О (при его наличии). / подпись услугополучателя</w:t>
      </w:r>
    </w:p>
    <w:bookmarkEnd w:id="3491"/>
    <w:bookmarkStart w:name="z3826" w:id="3492"/>
    <w:p>
      <w:pPr>
        <w:spacing w:after="0"/>
        <w:ind w:left="0"/>
        <w:jc w:val="both"/>
      </w:pPr>
      <w:r>
        <w:rPr>
          <w:rFonts w:ascii="Times New Roman"/>
          <w:b w:val="false"/>
          <w:i w:val="false"/>
          <w:color w:val="000000"/>
          <w:sz w:val="28"/>
        </w:rPr>
        <w:t>
      "___" _________ 20__ год</w:t>
      </w:r>
    </w:p>
    <w:bookmarkEnd w:id="34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3829" w:id="3493"/>
    <w:p>
      <w:pPr>
        <w:spacing w:after="0"/>
        <w:ind w:left="0"/>
        <w:jc w:val="left"/>
      </w:pPr>
      <w:r>
        <w:rPr>
          <w:rFonts w:ascii="Times New Roman"/>
          <w:b/>
          <w:i w:val="false"/>
          <w:color w:val="000000"/>
        </w:rPr>
        <w:t xml:space="preserve"> Стандарт государственной услуги "Таможенная очистка товаров"</w:t>
      </w:r>
    </w:p>
    <w:bookmarkEnd w:id="3493"/>
    <w:bookmarkStart w:name="z3830" w:id="3494"/>
    <w:p>
      <w:pPr>
        <w:spacing w:after="0"/>
        <w:ind w:left="0"/>
        <w:jc w:val="left"/>
      </w:pPr>
      <w:r>
        <w:rPr>
          <w:rFonts w:ascii="Times New Roman"/>
          <w:b/>
          <w:i w:val="false"/>
          <w:color w:val="000000"/>
        </w:rPr>
        <w:t xml:space="preserve"> 1. Общие положения</w:t>
      </w:r>
    </w:p>
    <w:bookmarkEnd w:id="3494"/>
    <w:bookmarkStart w:name="z3831" w:id="3495"/>
    <w:p>
      <w:pPr>
        <w:spacing w:after="0"/>
        <w:ind w:left="0"/>
        <w:jc w:val="both"/>
      </w:pPr>
      <w:r>
        <w:rPr>
          <w:rFonts w:ascii="Times New Roman"/>
          <w:b w:val="false"/>
          <w:i w:val="false"/>
          <w:color w:val="000000"/>
          <w:sz w:val="28"/>
        </w:rPr>
        <w:t>
      1. Государственная услуга "Таможенная очистка товаров" (далее – государственная услуга).</w:t>
      </w:r>
    </w:p>
    <w:bookmarkEnd w:id="3495"/>
    <w:bookmarkStart w:name="z3832" w:id="3496"/>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3496"/>
    <w:bookmarkStart w:name="z3833" w:id="3497"/>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3497"/>
    <w:bookmarkStart w:name="z3834" w:id="3498"/>
    <w:p>
      <w:pPr>
        <w:spacing w:after="0"/>
        <w:ind w:left="0"/>
        <w:jc w:val="both"/>
      </w:pPr>
      <w:r>
        <w:rPr>
          <w:rFonts w:ascii="Times New Roman"/>
          <w:b w:val="false"/>
          <w:i w:val="false"/>
          <w:color w:val="000000"/>
          <w:sz w:val="28"/>
        </w:rPr>
        <w:t>
      Прием декларации на товары и выдача результата оказания государственной услуги осуществляются услугодателем через:</w:t>
      </w:r>
    </w:p>
    <w:bookmarkEnd w:id="3498"/>
    <w:bookmarkStart w:name="z3835" w:id="3499"/>
    <w:p>
      <w:pPr>
        <w:spacing w:after="0"/>
        <w:ind w:left="0"/>
        <w:jc w:val="both"/>
      </w:pPr>
      <w:r>
        <w:rPr>
          <w:rFonts w:ascii="Times New Roman"/>
          <w:b w:val="false"/>
          <w:i w:val="false"/>
          <w:color w:val="000000"/>
          <w:sz w:val="28"/>
        </w:rPr>
        <w:t xml:space="preserve">
      1) информационную систему "АСТАНА-1" (далее – информационная система); </w:t>
      </w:r>
    </w:p>
    <w:bookmarkEnd w:id="3499"/>
    <w:bookmarkStart w:name="z3836" w:id="3500"/>
    <w:p>
      <w:pPr>
        <w:spacing w:after="0"/>
        <w:ind w:left="0"/>
        <w:jc w:val="both"/>
      </w:pPr>
      <w:r>
        <w:rPr>
          <w:rFonts w:ascii="Times New Roman"/>
          <w:b w:val="false"/>
          <w:i w:val="false"/>
          <w:color w:val="000000"/>
          <w:sz w:val="28"/>
        </w:rPr>
        <w:t>
      2) канцелярию услугодателя.</w:t>
      </w:r>
    </w:p>
    <w:bookmarkEnd w:id="3500"/>
    <w:bookmarkStart w:name="z3837" w:id="3501"/>
    <w:p>
      <w:pPr>
        <w:spacing w:after="0"/>
        <w:ind w:left="0"/>
        <w:jc w:val="left"/>
      </w:pPr>
      <w:r>
        <w:rPr>
          <w:rFonts w:ascii="Times New Roman"/>
          <w:b/>
          <w:i w:val="false"/>
          <w:color w:val="000000"/>
        </w:rPr>
        <w:t xml:space="preserve"> 2. Порядок оказания государственной услуги</w:t>
      </w:r>
    </w:p>
    <w:bookmarkEnd w:id="3501"/>
    <w:bookmarkStart w:name="z3838" w:id="3502"/>
    <w:p>
      <w:pPr>
        <w:spacing w:after="0"/>
        <w:ind w:left="0"/>
        <w:jc w:val="both"/>
      </w:pPr>
      <w:r>
        <w:rPr>
          <w:rFonts w:ascii="Times New Roman"/>
          <w:b w:val="false"/>
          <w:i w:val="false"/>
          <w:color w:val="000000"/>
          <w:sz w:val="28"/>
        </w:rPr>
        <w:t>
      4. Срок оказания государственной услуги:</w:t>
      </w:r>
    </w:p>
    <w:bookmarkEnd w:id="3502"/>
    <w:bookmarkStart w:name="z3839" w:id="3503"/>
    <w:p>
      <w:pPr>
        <w:spacing w:after="0"/>
        <w:ind w:left="0"/>
        <w:jc w:val="both"/>
      </w:pPr>
      <w:r>
        <w:rPr>
          <w:rFonts w:ascii="Times New Roman"/>
          <w:b w:val="false"/>
          <w:i w:val="false"/>
          <w:color w:val="000000"/>
          <w:sz w:val="28"/>
        </w:rPr>
        <w:t>
      1) выпуск товаров должен быть завершен в течение 4 (четырех) часов с момента регистрации декларации на товары в виде элетронного документа (далее – Декларация) либо с момента наступления одного из обстоятельств, указанных в подпункте 2 настоящего пункта, а в случаях, если Декларация зарегистрирована менее чем за 4 (четыре) часа до окончания времени работы услугодателя либо одно из обстоятельств, указанных в подпункте 2 настоящего пункта, наступило менее чем за 4 (четыре) часа до окончания времени работы услугодателя – в течение 4 (четырех) часов с момента начала времени работы этого услугодателя, за исключением случаев, предусмотренных настоящим пунктом.</w:t>
      </w:r>
    </w:p>
    <w:bookmarkEnd w:id="3503"/>
    <w:bookmarkStart w:name="z3840" w:id="3504"/>
    <w:p>
      <w:pPr>
        <w:spacing w:after="0"/>
        <w:ind w:left="0"/>
        <w:jc w:val="both"/>
      </w:pPr>
      <w:r>
        <w:rPr>
          <w:rFonts w:ascii="Times New Roman"/>
          <w:b w:val="false"/>
          <w:i w:val="false"/>
          <w:color w:val="000000"/>
          <w:sz w:val="28"/>
        </w:rPr>
        <w:t>
      2) при предварительном таможенном декларировании товаров сроки выпуска товаров, исчисляются с момента наступления одного из следующих обстоятельств:</w:t>
      </w:r>
    </w:p>
    <w:bookmarkEnd w:id="3504"/>
    <w:bookmarkStart w:name="z3841" w:id="3505"/>
    <w:p>
      <w:pPr>
        <w:spacing w:after="0"/>
        <w:ind w:left="0"/>
        <w:jc w:val="both"/>
      </w:pPr>
      <w:r>
        <w:rPr>
          <w:rFonts w:ascii="Times New Roman"/>
          <w:b w:val="false"/>
          <w:i w:val="false"/>
          <w:color w:val="000000"/>
          <w:sz w:val="28"/>
        </w:rPr>
        <w:t xml:space="preserve">
      изменение (дополнение) сведений, заявленных в Декларации – при условии, что услугодателем, зарегистрировавшим Декларацию, получено уведомление о размещении товаров в зоне таможенного контроля, указанной в Декларации, а в отношении товаров, перевозимых водными судами, – услугодателем выдано разрешение на их выгрузку в месте прибытия, указанном в Декларации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185 Кодекса Республики Казахстан от 26 декабря 2017 года "О таможенном регулировании в Республике Казахстан" (далее – Кодекс);</w:t>
      </w:r>
    </w:p>
    <w:bookmarkEnd w:id="3505"/>
    <w:bookmarkStart w:name="z3842" w:id="3506"/>
    <w:p>
      <w:pPr>
        <w:spacing w:after="0"/>
        <w:ind w:left="0"/>
        <w:jc w:val="both"/>
      </w:pPr>
      <w:r>
        <w:rPr>
          <w:rFonts w:ascii="Times New Roman"/>
          <w:b w:val="false"/>
          <w:i w:val="false"/>
          <w:color w:val="000000"/>
          <w:sz w:val="28"/>
        </w:rPr>
        <w:t xml:space="preserve">
      получение услугодателем, зарегистрировавшим Декларацию, уведомления о размещении товаров в зоне таможенного контроля, указанной в Декларации, а в отношении товаров, перевозимых водными судами, – выдача таможенным органом разрешения на их выгрузку в месте прибытия, указанном в Декларации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185 Кодекса, – при условии, что услугодатель уведомлен об отсутствии необходимости внесения изменений (дополнений) в поданную таможенную декларацию либо изменения (дополнения) внесены в сведения, заявленные в Декларации до получения услугодателем уведомления о размещении товаров в зоне таможенного контроля, указанной в Декларации, или получения разрешения на выгрузку в месте прибытия, указанном в Декларации в соответствии с пунктом 4 статьи 185 Кодекса в отношении товаров, перевозимых водными судами;</w:t>
      </w:r>
    </w:p>
    <w:bookmarkEnd w:id="3506"/>
    <w:bookmarkStart w:name="z3843" w:id="3507"/>
    <w:p>
      <w:pPr>
        <w:spacing w:after="0"/>
        <w:ind w:left="0"/>
        <w:jc w:val="both"/>
      </w:pPr>
      <w:r>
        <w:rPr>
          <w:rFonts w:ascii="Times New Roman"/>
          <w:b w:val="false"/>
          <w:i w:val="false"/>
          <w:color w:val="000000"/>
          <w:sz w:val="28"/>
        </w:rPr>
        <w:t xml:space="preserve">
      3) выпуск товаров должен быть завершен не позднее 1 (одного) рабочего дня, следующего за днем регистрации Декларации либо за днем наступления одного из обстоятельств, указанных в подпункте 2 настоящего пункта, если в течение времени, указанного в подпункте 1 настоящего пункта, наступило одно из следующих обстоятельств: </w:t>
      </w:r>
    </w:p>
    <w:bookmarkEnd w:id="3507"/>
    <w:bookmarkStart w:name="z3844" w:id="3508"/>
    <w:p>
      <w:pPr>
        <w:spacing w:after="0"/>
        <w:ind w:left="0"/>
        <w:jc w:val="both"/>
      </w:pPr>
      <w:r>
        <w:rPr>
          <w:rFonts w:ascii="Times New Roman"/>
          <w:b w:val="false"/>
          <w:i w:val="false"/>
          <w:color w:val="000000"/>
          <w:sz w:val="28"/>
        </w:rPr>
        <w:t xml:space="preserve">
      услугодателем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410 Кодекса запрошены документы, подтверждающие сведения, заявленные в Декларации, и (или) принято решение о проведении таможенного контроля в иных формах либо о применении мер, обеспечивающих проведение таможенного контроля;</w:t>
      </w:r>
    </w:p>
    <w:bookmarkEnd w:id="3508"/>
    <w:bookmarkStart w:name="z3845" w:id="3509"/>
    <w:p>
      <w:pPr>
        <w:spacing w:after="0"/>
        <w:ind w:left="0"/>
        <w:jc w:val="both"/>
      </w:pPr>
      <w:r>
        <w:rPr>
          <w:rFonts w:ascii="Times New Roman"/>
          <w:b w:val="false"/>
          <w:i w:val="false"/>
          <w:color w:val="000000"/>
          <w:sz w:val="28"/>
        </w:rPr>
        <w:t xml:space="preserve">
      услугополучатель обратился в таможенный орган с мотивированным обращением об изменении (дополнении) сведений, заявленных в таможенной декларации,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183 Кодекса;</w:t>
      </w:r>
    </w:p>
    <w:bookmarkEnd w:id="3509"/>
    <w:bookmarkStart w:name="z3846" w:id="3510"/>
    <w:p>
      <w:pPr>
        <w:spacing w:after="0"/>
        <w:ind w:left="0"/>
        <w:jc w:val="both"/>
      </w:pPr>
      <w:r>
        <w:rPr>
          <w:rFonts w:ascii="Times New Roman"/>
          <w:b w:val="false"/>
          <w:i w:val="false"/>
          <w:color w:val="000000"/>
          <w:sz w:val="28"/>
        </w:rPr>
        <w:t xml:space="preserve">
      услугополучателем не выполнено требование таможенного органа об изменении (дополнении) сведений, заявленных в таможенной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183 Кодекса.</w:t>
      </w:r>
    </w:p>
    <w:bookmarkEnd w:id="3510"/>
    <w:bookmarkStart w:name="z3847" w:id="3511"/>
    <w:p>
      <w:pPr>
        <w:spacing w:after="0"/>
        <w:ind w:left="0"/>
        <w:jc w:val="both"/>
      </w:pPr>
      <w:r>
        <w:rPr>
          <w:rFonts w:ascii="Times New Roman"/>
          <w:b w:val="false"/>
          <w:i w:val="false"/>
          <w:color w:val="000000"/>
          <w:sz w:val="28"/>
        </w:rPr>
        <w:t>
      4) срок выпуска товаров, указанный в подпункте 3 настоящего пункта, может быть продлен на время, необходимое для:</w:t>
      </w:r>
    </w:p>
    <w:bookmarkEnd w:id="3511"/>
    <w:bookmarkStart w:name="z3848" w:id="3512"/>
    <w:p>
      <w:pPr>
        <w:spacing w:after="0"/>
        <w:ind w:left="0"/>
        <w:jc w:val="both"/>
      </w:pPr>
      <w:r>
        <w:rPr>
          <w:rFonts w:ascii="Times New Roman"/>
          <w:b w:val="false"/>
          <w:i w:val="false"/>
          <w:color w:val="000000"/>
          <w:sz w:val="28"/>
        </w:rPr>
        <w:t>
      проведения или завершения начатого таможенного контроля с применением предусмотренных Кодексом форм таможенного контроля и (или) мер, обеспечивающих проведение таможенного контроля;</w:t>
      </w:r>
    </w:p>
    <w:bookmarkEnd w:id="3512"/>
    <w:bookmarkStart w:name="z3849" w:id="3513"/>
    <w:p>
      <w:pPr>
        <w:spacing w:after="0"/>
        <w:ind w:left="0"/>
        <w:jc w:val="both"/>
      </w:pPr>
      <w:r>
        <w:rPr>
          <w:rFonts w:ascii="Times New Roman"/>
          <w:b w:val="false"/>
          <w:i w:val="false"/>
          <w:color w:val="000000"/>
          <w:sz w:val="28"/>
        </w:rPr>
        <w:t xml:space="preserve">
      выполнения требования услугодателя об изменении (дополнении) сведений, заявленных в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183 Кодекса;</w:t>
      </w:r>
    </w:p>
    <w:bookmarkEnd w:id="3513"/>
    <w:bookmarkStart w:name="z3850" w:id="3514"/>
    <w:p>
      <w:pPr>
        <w:spacing w:after="0"/>
        <w:ind w:left="0"/>
        <w:jc w:val="both"/>
      </w:pPr>
      <w:r>
        <w:rPr>
          <w:rFonts w:ascii="Times New Roman"/>
          <w:b w:val="false"/>
          <w:i w:val="false"/>
          <w:color w:val="000000"/>
          <w:sz w:val="28"/>
        </w:rPr>
        <w:t xml:space="preserve">
      предоставления обеспечения исполнения обязанности по уплате таможенных пошлин, налогов, специальных, антидемпинговых, компенсационных пошлин в соответствии со </w:t>
      </w:r>
      <w:r>
        <w:rPr>
          <w:rFonts w:ascii="Times New Roman"/>
          <w:b w:val="false"/>
          <w:i w:val="false"/>
          <w:color w:val="000000"/>
          <w:sz w:val="28"/>
        </w:rPr>
        <w:t>статьями 195</w:t>
      </w:r>
      <w:r>
        <w:rPr>
          <w:rFonts w:ascii="Times New Roman"/>
          <w:b w:val="false"/>
          <w:i w:val="false"/>
          <w:color w:val="000000"/>
          <w:sz w:val="28"/>
        </w:rPr>
        <w:t xml:space="preserve"> и </w:t>
      </w:r>
      <w:r>
        <w:rPr>
          <w:rFonts w:ascii="Times New Roman"/>
          <w:b w:val="false"/>
          <w:i w:val="false"/>
          <w:color w:val="000000"/>
          <w:sz w:val="28"/>
        </w:rPr>
        <w:t>196</w:t>
      </w:r>
      <w:r>
        <w:rPr>
          <w:rFonts w:ascii="Times New Roman"/>
          <w:b w:val="false"/>
          <w:i w:val="false"/>
          <w:color w:val="000000"/>
          <w:sz w:val="28"/>
        </w:rPr>
        <w:t xml:space="preserve"> Кодекса;</w:t>
      </w:r>
    </w:p>
    <w:bookmarkEnd w:id="3514"/>
    <w:bookmarkStart w:name="z3851" w:id="3515"/>
    <w:p>
      <w:pPr>
        <w:spacing w:after="0"/>
        <w:ind w:left="0"/>
        <w:jc w:val="both"/>
      </w:pPr>
      <w:r>
        <w:rPr>
          <w:rFonts w:ascii="Times New Roman"/>
          <w:b w:val="false"/>
          <w:i w:val="false"/>
          <w:color w:val="000000"/>
          <w:sz w:val="28"/>
        </w:rPr>
        <w:t>
      5) срок выпуска товаров продлевается с разрешения руководителя услугодателя, уполномоченного им заместителя руководителя услугодателя либо лиц, их замещающих;</w:t>
      </w:r>
    </w:p>
    <w:bookmarkEnd w:id="3515"/>
    <w:bookmarkStart w:name="z3852" w:id="3516"/>
    <w:p>
      <w:pPr>
        <w:spacing w:after="0"/>
        <w:ind w:left="0"/>
        <w:jc w:val="both"/>
      </w:pPr>
      <w:r>
        <w:rPr>
          <w:rFonts w:ascii="Times New Roman"/>
          <w:b w:val="false"/>
          <w:i w:val="false"/>
          <w:color w:val="000000"/>
          <w:sz w:val="28"/>
        </w:rPr>
        <w:t>
      6) при продлении срока выпуска товаров выпуск товаров должен быть завершен услугодателем не позднее 10 (десяти) рабочих дней со дня, следующего за днем регистрации Декларации либо за днем наступления одного из обстоятельств, указанных в подпункте 2 настоящего пункта, если иное не установлено Кодексом;</w:t>
      </w:r>
    </w:p>
    <w:bookmarkEnd w:id="3516"/>
    <w:bookmarkStart w:name="z3853" w:id="3517"/>
    <w:p>
      <w:pPr>
        <w:spacing w:after="0"/>
        <w:ind w:left="0"/>
        <w:jc w:val="both"/>
      </w:pPr>
      <w:r>
        <w:rPr>
          <w:rFonts w:ascii="Times New Roman"/>
          <w:b w:val="false"/>
          <w:i w:val="false"/>
          <w:color w:val="000000"/>
          <w:sz w:val="28"/>
        </w:rPr>
        <w:t xml:space="preserve">
      7) в случае, если проверка таможенных, иных документов и (или) сведений не может быть завершена в срок, установленный подпунктом 6 настоящего пункта, и выпуск товаров в соответствии со </w:t>
      </w:r>
      <w:r>
        <w:rPr>
          <w:rFonts w:ascii="Times New Roman"/>
          <w:b w:val="false"/>
          <w:i w:val="false"/>
          <w:color w:val="000000"/>
          <w:sz w:val="28"/>
        </w:rPr>
        <w:t>статьей 195</w:t>
      </w:r>
      <w:r>
        <w:rPr>
          <w:rFonts w:ascii="Times New Roman"/>
          <w:b w:val="false"/>
          <w:i w:val="false"/>
          <w:color w:val="000000"/>
          <w:sz w:val="28"/>
        </w:rPr>
        <w:t xml:space="preserve"> Кодекса не может быть произведен в случае, предусмотренном </w:t>
      </w:r>
      <w:r>
        <w:rPr>
          <w:rFonts w:ascii="Times New Roman"/>
          <w:b w:val="false"/>
          <w:i w:val="false"/>
          <w:color w:val="000000"/>
          <w:sz w:val="28"/>
        </w:rPr>
        <w:t>пунктом 5</w:t>
      </w:r>
      <w:r>
        <w:rPr>
          <w:rFonts w:ascii="Times New Roman"/>
          <w:b w:val="false"/>
          <w:i w:val="false"/>
          <w:color w:val="000000"/>
          <w:sz w:val="28"/>
        </w:rPr>
        <w:t xml:space="preserve"> статьи 195 Кодекса, срок выпуска товаров продлевается с разрешения руководителя услугодателя, уполномоченного им заместителя руководителя услугодателя либо лиц, их замещающих, со дня, следующего за днем истечения срока, установленного подпунктом 6 настоящего пункта, на срок проведения такой проверки;</w:t>
      </w:r>
    </w:p>
    <w:bookmarkEnd w:id="3517"/>
    <w:bookmarkStart w:name="z3854" w:id="3518"/>
    <w:p>
      <w:pPr>
        <w:spacing w:after="0"/>
        <w:ind w:left="0"/>
        <w:jc w:val="both"/>
      </w:pPr>
      <w:r>
        <w:rPr>
          <w:rFonts w:ascii="Times New Roman"/>
          <w:b w:val="false"/>
          <w:i w:val="false"/>
          <w:color w:val="000000"/>
          <w:sz w:val="28"/>
        </w:rPr>
        <w:t xml:space="preserve">
      8) в случае, если назначена таможенная экспертиза и для ее завершения необходим более продолжительный срок, чем срок, установленный подпунктом 6 настоящего пункта, и не предоставлено обеспечение исполнения обязанности по уплате таможенных пошлин, налогов, специальных, антидемпинговых, компенсационных пошлин в соответствии со </w:t>
      </w:r>
      <w:r>
        <w:rPr>
          <w:rFonts w:ascii="Times New Roman"/>
          <w:b w:val="false"/>
          <w:i w:val="false"/>
          <w:color w:val="000000"/>
          <w:sz w:val="28"/>
        </w:rPr>
        <w:t>статьей 196</w:t>
      </w:r>
      <w:r>
        <w:rPr>
          <w:rFonts w:ascii="Times New Roman"/>
          <w:b w:val="false"/>
          <w:i w:val="false"/>
          <w:color w:val="000000"/>
          <w:sz w:val="28"/>
        </w:rPr>
        <w:t xml:space="preserve"> Кодекса, либо выпуск товаров в соответствии со </w:t>
      </w:r>
      <w:r>
        <w:rPr>
          <w:rFonts w:ascii="Times New Roman"/>
          <w:b w:val="false"/>
          <w:i w:val="false"/>
          <w:color w:val="000000"/>
          <w:sz w:val="28"/>
        </w:rPr>
        <w:t>статьей 196</w:t>
      </w:r>
      <w:r>
        <w:rPr>
          <w:rFonts w:ascii="Times New Roman"/>
          <w:b w:val="false"/>
          <w:i w:val="false"/>
          <w:color w:val="000000"/>
          <w:sz w:val="28"/>
        </w:rPr>
        <w:t xml:space="preserve"> Кодекса не может быть произведен в случае, предусмотренном </w:t>
      </w:r>
      <w:r>
        <w:rPr>
          <w:rFonts w:ascii="Times New Roman"/>
          <w:b w:val="false"/>
          <w:i w:val="false"/>
          <w:color w:val="000000"/>
          <w:sz w:val="28"/>
        </w:rPr>
        <w:t>пунктом 5</w:t>
      </w:r>
      <w:r>
        <w:rPr>
          <w:rFonts w:ascii="Times New Roman"/>
          <w:b w:val="false"/>
          <w:i w:val="false"/>
          <w:color w:val="000000"/>
          <w:sz w:val="28"/>
        </w:rPr>
        <w:t xml:space="preserve"> статьи 196 Кодекса, срок выпуска товаров продлевается с разрешения руководителя услугодателя, уполномоченного им заместителя руководителя услугодателя либо лиц, их замещающих, со дня, следующего за днем истечения срока, установленного подпунктом 6 настоящего пункта, на срок проведения таможенной экспертизы;</w:t>
      </w:r>
    </w:p>
    <w:bookmarkEnd w:id="3518"/>
    <w:bookmarkStart w:name="z3855" w:id="3519"/>
    <w:p>
      <w:pPr>
        <w:spacing w:after="0"/>
        <w:ind w:left="0"/>
        <w:jc w:val="both"/>
      </w:pPr>
      <w:r>
        <w:rPr>
          <w:rFonts w:ascii="Times New Roman"/>
          <w:b w:val="false"/>
          <w:i w:val="false"/>
          <w:color w:val="000000"/>
          <w:sz w:val="28"/>
        </w:rPr>
        <w:t>
      9) при продлении срока выпуска товаров в соответствии с подпунктами 4), 5), 6), 7), 8) пункта 4 настоящего стандарта услугодатель направляет услугополучателю уведомление о таком продлении с указанием оснований продления срока выпуска товаров не позднее 1 (одного) рабочего дня, следующего за днем выдачи разрешения.</w:t>
      </w:r>
    </w:p>
    <w:bookmarkEnd w:id="3519"/>
    <w:bookmarkStart w:name="z3856" w:id="3520"/>
    <w:p>
      <w:pPr>
        <w:spacing w:after="0"/>
        <w:ind w:left="0"/>
        <w:jc w:val="both"/>
      </w:pPr>
      <w:r>
        <w:rPr>
          <w:rFonts w:ascii="Times New Roman"/>
          <w:b w:val="false"/>
          <w:i w:val="false"/>
          <w:color w:val="000000"/>
          <w:sz w:val="28"/>
        </w:rPr>
        <w:t>
      Максимально допустимое время для регистрации Декларации услугодателем – 1 (один) час.</w:t>
      </w:r>
    </w:p>
    <w:bookmarkEnd w:id="3520"/>
    <w:bookmarkStart w:name="z3857" w:id="3521"/>
    <w:p>
      <w:pPr>
        <w:spacing w:after="0"/>
        <w:ind w:left="0"/>
        <w:jc w:val="both"/>
      </w:pPr>
      <w:r>
        <w:rPr>
          <w:rFonts w:ascii="Times New Roman"/>
          <w:b w:val="false"/>
          <w:i w:val="false"/>
          <w:color w:val="000000"/>
          <w:sz w:val="28"/>
        </w:rPr>
        <w:t>
      5. Форма оказания государственной услуги: электронная или бумажная (в бумажной (письменной) форме может быть осуществлено, если у услугодателя отсутствует возможность обеспечить реализацию декларантом таможенного декларирования в электронной форме в связи с неисправностью используемых услугодателем информационных систем, вызванной техническими сбоями, нарушениями в работе средств связи (телекоммуникационных сетей и Интернета), отключением электроэнергии, аварией, действием непреодолимой силы, или иными обстоятельствами, приведшими к неисправности используемых услугодателем информационных систем).</w:t>
      </w:r>
    </w:p>
    <w:bookmarkEnd w:id="3521"/>
    <w:bookmarkStart w:name="z3858" w:id="3522"/>
    <w:p>
      <w:pPr>
        <w:spacing w:after="0"/>
        <w:ind w:left="0"/>
        <w:jc w:val="both"/>
      </w:pPr>
      <w:r>
        <w:rPr>
          <w:rFonts w:ascii="Times New Roman"/>
          <w:b w:val="false"/>
          <w:i w:val="false"/>
          <w:color w:val="000000"/>
          <w:sz w:val="28"/>
        </w:rPr>
        <w:t>
      6. Результатом оказания государственной услуги является – решение о выпуске товаров принятое уполномоченным должностным лицом услугодателя, заверенное его электронной цифровой подписью (далее – ЭЦП), в том числе с одновременным уведомлением услугополучателя, а также заинтересованных лиц посредством информационной системы, либо мотивированный ответ об отказе в оказании государственной услуги в виде решения об отказе в выпуске товаров в случаях и по основаниям, указанным в пункте 10 настоящего стандарта государственной услуги.</w:t>
      </w:r>
    </w:p>
    <w:bookmarkEnd w:id="3522"/>
    <w:bookmarkStart w:name="z3859" w:id="352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или бумажная (в бумажной (письменной) форме может быть осуществлено, 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Интернета), отключением электроэнергии, аварией, действием непреодолимой силы, или иными обстоятельствами, приведшими к неисправности используемых таможенными органами информационных систем).</w:t>
      </w:r>
    </w:p>
    <w:bookmarkEnd w:id="3523"/>
    <w:bookmarkStart w:name="z3860" w:id="3524"/>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3524"/>
    <w:bookmarkStart w:name="z3861" w:id="3525"/>
    <w:p>
      <w:pPr>
        <w:spacing w:after="0"/>
        <w:ind w:left="0"/>
        <w:jc w:val="both"/>
      </w:pPr>
      <w:r>
        <w:rPr>
          <w:rFonts w:ascii="Times New Roman"/>
          <w:b w:val="false"/>
          <w:i w:val="false"/>
          <w:color w:val="000000"/>
          <w:sz w:val="28"/>
        </w:rPr>
        <w:t xml:space="preserve">
      В соответствии с Кодексом за оказание государственной услуги взимаются таможенные сборы за таможенное декларирование товаров, устанавливаемые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5 апреля 2018 года № 171, в размере 22000 (двадцать две тысяч) тенге за декларации на товары (далее – ДТ).</w:t>
      </w:r>
    </w:p>
    <w:bookmarkEnd w:id="3525"/>
    <w:bookmarkStart w:name="z3862" w:id="3526"/>
    <w:p>
      <w:pPr>
        <w:spacing w:after="0"/>
        <w:ind w:left="0"/>
        <w:jc w:val="both"/>
      </w:pPr>
      <w:r>
        <w:rPr>
          <w:rFonts w:ascii="Times New Roman"/>
          <w:b w:val="false"/>
          <w:i w:val="false"/>
          <w:color w:val="000000"/>
          <w:sz w:val="28"/>
        </w:rPr>
        <w:t xml:space="preserve">
      На основании статьи 460 Таможенного кодекса Евразийского экономического союза при декларировании товаров, перемещаемых в рамках контрактов на недропользование, действующих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июля 1995 года № 2368 "О таможенном деле в Республике Казахстан", таможенные сборы за таможенное оформление товаров, перемещаемых юридическими и физическими лицами взимаются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ноября 1995 года № 1479 "О ставках таможенных платежей" в размере 0,2 % от таможенной стоимости, за таможенное оформление товаров и транспортных средств вне определенных для этого мест и вне времени работы органов государственных доходов в размере 0,4 % от таможенной стоимости.</w:t>
      </w:r>
    </w:p>
    <w:bookmarkEnd w:id="3526"/>
    <w:bookmarkStart w:name="z3863" w:id="3527"/>
    <w:p>
      <w:pPr>
        <w:spacing w:after="0"/>
        <w:ind w:left="0"/>
        <w:jc w:val="both"/>
      </w:pPr>
      <w:r>
        <w:rPr>
          <w:rFonts w:ascii="Times New Roman"/>
          <w:b w:val="false"/>
          <w:i w:val="false"/>
          <w:color w:val="000000"/>
          <w:sz w:val="28"/>
        </w:rPr>
        <w:t>
      Таможенные сборы за таможенное декларирование товаров уплачиваются до или одновременно с подачей Декларации.</w:t>
      </w:r>
    </w:p>
    <w:bookmarkEnd w:id="3527"/>
    <w:bookmarkStart w:name="z3864" w:id="3528"/>
    <w:p>
      <w:pPr>
        <w:spacing w:after="0"/>
        <w:ind w:left="0"/>
        <w:jc w:val="both"/>
      </w:pPr>
      <w:r>
        <w:rPr>
          <w:rFonts w:ascii="Times New Roman"/>
          <w:b w:val="false"/>
          <w:i w:val="false"/>
          <w:color w:val="000000"/>
          <w:sz w:val="28"/>
        </w:rPr>
        <w:t>
      8. График работы:</w:t>
      </w:r>
    </w:p>
    <w:bookmarkEnd w:id="3528"/>
    <w:bookmarkStart w:name="z3865" w:id="3529"/>
    <w:p>
      <w:pPr>
        <w:spacing w:after="0"/>
        <w:ind w:left="0"/>
        <w:jc w:val="both"/>
      </w:pPr>
      <w:r>
        <w:rPr>
          <w:rFonts w:ascii="Times New Roman"/>
          <w:b w:val="false"/>
          <w:i w:val="false"/>
          <w:color w:val="000000"/>
          <w:sz w:val="28"/>
        </w:rPr>
        <w:t>
      1) портала и информационной системы: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3529"/>
    <w:bookmarkStart w:name="z3866" w:id="3530"/>
    <w:p>
      <w:pPr>
        <w:spacing w:after="0"/>
        <w:ind w:left="0"/>
        <w:jc w:val="both"/>
      </w:pPr>
      <w:r>
        <w:rPr>
          <w:rFonts w:ascii="Times New Roman"/>
          <w:b w:val="false"/>
          <w:i w:val="false"/>
          <w:color w:val="000000"/>
          <w:sz w:val="28"/>
        </w:rPr>
        <w:t>
      2)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за исключением услугодателя, для которого уполномоченным органом в сфере таможенного дела установлен круглосуточный режим работы.</w:t>
      </w:r>
    </w:p>
    <w:bookmarkEnd w:id="3530"/>
    <w:bookmarkStart w:name="z3867" w:id="353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3531"/>
    <w:bookmarkStart w:name="z3868" w:id="3532"/>
    <w:p>
      <w:pPr>
        <w:spacing w:after="0"/>
        <w:ind w:left="0"/>
        <w:jc w:val="both"/>
      </w:pPr>
      <w:r>
        <w:rPr>
          <w:rFonts w:ascii="Times New Roman"/>
          <w:b w:val="false"/>
          <w:i w:val="false"/>
          <w:color w:val="000000"/>
          <w:sz w:val="28"/>
        </w:rPr>
        <w:t xml:space="preserve">
      В случаях,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145 Кодекса по мотивированному запросу заинтересованного лица отдельные таможенные операции могут совершаться услугодателем вне места нахождения и (или) вне времени работы услугодателя.</w:t>
      </w:r>
    </w:p>
    <w:bookmarkEnd w:id="3532"/>
    <w:bookmarkStart w:name="z3869" w:id="3533"/>
    <w:p>
      <w:pPr>
        <w:spacing w:after="0"/>
        <w:ind w:left="0"/>
        <w:jc w:val="both"/>
      </w:pPr>
      <w:r>
        <w:rPr>
          <w:rFonts w:ascii="Times New Roman"/>
          <w:b w:val="false"/>
          <w:i w:val="false"/>
          <w:color w:val="000000"/>
          <w:sz w:val="28"/>
        </w:rPr>
        <w:t>
      9. Для оказания в электронной форме государственной услуги необходимо:</w:t>
      </w:r>
    </w:p>
    <w:bookmarkEnd w:id="3533"/>
    <w:bookmarkStart w:name="z3870" w:id="3534"/>
    <w:p>
      <w:pPr>
        <w:spacing w:after="0"/>
        <w:ind w:left="0"/>
        <w:jc w:val="both"/>
      </w:pPr>
      <w:r>
        <w:rPr>
          <w:rFonts w:ascii="Times New Roman"/>
          <w:b w:val="false"/>
          <w:i w:val="false"/>
          <w:color w:val="000000"/>
          <w:sz w:val="28"/>
        </w:rPr>
        <w:t>
      через информационную систему:</w:t>
      </w:r>
    </w:p>
    <w:bookmarkEnd w:id="3534"/>
    <w:bookmarkStart w:name="z3871" w:id="3535"/>
    <w:p>
      <w:pPr>
        <w:spacing w:after="0"/>
        <w:ind w:left="0"/>
        <w:jc w:val="both"/>
      </w:pPr>
      <w:r>
        <w:rPr>
          <w:rFonts w:ascii="Times New Roman"/>
          <w:b w:val="false"/>
          <w:i w:val="false"/>
          <w:color w:val="000000"/>
          <w:sz w:val="28"/>
        </w:rPr>
        <w:t>
      наличие на лицевом счете услугополучателя необходимого размера денежных средств, подтверждающих уплату таможенных платежей и налогов.</w:t>
      </w:r>
    </w:p>
    <w:bookmarkEnd w:id="3535"/>
    <w:bookmarkStart w:name="z3872" w:id="3536"/>
    <w:p>
      <w:pPr>
        <w:spacing w:after="0"/>
        <w:ind w:left="0"/>
        <w:jc w:val="both"/>
      </w:pPr>
      <w:r>
        <w:rPr>
          <w:rFonts w:ascii="Times New Roman"/>
          <w:b w:val="false"/>
          <w:i w:val="false"/>
          <w:color w:val="000000"/>
          <w:sz w:val="28"/>
        </w:rPr>
        <w:t>
      представление услугополучателем документов в электронном виде, в случае, если информационная система контроля управления рисками выдала рекомендации по принятию мер по предотвращению и минимизации рисков.</w:t>
      </w:r>
    </w:p>
    <w:bookmarkEnd w:id="3536"/>
    <w:bookmarkStart w:name="z3873" w:id="3537"/>
    <w:p>
      <w:pPr>
        <w:spacing w:after="0"/>
        <w:ind w:left="0"/>
        <w:jc w:val="both"/>
      </w:pPr>
      <w:r>
        <w:rPr>
          <w:rFonts w:ascii="Times New Roman"/>
          <w:b w:val="false"/>
          <w:i w:val="false"/>
          <w:color w:val="000000"/>
          <w:sz w:val="28"/>
        </w:rPr>
        <w:t>
      В случае если информационная система контроля управления рисками выдала рекомендации по принятию мер по предотвращению и минимизации рисков дополнительные документы представляются по запросу услугодателя в электронном виде посредством информационной системы.</w:t>
      </w:r>
    </w:p>
    <w:bookmarkEnd w:id="3537"/>
    <w:bookmarkStart w:name="z3874" w:id="3538"/>
    <w:p>
      <w:pPr>
        <w:spacing w:after="0"/>
        <w:ind w:left="0"/>
        <w:jc w:val="both"/>
      </w:pPr>
      <w:r>
        <w:rPr>
          <w:rFonts w:ascii="Times New Roman"/>
          <w:b w:val="false"/>
          <w:i w:val="false"/>
          <w:color w:val="000000"/>
          <w:sz w:val="28"/>
        </w:rPr>
        <w:t xml:space="preserve">
      к услугодателю: </w:t>
      </w:r>
    </w:p>
    <w:bookmarkEnd w:id="3538"/>
    <w:bookmarkStart w:name="z3875" w:id="3539"/>
    <w:p>
      <w:pPr>
        <w:spacing w:after="0"/>
        <w:ind w:left="0"/>
        <w:jc w:val="both"/>
      </w:pPr>
      <w:r>
        <w:rPr>
          <w:rFonts w:ascii="Times New Roman"/>
          <w:b w:val="false"/>
          <w:i w:val="false"/>
          <w:color w:val="000000"/>
          <w:sz w:val="28"/>
        </w:rPr>
        <w:t>
      декларация, электронная копия декларации и документы, на основании которых заполнена декларация, если иное не установлено Кодексом:</w:t>
      </w:r>
    </w:p>
    <w:bookmarkEnd w:id="3539"/>
    <w:bookmarkStart w:name="z3876" w:id="3540"/>
    <w:p>
      <w:pPr>
        <w:spacing w:after="0"/>
        <w:ind w:left="0"/>
        <w:jc w:val="both"/>
      </w:pPr>
      <w:r>
        <w:rPr>
          <w:rFonts w:ascii="Times New Roman"/>
          <w:b w:val="false"/>
          <w:i w:val="false"/>
          <w:color w:val="000000"/>
          <w:sz w:val="28"/>
        </w:rPr>
        <w:t>
      к таким документам относятся:</w:t>
      </w:r>
    </w:p>
    <w:bookmarkEnd w:id="3540"/>
    <w:bookmarkStart w:name="z3877" w:id="3541"/>
    <w:p>
      <w:pPr>
        <w:spacing w:after="0"/>
        <w:ind w:left="0"/>
        <w:jc w:val="both"/>
      </w:pPr>
      <w:r>
        <w:rPr>
          <w:rFonts w:ascii="Times New Roman"/>
          <w:b w:val="false"/>
          <w:i w:val="false"/>
          <w:color w:val="000000"/>
          <w:sz w:val="28"/>
        </w:rPr>
        <w:t>
      документы, подтверждающие совершение сделки с товарами, а в случае отсутствия такой сделки – иные документы, подтверждающие право владения, пользования и (или) распоряжения товарами, а также иные коммерческие документы, имеющиеся в распоряжении декларанта или таможенного представителя;</w:t>
      </w:r>
    </w:p>
    <w:bookmarkEnd w:id="3541"/>
    <w:bookmarkStart w:name="z3878" w:id="3542"/>
    <w:p>
      <w:pPr>
        <w:spacing w:after="0"/>
        <w:ind w:left="0"/>
        <w:jc w:val="both"/>
      </w:pPr>
      <w:r>
        <w:rPr>
          <w:rFonts w:ascii="Times New Roman"/>
          <w:b w:val="false"/>
          <w:i w:val="false"/>
          <w:color w:val="000000"/>
          <w:sz w:val="28"/>
        </w:rPr>
        <w:t>
      транспортные (перевозочные) документы;</w:t>
      </w:r>
    </w:p>
    <w:bookmarkEnd w:id="3542"/>
    <w:bookmarkStart w:name="z3879" w:id="3543"/>
    <w:p>
      <w:pPr>
        <w:spacing w:after="0"/>
        <w:ind w:left="0"/>
        <w:jc w:val="both"/>
      </w:pPr>
      <w:r>
        <w:rPr>
          <w:rFonts w:ascii="Times New Roman"/>
          <w:b w:val="false"/>
          <w:i w:val="false"/>
          <w:color w:val="000000"/>
          <w:sz w:val="28"/>
        </w:rPr>
        <w:t>
      документы, подтверждающие соблюдение запретов и ограничений, мер защиты внутреннего рынка;</w:t>
      </w:r>
    </w:p>
    <w:bookmarkEnd w:id="3543"/>
    <w:bookmarkStart w:name="z3880" w:id="3544"/>
    <w:p>
      <w:pPr>
        <w:spacing w:after="0"/>
        <w:ind w:left="0"/>
        <w:jc w:val="both"/>
      </w:pPr>
      <w:r>
        <w:rPr>
          <w:rFonts w:ascii="Times New Roman"/>
          <w:b w:val="false"/>
          <w:i w:val="false"/>
          <w:color w:val="000000"/>
          <w:sz w:val="28"/>
        </w:rPr>
        <w:t>
      документы о происхождении товаров;</w:t>
      </w:r>
    </w:p>
    <w:bookmarkEnd w:id="3544"/>
    <w:bookmarkStart w:name="z3881" w:id="3545"/>
    <w:p>
      <w:pPr>
        <w:spacing w:after="0"/>
        <w:ind w:left="0"/>
        <w:jc w:val="both"/>
      </w:pPr>
      <w:r>
        <w:rPr>
          <w:rFonts w:ascii="Times New Roman"/>
          <w:b w:val="false"/>
          <w:i w:val="false"/>
          <w:color w:val="000000"/>
          <w:sz w:val="28"/>
        </w:rPr>
        <w:t>
      документы, подтверждающие уплату таможенных платежей, налогов, специальных, антидемпинговых, компенсационных пошлин и (или) обеспечение исполнения обязанности по уплате таможенных пошлин, налогов, специальных, антидемпинговых, компенсационных пошлин;</w:t>
      </w:r>
    </w:p>
    <w:bookmarkEnd w:id="3545"/>
    <w:bookmarkStart w:name="z3882" w:id="3546"/>
    <w:p>
      <w:pPr>
        <w:spacing w:after="0"/>
        <w:ind w:left="0"/>
        <w:jc w:val="both"/>
      </w:pPr>
      <w:r>
        <w:rPr>
          <w:rFonts w:ascii="Times New Roman"/>
          <w:b w:val="false"/>
          <w:i w:val="false"/>
          <w:color w:val="000000"/>
          <w:sz w:val="28"/>
        </w:rPr>
        <w:t>
      документы, подтверждающие соблюдение целей и условий предоставления льгот по уплате таможенных платежей, налогов.</w:t>
      </w:r>
    </w:p>
    <w:bookmarkEnd w:id="3546"/>
    <w:bookmarkStart w:name="z3883" w:id="3547"/>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3547"/>
    <w:bookmarkStart w:name="z3884" w:id="3548"/>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3548"/>
    <w:bookmarkStart w:name="z3885" w:id="3549"/>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3549"/>
    <w:bookmarkStart w:name="z3886" w:id="3550"/>
    <w:p>
      <w:pPr>
        <w:spacing w:after="0"/>
        <w:ind w:left="0"/>
        <w:jc w:val="both"/>
      </w:pPr>
      <w:r>
        <w:rPr>
          <w:rFonts w:ascii="Times New Roman"/>
          <w:b w:val="false"/>
          <w:i w:val="false"/>
          <w:color w:val="000000"/>
          <w:sz w:val="28"/>
        </w:rPr>
        <w:t>
      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w:t>
      </w:r>
    </w:p>
    <w:bookmarkEnd w:id="3550"/>
    <w:bookmarkStart w:name="z3887" w:id="3551"/>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3551"/>
    <w:bookmarkStart w:name="z3888" w:id="3552"/>
    <w:p>
      <w:pPr>
        <w:spacing w:after="0"/>
        <w:ind w:left="0"/>
        <w:jc w:val="both"/>
      </w:pPr>
      <w:r>
        <w:rPr>
          <w:rFonts w:ascii="Times New Roman"/>
          <w:b w:val="false"/>
          <w:i w:val="false"/>
          <w:color w:val="000000"/>
          <w:sz w:val="28"/>
        </w:rPr>
        <w:t>
      10. Основаниями для отказа в оказании государственной услуги являются несоблюдение услугополучателем следующих условий выпуска товаров:</w:t>
      </w:r>
    </w:p>
    <w:bookmarkEnd w:id="3552"/>
    <w:bookmarkStart w:name="z3889" w:id="3553"/>
    <w:p>
      <w:pPr>
        <w:spacing w:after="0"/>
        <w:ind w:left="0"/>
        <w:jc w:val="both"/>
      </w:pPr>
      <w:r>
        <w:rPr>
          <w:rFonts w:ascii="Times New Roman"/>
          <w:b w:val="false"/>
          <w:i w:val="false"/>
          <w:color w:val="000000"/>
          <w:sz w:val="28"/>
        </w:rPr>
        <w:t xml:space="preserve">
      1) невыполнение условий, при которых услугодатель производит выпуск товаров, в том числе условий, предусмотренных </w:t>
      </w:r>
      <w:r>
        <w:rPr>
          <w:rFonts w:ascii="Times New Roman"/>
          <w:b w:val="false"/>
          <w:i w:val="false"/>
          <w:color w:val="000000"/>
          <w:sz w:val="28"/>
        </w:rPr>
        <w:t>статьями 194</w:t>
      </w:r>
      <w:r>
        <w:rPr>
          <w:rFonts w:ascii="Times New Roman"/>
          <w:b w:val="false"/>
          <w:i w:val="false"/>
          <w:color w:val="000000"/>
          <w:sz w:val="28"/>
        </w:rPr>
        <w:t xml:space="preserve">, </w:t>
      </w:r>
      <w:r>
        <w:rPr>
          <w:rFonts w:ascii="Times New Roman"/>
          <w:b w:val="false"/>
          <w:i w:val="false"/>
          <w:color w:val="000000"/>
          <w:sz w:val="28"/>
        </w:rPr>
        <w:t>195</w:t>
      </w:r>
      <w:r>
        <w:rPr>
          <w:rFonts w:ascii="Times New Roman"/>
          <w:b w:val="false"/>
          <w:i w:val="false"/>
          <w:color w:val="000000"/>
          <w:sz w:val="28"/>
        </w:rPr>
        <w:t xml:space="preserve">, </w:t>
      </w:r>
      <w:r>
        <w:rPr>
          <w:rFonts w:ascii="Times New Roman"/>
          <w:b w:val="false"/>
          <w:i w:val="false"/>
          <w:color w:val="000000"/>
          <w:sz w:val="28"/>
        </w:rPr>
        <w:t>196</w:t>
      </w:r>
      <w:r>
        <w:rPr>
          <w:rFonts w:ascii="Times New Roman"/>
          <w:b w:val="false"/>
          <w:i w:val="false"/>
          <w:color w:val="000000"/>
          <w:sz w:val="28"/>
        </w:rPr>
        <w:t xml:space="preserve"> и </w:t>
      </w:r>
      <w:r>
        <w:rPr>
          <w:rFonts w:ascii="Times New Roman"/>
          <w:b w:val="false"/>
          <w:i w:val="false"/>
          <w:color w:val="000000"/>
          <w:sz w:val="28"/>
        </w:rPr>
        <w:t>197</w:t>
      </w:r>
      <w:r>
        <w:rPr>
          <w:rFonts w:ascii="Times New Roman"/>
          <w:b w:val="false"/>
          <w:i w:val="false"/>
          <w:color w:val="000000"/>
          <w:sz w:val="28"/>
        </w:rPr>
        <w:t xml:space="preserve"> Кодекса,</w:t>
      </w:r>
    </w:p>
    <w:bookmarkEnd w:id="3553"/>
    <w:bookmarkStart w:name="z3890" w:id="3554"/>
    <w:p>
      <w:pPr>
        <w:spacing w:after="0"/>
        <w:ind w:left="0"/>
        <w:jc w:val="both"/>
      </w:pPr>
      <w:r>
        <w:rPr>
          <w:rFonts w:ascii="Times New Roman"/>
          <w:b w:val="false"/>
          <w:i w:val="false"/>
          <w:color w:val="000000"/>
          <w:sz w:val="28"/>
        </w:rPr>
        <w:t xml:space="preserve">
      2) невыполнение требований услугодателя об изменении (дополнении) сведений, заявленных в декларации на товары в виде ЭД, в случае, предусмотренном </w:t>
      </w:r>
      <w:r>
        <w:rPr>
          <w:rFonts w:ascii="Times New Roman"/>
          <w:b w:val="false"/>
          <w:i w:val="false"/>
          <w:color w:val="000000"/>
          <w:sz w:val="28"/>
        </w:rPr>
        <w:t>пунктом 2</w:t>
      </w:r>
      <w:r>
        <w:rPr>
          <w:rFonts w:ascii="Times New Roman"/>
          <w:b w:val="false"/>
          <w:i w:val="false"/>
          <w:color w:val="000000"/>
          <w:sz w:val="28"/>
        </w:rPr>
        <w:t xml:space="preserve"> статьи 183 Кодекса;</w:t>
      </w:r>
    </w:p>
    <w:bookmarkEnd w:id="3554"/>
    <w:bookmarkStart w:name="z3891" w:id="3555"/>
    <w:p>
      <w:pPr>
        <w:spacing w:after="0"/>
        <w:ind w:left="0"/>
        <w:jc w:val="both"/>
      </w:pPr>
      <w:r>
        <w:rPr>
          <w:rFonts w:ascii="Times New Roman"/>
          <w:b w:val="false"/>
          <w:i w:val="false"/>
          <w:color w:val="000000"/>
          <w:sz w:val="28"/>
        </w:rPr>
        <w:t xml:space="preserve">
      3) наступление при предварительном таможенном декларировании обстоятельств, предусмотренных </w:t>
      </w:r>
      <w:r>
        <w:rPr>
          <w:rFonts w:ascii="Times New Roman"/>
          <w:b w:val="false"/>
          <w:i w:val="false"/>
          <w:color w:val="000000"/>
          <w:sz w:val="28"/>
        </w:rPr>
        <w:t>пунктом 7</w:t>
      </w:r>
      <w:r>
        <w:rPr>
          <w:rFonts w:ascii="Times New Roman"/>
          <w:b w:val="false"/>
          <w:i w:val="false"/>
          <w:color w:val="000000"/>
          <w:sz w:val="28"/>
        </w:rPr>
        <w:t xml:space="preserve"> статьи 185 Кодекса;</w:t>
      </w:r>
    </w:p>
    <w:bookmarkEnd w:id="3555"/>
    <w:bookmarkStart w:name="z3892" w:id="3556"/>
    <w:p>
      <w:pPr>
        <w:spacing w:after="0"/>
        <w:ind w:left="0"/>
        <w:jc w:val="both"/>
      </w:pPr>
      <w:r>
        <w:rPr>
          <w:rFonts w:ascii="Times New Roman"/>
          <w:b w:val="false"/>
          <w:i w:val="false"/>
          <w:color w:val="000000"/>
          <w:sz w:val="28"/>
        </w:rPr>
        <w:t xml:space="preserve">
      4) несоблюдение при периодическом таможенном декларировании особенностей такого таможенного декларирования, предусмотренных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187 Кодекса, и (или) наличие у декларанта не исполненной в установленный срок обязанности по уплате таможенных платежей, специальных, антидемпинговых, компенсационных пошлин, процентов и (или) пеней;</w:t>
      </w:r>
    </w:p>
    <w:bookmarkEnd w:id="3556"/>
    <w:bookmarkStart w:name="z3893" w:id="3557"/>
    <w:p>
      <w:pPr>
        <w:spacing w:after="0"/>
        <w:ind w:left="0"/>
        <w:jc w:val="both"/>
      </w:pPr>
      <w:r>
        <w:rPr>
          <w:rFonts w:ascii="Times New Roman"/>
          <w:b w:val="false"/>
          <w:i w:val="false"/>
          <w:color w:val="000000"/>
          <w:sz w:val="28"/>
        </w:rPr>
        <w:t xml:space="preserve">
      5) непредъявление товара по требованию услугодателя в пределах сроков выпуска товаров, установленных </w:t>
      </w:r>
      <w:r>
        <w:rPr>
          <w:rFonts w:ascii="Times New Roman"/>
          <w:b w:val="false"/>
          <w:i w:val="false"/>
          <w:color w:val="000000"/>
          <w:sz w:val="28"/>
        </w:rPr>
        <w:t>пунктами 3</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193 Кодекса;</w:t>
      </w:r>
    </w:p>
    <w:bookmarkEnd w:id="3557"/>
    <w:bookmarkStart w:name="z3894" w:id="3558"/>
    <w:p>
      <w:pPr>
        <w:spacing w:after="0"/>
        <w:ind w:left="0"/>
        <w:jc w:val="both"/>
      </w:pPr>
      <w:r>
        <w:rPr>
          <w:rFonts w:ascii="Times New Roman"/>
          <w:b w:val="false"/>
          <w:i w:val="false"/>
          <w:color w:val="000000"/>
          <w:sz w:val="28"/>
        </w:rPr>
        <w:t xml:space="preserve">
      6) невозобновление срока выпуска товаров в случаях, предусмотренных </w:t>
      </w:r>
      <w:r>
        <w:rPr>
          <w:rFonts w:ascii="Times New Roman"/>
          <w:b w:val="false"/>
          <w:i w:val="false"/>
          <w:color w:val="000000"/>
          <w:sz w:val="28"/>
        </w:rPr>
        <w:t>пунктами 6</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статьи 198 Кодекса;</w:t>
      </w:r>
    </w:p>
    <w:bookmarkEnd w:id="3558"/>
    <w:bookmarkStart w:name="z3895" w:id="3559"/>
    <w:p>
      <w:pPr>
        <w:spacing w:after="0"/>
        <w:ind w:left="0"/>
        <w:jc w:val="both"/>
      </w:pPr>
      <w:r>
        <w:rPr>
          <w:rFonts w:ascii="Times New Roman"/>
          <w:b w:val="false"/>
          <w:i w:val="false"/>
          <w:color w:val="000000"/>
          <w:sz w:val="28"/>
        </w:rPr>
        <w:t xml:space="preserve">
      7) невыполнение требований, предусмотренных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410 Кодекса;</w:t>
      </w:r>
    </w:p>
    <w:bookmarkEnd w:id="3559"/>
    <w:bookmarkStart w:name="z3896" w:id="3560"/>
    <w:p>
      <w:pPr>
        <w:spacing w:after="0"/>
        <w:ind w:left="0"/>
        <w:jc w:val="both"/>
      </w:pPr>
      <w:r>
        <w:rPr>
          <w:rFonts w:ascii="Times New Roman"/>
          <w:b w:val="false"/>
          <w:i w:val="false"/>
          <w:color w:val="000000"/>
          <w:sz w:val="28"/>
        </w:rPr>
        <w:t xml:space="preserve">
      8) неотнесение товаров, заявленных в пассажирской таможенной декларации, к товарам для личного пользования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339 Кодекса;</w:t>
      </w:r>
    </w:p>
    <w:bookmarkEnd w:id="3560"/>
    <w:bookmarkStart w:name="z3897" w:id="3561"/>
    <w:p>
      <w:pPr>
        <w:spacing w:after="0"/>
        <w:ind w:left="0"/>
        <w:jc w:val="both"/>
      </w:pPr>
      <w:r>
        <w:rPr>
          <w:rFonts w:ascii="Times New Roman"/>
          <w:b w:val="false"/>
          <w:i w:val="false"/>
          <w:color w:val="000000"/>
          <w:sz w:val="28"/>
        </w:rPr>
        <w:t>
      9) выявление при проведении таможенного контроля товаров услугодателем нарушений таможенного законодательства Евразийского экономического союза и (или) таможенного, и иного законодательства Республики Казахстан, за исключением случаев, когда:</w:t>
      </w:r>
    </w:p>
    <w:bookmarkEnd w:id="3561"/>
    <w:bookmarkStart w:name="z3898" w:id="3562"/>
    <w:p>
      <w:pPr>
        <w:spacing w:after="0"/>
        <w:ind w:left="0"/>
        <w:jc w:val="both"/>
      </w:pPr>
      <w:r>
        <w:rPr>
          <w:rFonts w:ascii="Times New Roman"/>
          <w:b w:val="false"/>
          <w:i w:val="false"/>
          <w:color w:val="000000"/>
          <w:sz w:val="28"/>
        </w:rPr>
        <w:t>
      выявленные нарушения, не являющиеся основаниями для возбуждения административного или уголовного дела, устранены;</w:t>
      </w:r>
    </w:p>
    <w:bookmarkEnd w:id="3562"/>
    <w:bookmarkStart w:name="z3899" w:id="3563"/>
    <w:p>
      <w:pPr>
        <w:spacing w:after="0"/>
        <w:ind w:left="0"/>
        <w:jc w:val="both"/>
      </w:pPr>
      <w:r>
        <w:rPr>
          <w:rFonts w:ascii="Times New Roman"/>
          <w:b w:val="false"/>
          <w:i w:val="false"/>
          <w:color w:val="000000"/>
          <w:sz w:val="28"/>
        </w:rPr>
        <w:t>
      выявленные нарушения устранены и декларируемые товары не изъяты и на них не наложен арест в соответствии с законами Республики Казахстан;</w:t>
      </w:r>
    </w:p>
    <w:bookmarkEnd w:id="3563"/>
    <w:bookmarkStart w:name="z3900" w:id="3564"/>
    <w:p>
      <w:pPr>
        <w:spacing w:after="0"/>
        <w:ind w:left="0"/>
        <w:jc w:val="both"/>
      </w:pPr>
      <w:r>
        <w:rPr>
          <w:rFonts w:ascii="Times New Roman"/>
          <w:b w:val="false"/>
          <w:i w:val="false"/>
          <w:color w:val="000000"/>
          <w:sz w:val="28"/>
        </w:rPr>
        <w:t>
      возбуждено в отношении услугополучателя дело о банкротстве.</w:t>
      </w:r>
    </w:p>
    <w:bookmarkEnd w:id="3564"/>
    <w:bookmarkStart w:name="z3901" w:id="3565"/>
    <w:p>
      <w:pPr>
        <w:spacing w:after="0"/>
        <w:ind w:left="0"/>
        <w:jc w:val="left"/>
      </w:pPr>
      <w:r>
        <w:rPr>
          <w:rFonts w:ascii="Times New Roman"/>
          <w:b/>
          <w:i w:val="false"/>
          <w:color w:val="000000"/>
        </w:rPr>
        <w:t xml:space="preserve"> 3. Порядок обжалования решений, действий (бездействий) центрального государственного органа, услугодателя и (или) их должностных лиц по вопросам оказания государственных услуг</w:t>
      </w:r>
    </w:p>
    <w:bookmarkEnd w:id="3565"/>
    <w:bookmarkStart w:name="z3902" w:id="3566"/>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13 настоящего стандарта государственной услуги.</w:t>
      </w:r>
    </w:p>
    <w:bookmarkEnd w:id="3566"/>
    <w:bookmarkStart w:name="z3903" w:id="3567"/>
    <w:p>
      <w:pPr>
        <w:spacing w:after="0"/>
        <w:ind w:left="0"/>
        <w:jc w:val="both"/>
      </w:pPr>
      <w:r>
        <w:rPr>
          <w:rFonts w:ascii="Times New Roman"/>
          <w:b w:val="false"/>
          <w:i w:val="false"/>
          <w:color w:val="000000"/>
          <w:sz w:val="28"/>
        </w:rPr>
        <w:t>
      В жалобе услугополучателя указываются:</w:t>
      </w:r>
    </w:p>
    <w:bookmarkEnd w:id="3567"/>
    <w:bookmarkStart w:name="z3904" w:id="3568"/>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3568"/>
    <w:bookmarkStart w:name="z3905" w:id="3569"/>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3569"/>
    <w:bookmarkStart w:name="z3906" w:id="3570"/>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3570"/>
    <w:bookmarkStart w:name="z3907" w:id="3571"/>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3571"/>
    <w:bookmarkStart w:name="z3908" w:id="3572"/>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3572"/>
    <w:bookmarkStart w:name="z3909" w:id="3573"/>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3573"/>
    <w:bookmarkStart w:name="z3910" w:id="3574"/>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3574"/>
    <w:bookmarkStart w:name="z3911" w:id="3575"/>
    <w:p>
      <w:pPr>
        <w:spacing w:after="0"/>
        <w:ind w:left="0"/>
        <w:jc w:val="both"/>
      </w:pPr>
      <w:r>
        <w:rPr>
          <w:rFonts w:ascii="Times New Roman"/>
          <w:b w:val="false"/>
          <w:i w:val="false"/>
          <w:color w:val="000000"/>
          <w:sz w:val="28"/>
        </w:rPr>
        <w:t>
      Работник Государственной корпорации:</w:t>
      </w:r>
    </w:p>
    <w:bookmarkEnd w:id="3575"/>
    <w:bookmarkStart w:name="z3912" w:id="3576"/>
    <w:p>
      <w:pPr>
        <w:spacing w:after="0"/>
        <w:ind w:left="0"/>
        <w:jc w:val="both"/>
      </w:pPr>
      <w:r>
        <w:rPr>
          <w:rFonts w:ascii="Times New Roman"/>
          <w:b w:val="false"/>
          <w:i w:val="false"/>
          <w:color w:val="000000"/>
          <w:sz w:val="28"/>
        </w:rPr>
        <w:t>
      осуществляет идентификацию услугополучателя;</w:t>
      </w:r>
    </w:p>
    <w:bookmarkEnd w:id="3576"/>
    <w:bookmarkStart w:name="z3913" w:id="3577"/>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3577"/>
    <w:bookmarkStart w:name="z3914" w:id="3578"/>
    <w:p>
      <w:pPr>
        <w:spacing w:after="0"/>
        <w:ind w:left="0"/>
        <w:jc w:val="both"/>
      </w:pPr>
      <w:r>
        <w:rPr>
          <w:rFonts w:ascii="Times New Roman"/>
          <w:b w:val="false"/>
          <w:i w:val="false"/>
          <w:color w:val="000000"/>
          <w:sz w:val="28"/>
        </w:rPr>
        <w:t>
      разъясняет основные правила подачи видеообращения;</w:t>
      </w:r>
    </w:p>
    <w:bookmarkEnd w:id="3578"/>
    <w:bookmarkStart w:name="z3915" w:id="3579"/>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3579"/>
    <w:bookmarkStart w:name="z3916" w:id="3580"/>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3580"/>
    <w:bookmarkStart w:name="z3917" w:id="3581"/>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3581"/>
    <w:bookmarkStart w:name="z3918" w:id="3582"/>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3582"/>
    <w:bookmarkStart w:name="z3919" w:id="3583"/>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3583"/>
    <w:bookmarkStart w:name="z3920" w:id="3584"/>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3584"/>
    <w:bookmarkStart w:name="z3921" w:id="3585"/>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w:t>
      </w:r>
    </w:p>
    <w:bookmarkEnd w:id="3585"/>
    <w:bookmarkStart w:name="z3922" w:id="3586"/>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3586"/>
    <w:bookmarkStart w:name="z3923" w:id="3587"/>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при условии наличия ЭЦП.</w:t>
      </w:r>
    </w:p>
    <w:bookmarkEnd w:id="3587"/>
    <w:bookmarkStart w:name="z3924" w:id="3588"/>
    <w:p>
      <w:pPr>
        <w:spacing w:after="0"/>
        <w:ind w:left="0"/>
        <w:jc w:val="both"/>
      </w:pPr>
      <w:r>
        <w:rPr>
          <w:rFonts w:ascii="Times New Roman"/>
          <w:b w:val="false"/>
          <w:i w:val="false"/>
          <w:color w:val="000000"/>
          <w:sz w:val="28"/>
        </w:rPr>
        <w:t xml:space="preserve">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портале, Единого контакт-центра. </w:t>
      </w:r>
    </w:p>
    <w:bookmarkEnd w:id="3588"/>
    <w:bookmarkStart w:name="z3925" w:id="3589"/>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35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свидетельства о допущении</w:t>
            </w:r>
            <w:r>
              <w:br/>
            </w:r>
            <w:r>
              <w:rPr>
                <w:rFonts w:ascii="Times New Roman"/>
                <w:b w:val="false"/>
                <w:i w:val="false"/>
                <w:color w:val="000000"/>
                <w:sz w:val="20"/>
              </w:rPr>
              <w:t>транспортного средства международной</w:t>
            </w:r>
            <w:r>
              <w:br/>
            </w:r>
            <w:r>
              <w:rPr>
                <w:rFonts w:ascii="Times New Roman"/>
                <w:b w:val="false"/>
                <w:i w:val="false"/>
                <w:color w:val="000000"/>
                <w:sz w:val="20"/>
              </w:rPr>
              <w:t>перевозки к перевозке товаров под</w:t>
            </w:r>
            <w:r>
              <w:br/>
            </w:r>
            <w:r>
              <w:rPr>
                <w:rFonts w:ascii="Times New Roman"/>
                <w:b w:val="false"/>
                <w:i w:val="false"/>
                <w:color w:val="000000"/>
                <w:sz w:val="20"/>
              </w:rPr>
              <w:t>таможенными пломбами и печатями"</w:t>
            </w:r>
          </w:p>
        </w:tc>
      </w:tr>
    </w:tbl>
    <w:bookmarkStart w:name="z3928" w:id="3590"/>
    <w:p>
      <w:pPr>
        <w:spacing w:after="0"/>
        <w:ind w:left="0"/>
        <w:jc w:val="both"/>
      </w:pPr>
      <w:r>
        <w:rPr>
          <w:rFonts w:ascii="Times New Roman"/>
          <w:b w:val="false"/>
          <w:i w:val="false"/>
          <w:color w:val="000000"/>
          <w:sz w:val="28"/>
        </w:rPr>
        <w:t>
      Форма заявления на регистрацию и выдачу:</w:t>
      </w:r>
    </w:p>
    <w:bookmarkEnd w:id="35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физического лица</w:t>
            </w:r>
            <w:r>
              <w:br/>
            </w:r>
            <w:r>
              <w:rPr>
                <w:rFonts w:ascii="Times New Roman"/>
                <w:b w:val="false"/>
                <w:i w:val="false"/>
                <w:color w:val="000000"/>
                <w:sz w:val="20"/>
              </w:rPr>
              <w:t>________________________________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________________________________</w:t>
            </w:r>
            <w:r>
              <w:br/>
            </w:r>
            <w:r>
              <w:rPr>
                <w:rFonts w:ascii="Times New Roman"/>
                <w:b w:val="false"/>
                <w:i w:val="false"/>
                <w:color w:val="000000"/>
                <w:sz w:val="20"/>
              </w:rPr>
              <w:t>ИИН/БИН</w:t>
            </w:r>
            <w:r>
              <w:br/>
            </w:r>
            <w:r>
              <w:rPr>
                <w:rFonts w:ascii="Times New Roman"/>
                <w:b w:val="false"/>
                <w:i w:val="false"/>
                <w:color w:val="000000"/>
                <w:sz w:val="20"/>
              </w:rPr>
              <w:t>________________________________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935" w:id="3591"/>
    <w:p>
      <w:pPr>
        <w:spacing w:after="0"/>
        <w:ind w:left="0"/>
        <w:jc w:val="left"/>
      </w:pPr>
      <w:r>
        <w:rPr>
          <w:rFonts w:ascii="Times New Roman"/>
          <w:b/>
          <w:i w:val="false"/>
          <w:color w:val="000000"/>
        </w:rPr>
        <w:t xml:space="preserve"> Заявление</w:t>
      </w:r>
    </w:p>
    <w:bookmarkEnd w:id="3591"/>
    <w:bookmarkStart w:name="z3936" w:id="3592"/>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статье 28</w:t>
      </w:r>
      <w:r>
        <w:rPr>
          <w:rFonts w:ascii="Times New Roman"/>
          <w:b w:val="false"/>
          <w:i w:val="false"/>
          <w:color w:val="000000"/>
          <w:sz w:val="28"/>
        </w:rPr>
        <w:t xml:space="preserve"> Кодекса Республики Казахстан от 26 декабря 2018 года "О таможенном регулировании в Республике Казахстан" зарегистрировать и выдать свидетельство о допущении транспортного средства международной перевозки к перевозке товаров под таможенными пломбами и печатями на транспортное средство.</w:t>
      </w:r>
    </w:p>
    <w:bookmarkEnd w:id="3592"/>
    <w:bookmarkStart w:name="z3937" w:id="3593"/>
    <w:p>
      <w:pPr>
        <w:spacing w:after="0"/>
        <w:ind w:left="0"/>
        <w:jc w:val="both"/>
      </w:pPr>
      <w:r>
        <w:rPr>
          <w:rFonts w:ascii="Times New Roman"/>
          <w:b w:val="false"/>
          <w:i w:val="false"/>
          <w:color w:val="000000"/>
          <w:sz w:val="28"/>
        </w:rPr>
        <w:t>
      В нашем распоряжении:</w:t>
      </w:r>
    </w:p>
    <w:bookmarkEnd w:id="3593"/>
    <w:bookmarkStart w:name="z3938" w:id="3594"/>
    <w:p>
      <w:pPr>
        <w:spacing w:after="0"/>
        <w:ind w:left="0"/>
        <w:jc w:val="both"/>
      </w:pPr>
      <w:r>
        <w:rPr>
          <w:rFonts w:ascii="Times New Roman"/>
          <w:b w:val="false"/>
          <w:i w:val="false"/>
          <w:color w:val="000000"/>
          <w:sz w:val="28"/>
        </w:rPr>
        <w:t>
      сведения о регистрационном номера транспортного средства_________________</w:t>
      </w:r>
    </w:p>
    <w:bookmarkEnd w:id="3594"/>
    <w:bookmarkStart w:name="z3939" w:id="3595"/>
    <w:p>
      <w:pPr>
        <w:spacing w:after="0"/>
        <w:ind w:left="0"/>
        <w:jc w:val="both"/>
      </w:pPr>
      <w:r>
        <w:rPr>
          <w:rFonts w:ascii="Times New Roman"/>
          <w:b w:val="false"/>
          <w:i w:val="false"/>
          <w:color w:val="000000"/>
          <w:sz w:val="28"/>
        </w:rPr>
        <w:t>
      _____________________________________________________________________;</w:t>
      </w:r>
    </w:p>
    <w:bookmarkEnd w:id="3595"/>
    <w:bookmarkStart w:name="z3940" w:id="3596"/>
    <w:p>
      <w:pPr>
        <w:spacing w:after="0"/>
        <w:ind w:left="0"/>
        <w:jc w:val="both"/>
      </w:pPr>
      <w:r>
        <w:rPr>
          <w:rFonts w:ascii="Times New Roman"/>
          <w:b w:val="false"/>
          <w:i w:val="false"/>
          <w:color w:val="000000"/>
          <w:sz w:val="28"/>
        </w:rPr>
        <w:t>
      сведения о типе транспортного средства__________________________________</w:t>
      </w:r>
    </w:p>
    <w:bookmarkEnd w:id="3596"/>
    <w:bookmarkStart w:name="z3941" w:id="3597"/>
    <w:p>
      <w:pPr>
        <w:spacing w:after="0"/>
        <w:ind w:left="0"/>
        <w:jc w:val="both"/>
      </w:pPr>
      <w:r>
        <w:rPr>
          <w:rFonts w:ascii="Times New Roman"/>
          <w:b w:val="false"/>
          <w:i w:val="false"/>
          <w:color w:val="000000"/>
          <w:sz w:val="28"/>
        </w:rPr>
        <w:t>
      ____________________________________________________________________;</w:t>
      </w:r>
    </w:p>
    <w:bookmarkEnd w:id="3597"/>
    <w:bookmarkStart w:name="z3942" w:id="3598"/>
    <w:p>
      <w:pPr>
        <w:spacing w:after="0"/>
        <w:ind w:left="0"/>
        <w:jc w:val="both"/>
      </w:pPr>
      <w:r>
        <w:rPr>
          <w:rFonts w:ascii="Times New Roman"/>
          <w:b w:val="false"/>
          <w:i w:val="false"/>
          <w:color w:val="000000"/>
          <w:sz w:val="28"/>
        </w:rPr>
        <w:t>
      сведения о номере шасси транспортного средства __________________________</w:t>
      </w:r>
    </w:p>
    <w:bookmarkEnd w:id="3598"/>
    <w:bookmarkStart w:name="z3943" w:id="3599"/>
    <w:p>
      <w:pPr>
        <w:spacing w:after="0"/>
        <w:ind w:left="0"/>
        <w:jc w:val="both"/>
      </w:pPr>
      <w:r>
        <w:rPr>
          <w:rFonts w:ascii="Times New Roman"/>
          <w:b w:val="false"/>
          <w:i w:val="false"/>
          <w:color w:val="000000"/>
          <w:sz w:val="28"/>
        </w:rPr>
        <w:t>
      ____________________________________________________________________;</w:t>
      </w:r>
    </w:p>
    <w:bookmarkEnd w:id="3599"/>
    <w:bookmarkStart w:name="z3944" w:id="3600"/>
    <w:p>
      <w:pPr>
        <w:spacing w:after="0"/>
        <w:ind w:left="0"/>
        <w:jc w:val="both"/>
      </w:pPr>
      <w:r>
        <w:rPr>
          <w:rFonts w:ascii="Times New Roman"/>
          <w:b w:val="false"/>
          <w:i w:val="false"/>
          <w:color w:val="000000"/>
          <w:sz w:val="28"/>
        </w:rPr>
        <w:t>
      сведения о марке транспортного средства (или наименование изготовителя)____</w:t>
      </w:r>
    </w:p>
    <w:bookmarkEnd w:id="3600"/>
    <w:bookmarkStart w:name="z3945" w:id="3601"/>
    <w:p>
      <w:pPr>
        <w:spacing w:after="0"/>
        <w:ind w:left="0"/>
        <w:jc w:val="both"/>
      </w:pPr>
      <w:r>
        <w:rPr>
          <w:rFonts w:ascii="Times New Roman"/>
          <w:b w:val="false"/>
          <w:i w:val="false"/>
          <w:color w:val="000000"/>
          <w:sz w:val="28"/>
        </w:rPr>
        <w:t>
      ____________________________________________________________________;</w:t>
      </w:r>
    </w:p>
    <w:bookmarkEnd w:id="3601"/>
    <w:bookmarkStart w:name="z3946" w:id="3602"/>
    <w:p>
      <w:pPr>
        <w:spacing w:after="0"/>
        <w:ind w:left="0"/>
        <w:jc w:val="both"/>
      </w:pPr>
      <w:r>
        <w:rPr>
          <w:rFonts w:ascii="Times New Roman"/>
          <w:b w:val="false"/>
          <w:i w:val="false"/>
          <w:color w:val="000000"/>
          <w:sz w:val="28"/>
        </w:rPr>
        <w:t>
      Прочие данные_______________________________________________________</w:t>
      </w:r>
    </w:p>
    <w:bookmarkEnd w:id="3602"/>
    <w:bookmarkStart w:name="z3947" w:id="3603"/>
    <w:p>
      <w:pPr>
        <w:spacing w:after="0"/>
        <w:ind w:left="0"/>
        <w:jc w:val="both"/>
      </w:pPr>
      <w:r>
        <w:rPr>
          <w:rFonts w:ascii="Times New Roman"/>
          <w:b w:val="false"/>
          <w:i w:val="false"/>
          <w:color w:val="000000"/>
          <w:sz w:val="28"/>
        </w:rPr>
        <w:t>
      ____________________________________________________________________;</w:t>
      </w:r>
    </w:p>
    <w:bookmarkEnd w:id="3603"/>
    <w:bookmarkStart w:name="z3948" w:id="3604"/>
    <w:p>
      <w:pPr>
        <w:spacing w:after="0"/>
        <w:ind w:left="0"/>
        <w:jc w:val="both"/>
      </w:pPr>
      <w:r>
        <w:rPr>
          <w:rFonts w:ascii="Times New Roman"/>
          <w:b w:val="false"/>
          <w:i w:val="false"/>
          <w:color w:val="000000"/>
          <w:sz w:val="28"/>
        </w:rPr>
        <w:t>
      сведения о количестве приложенных фотографий транспортного средства, прицепа/полуприцепа (не менее 5 штук вид спереди, сзади, слева, справа,</w:t>
      </w:r>
    </w:p>
    <w:bookmarkEnd w:id="3604"/>
    <w:bookmarkStart w:name="z3949" w:id="3605"/>
    <w:p>
      <w:pPr>
        <w:spacing w:after="0"/>
        <w:ind w:left="0"/>
        <w:jc w:val="both"/>
      </w:pPr>
      <w:r>
        <w:rPr>
          <w:rFonts w:ascii="Times New Roman"/>
          <w:b w:val="false"/>
          <w:i w:val="false"/>
          <w:color w:val="000000"/>
          <w:sz w:val="28"/>
        </w:rPr>
        <w:t>
      а также места для наложения таможенных пломб и печатей)__________________</w:t>
      </w:r>
    </w:p>
    <w:bookmarkEnd w:id="3605"/>
    <w:bookmarkStart w:name="z3950" w:id="3606"/>
    <w:p>
      <w:pPr>
        <w:spacing w:after="0"/>
        <w:ind w:left="0"/>
        <w:jc w:val="both"/>
      </w:pPr>
      <w:r>
        <w:rPr>
          <w:rFonts w:ascii="Times New Roman"/>
          <w:b w:val="false"/>
          <w:i w:val="false"/>
          <w:color w:val="000000"/>
          <w:sz w:val="28"/>
        </w:rPr>
        <w:t>
      _____________________________________________________________________;</w:t>
      </w:r>
    </w:p>
    <w:bookmarkEnd w:id="3606"/>
    <w:bookmarkStart w:name="z3951" w:id="3607"/>
    <w:p>
      <w:pPr>
        <w:spacing w:after="0"/>
        <w:ind w:left="0"/>
        <w:jc w:val="both"/>
      </w:pPr>
      <w:r>
        <w:rPr>
          <w:rFonts w:ascii="Times New Roman"/>
          <w:b w:val="false"/>
          <w:i w:val="false"/>
          <w:color w:val="000000"/>
          <w:sz w:val="28"/>
        </w:rPr>
        <w:t>
      сведения о владельце транспортного средства (завод-изготовитель,</w:t>
      </w:r>
    </w:p>
    <w:bookmarkEnd w:id="3607"/>
    <w:bookmarkStart w:name="z3952" w:id="3608"/>
    <w:p>
      <w:pPr>
        <w:spacing w:after="0"/>
        <w:ind w:left="0"/>
        <w:jc w:val="both"/>
      </w:pPr>
      <w:r>
        <w:rPr>
          <w:rFonts w:ascii="Times New Roman"/>
          <w:b w:val="false"/>
          <w:i w:val="false"/>
          <w:color w:val="000000"/>
          <w:sz w:val="28"/>
        </w:rPr>
        <w:t>
      собственник или оператор) наименование и адрес___________________________</w:t>
      </w:r>
    </w:p>
    <w:bookmarkEnd w:id="3608"/>
    <w:bookmarkStart w:name="z3953" w:id="3609"/>
    <w:p>
      <w:pPr>
        <w:spacing w:after="0"/>
        <w:ind w:left="0"/>
        <w:jc w:val="both"/>
      </w:pPr>
      <w:r>
        <w:rPr>
          <w:rFonts w:ascii="Times New Roman"/>
          <w:b w:val="false"/>
          <w:i w:val="false"/>
          <w:color w:val="000000"/>
          <w:sz w:val="28"/>
        </w:rPr>
        <w:t>
      _____________________________________________________________________.</w:t>
      </w:r>
    </w:p>
    <w:bookmarkEnd w:id="3609"/>
    <w:bookmarkStart w:name="z3954" w:id="3610"/>
    <w:p>
      <w:pPr>
        <w:spacing w:after="0"/>
        <w:ind w:left="0"/>
        <w:jc w:val="both"/>
      </w:pPr>
      <w:r>
        <w:rPr>
          <w:rFonts w:ascii="Times New Roman"/>
          <w:b w:val="false"/>
          <w:i w:val="false"/>
          <w:color w:val="000000"/>
          <w:sz w:val="28"/>
        </w:rPr>
        <w:t>
      Дата подачи: ____________________</w:t>
      </w:r>
    </w:p>
    <w:bookmarkEnd w:id="3610"/>
    <w:bookmarkStart w:name="z3955" w:id="3611"/>
    <w:p>
      <w:pPr>
        <w:spacing w:after="0"/>
        <w:ind w:left="0"/>
        <w:jc w:val="both"/>
      </w:pPr>
      <w:r>
        <w:rPr>
          <w:rFonts w:ascii="Times New Roman"/>
          <w:b w:val="false"/>
          <w:i w:val="false"/>
          <w:color w:val="000000"/>
          <w:sz w:val="28"/>
        </w:rPr>
        <w:t>
      Фамилия и инициалы заявителя ________________________</w:t>
      </w:r>
    </w:p>
    <w:bookmarkEnd w:id="3611"/>
    <w:bookmarkStart w:name="z3956" w:id="3612"/>
    <w:p>
      <w:pPr>
        <w:spacing w:after="0"/>
        <w:ind w:left="0"/>
        <w:jc w:val="both"/>
      </w:pPr>
      <w:r>
        <w:rPr>
          <w:rFonts w:ascii="Times New Roman"/>
          <w:b w:val="false"/>
          <w:i w:val="false"/>
          <w:color w:val="000000"/>
          <w:sz w:val="28"/>
        </w:rPr>
        <w:t>
      Подпись ________________________</w:t>
      </w:r>
    </w:p>
    <w:bookmarkEnd w:id="36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свидетельства о допущении</w:t>
            </w:r>
            <w:r>
              <w:br/>
            </w:r>
            <w:r>
              <w:rPr>
                <w:rFonts w:ascii="Times New Roman"/>
                <w:b w:val="false"/>
                <w:i w:val="false"/>
                <w:color w:val="000000"/>
                <w:sz w:val="20"/>
              </w:rPr>
              <w:t>транспортного средства международной</w:t>
            </w:r>
            <w:r>
              <w:br/>
            </w:r>
            <w:r>
              <w:rPr>
                <w:rFonts w:ascii="Times New Roman"/>
                <w:b w:val="false"/>
                <w:i w:val="false"/>
                <w:color w:val="000000"/>
                <w:sz w:val="20"/>
              </w:rPr>
              <w:t>перевозки к перевозке товаров под</w:t>
            </w:r>
            <w:r>
              <w:br/>
            </w:r>
            <w:r>
              <w:rPr>
                <w:rFonts w:ascii="Times New Roman"/>
                <w:b w:val="false"/>
                <w:i w:val="false"/>
                <w:color w:val="000000"/>
                <w:sz w:val="20"/>
              </w:rPr>
              <w:t>таможенными пломбами и печатями"</w:t>
            </w:r>
          </w:p>
        </w:tc>
      </w:tr>
    </w:tbl>
    <w:bookmarkStart w:name="z3959" w:id="3613"/>
    <w:p>
      <w:pPr>
        <w:spacing w:after="0"/>
        <w:ind w:left="0"/>
        <w:jc w:val="both"/>
      </w:pPr>
      <w:r>
        <w:rPr>
          <w:rFonts w:ascii="Times New Roman"/>
          <w:b w:val="false"/>
          <w:i w:val="false"/>
          <w:color w:val="000000"/>
          <w:sz w:val="28"/>
        </w:rPr>
        <w:t>
      Форма заявления на продление:</w:t>
      </w:r>
    </w:p>
    <w:bookmarkEnd w:id="36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физического лица</w:t>
            </w:r>
            <w:r>
              <w:br/>
            </w:r>
            <w:r>
              <w:rPr>
                <w:rFonts w:ascii="Times New Roman"/>
                <w:b w:val="false"/>
                <w:i w:val="false"/>
                <w:color w:val="000000"/>
                <w:sz w:val="20"/>
              </w:rPr>
              <w:t>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_______________________________</w:t>
            </w:r>
            <w:r>
              <w:br/>
            </w:r>
            <w:r>
              <w:rPr>
                <w:rFonts w:ascii="Times New Roman"/>
                <w:b w:val="false"/>
                <w:i w:val="false"/>
                <w:color w:val="000000"/>
                <w:sz w:val="20"/>
              </w:rPr>
              <w:t>ИИН/БИН</w:t>
            </w:r>
            <w:r>
              <w:br/>
            </w:r>
            <w:r>
              <w:rPr>
                <w:rFonts w:ascii="Times New Roman"/>
                <w:b w:val="false"/>
                <w:i w:val="false"/>
                <w:color w:val="000000"/>
                <w:sz w:val="20"/>
              </w:rPr>
              <w:t>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966" w:id="3614"/>
    <w:p>
      <w:pPr>
        <w:spacing w:after="0"/>
        <w:ind w:left="0"/>
        <w:jc w:val="left"/>
      </w:pPr>
      <w:r>
        <w:rPr>
          <w:rFonts w:ascii="Times New Roman"/>
          <w:b/>
          <w:i w:val="false"/>
          <w:color w:val="000000"/>
        </w:rPr>
        <w:t xml:space="preserve"> Заявление</w:t>
      </w:r>
    </w:p>
    <w:bookmarkEnd w:id="3614"/>
    <w:bookmarkStart w:name="z3967" w:id="3615"/>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статье 28</w:t>
      </w:r>
      <w:r>
        <w:rPr>
          <w:rFonts w:ascii="Times New Roman"/>
          <w:b w:val="false"/>
          <w:i w:val="false"/>
          <w:color w:val="000000"/>
          <w:sz w:val="28"/>
        </w:rPr>
        <w:t xml:space="preserve"> Кодекса Республики Казахстан от 26 декабря 2018 года "О таможенном регулировании в Республике Казахстан" продлить срок действия свидетельства о допущении транспортного средства международной перевозки к перевозке товаров под таможенными пломбами и печатями на транспортное средство.</w:t>
      </w:r>
    </w:p>
    <w:bookmarkEnd w:id="3615"/>
    <w:bookmarkStart w:name="z3968" w:id="3616"/>
    <w:p>
      <w:pPr>
        <w:spacing w:after="0"/>
        <w:ind w:left="0"/>
        <w:jc w:val="both"/>
      </w:pPr>
      <w:r>
        <w:rPr>
          <w:rFonts w:ascii="Times New Roman"/>
          <w:b w:val="false"/>
          <w:i w:val="false"/>
          <w:color w:val="000000"/>
          <w:sz w:val="28"/>
        </w:rPr>
        <w:t>
      В нашем распоряжении:</w:t>
      </w:r>
    </w:p>
    <w:bookmarkEnd w:id="3616"/>
    <w:bookmarkStart w:name="z3969" w:id="3617"/>
    <w:p>
      <w:pPr>
        <w:spacing w:after="0"/>
        <w:ind w:left="0"/>
        <w:jc w:val="both"/>
      </w:pPr>
      <w:r>
        <w:rPr>
          <w:rFonts w:ascii="Times New Roman"/>
          <w:b w:val="false"/>
          <w:i w:val="false"/>
          <w:color w:val="000000"/>
          <w:sz w:val="28"/>
        </w:rPr>
        <w:t>
      сведения о регистрационном номере ранее выданного Свидетельства__________</w:t>
      </w:r>
    </w:p>
    <w:bookmarkEnd w:id="3617"/>
    <w:bookmarkStart w:name="z3970" w:id="3618"/>
    <w:p>
      <w:pPr>
        <w:spacing w:after="0"/>
        <w:ind w:left="0"/>
        <w:jc w:val="both"/>
      </w:pPr>
      <w:r>
        <w:rPr>
          <w:rFonts w:ascii="Times New Roman"/>
          <w:b w:val="false"/>
          <w:i w:val="false"/>
          <w:color w:val="000000"/>
          <w:sz w:val="28"/>
        </w:rPr>
        <w:t>
      _____________________________________________________________________;</w:t>
      </w:r>
    </w:p>
    <w:bookmarkEnd w:id="3618"/>
    <w:bookmarkStart w:name="z3971" w:id="3619"/>
    <w:p>
      <w:pPr>
        <w:spacing w:after="0"/>
        <w:ind w:left="0"/>
        <w:jc w:val="both"/>
      </w:pPr>
      <w:r>
        <w:rPr>
          <w:rFonts w:ascii="Times New Roman"/>
          <w:b w:val="false"/>
          <w:i w:val="false"/>
          <w:color w:val="000000"/>
          <w:sz w:val="28"/>
        </w:rPr>
        <w:t>
      сведения о регистрационном номере транспортного средства_________________</w:t>
      </w:r>
    </w:p>
    <w:bookmarkEnd w:id="3619"/>
    <w:bookmarkStart w:name="z3972" w:id="3620"/>
    <w:p>
      <w:pPr>
        <w:spacing w:after="0"/>
        <w:ind w:left="0"/>
        <w:jc w:val="both"/>
      </w:pPr>
      <w:r>
        <w:rPr>
          <w:rFonts w:ascii="Times New Roman"/>
          <w:b w:val="false"/>
          <w:i w:val="false"/>
          <w:color w:val="000000"/>
          <w:sz w:val="28"/>
        </w:rPr>
        <w:t>
      ____________________________________________________________________;</w:t>
      </w:r>
    </w:p>
    <w:bookmarkEnd w:id="3620"/>
    <w:bookmarkStart w:name="z3973" w:id="3621"/>
    <w:p>
      <w:pPr>
        <w:spacing w:after="0"/>
        <w:ind w:left="0"/>
        <w:jc w:val="both"/>
      </w:pPr>
      <w:r>
        <w:rPr>
          <w:rFonts w:ascii="Times New Roman"/>
          <w:b w:val="false"/>
          <w:i w:val="false"/>
          <w:color w:val="000000"/>
          <w:sz w:val="28"/>
        </w:rPr>
        <w:t>
      сведения о типе транспортного средства __________________________________</w:t>
      </w:r>
    </w:p>
    <w:bookmarkEnd w:id="3621"/>
    <w:bookmarkStart w:name="z3974" w:id="3622"/>
    <w:p>
      <w:pPr>
        <w:spacing w:after="0"/>
        <w:ind w:left="0"/>
        <w:jc w:val="both"/>
      </w:pPr>
      <w:r>
        <w:rPr>
          <w:rFonts w:ascii="Times New Roman"/>
          <w:b w:val="false"/>
          <w:i w:val="false"/>
          <w:color w:val="000000"/>
          <w:sz w:val="28"/>
        </w:rPr>
        <w:t>
      ____________________________________________________________________;</w:t>
      </w:r>
    </w:p>
    <w:bookmarkEnd w:id="3622"/>
    <w:bookmarkStart w:name="z3975" w:id="3623"/>
    <w:p>
      <w:pPr>
        <w:spacing w:after="0"/>
        <w:ind w:left="0"/>
        <w:jc w:val="both"/>
      </w:pPr>
      <w:r>
        <w:rPr>
          <w:rFonts w:ascii="Times New Roman"/>
          <w:b w:val="false"/>
          <w:i w:val="false"/>
          <w:color w:val="000000"/>
          <w:sz w:val="28"/>
        </w:rPr>
        <w:t>
      сведения о номере шасси транспортного средства__________________________</w:t>
      </w:r>
    </w:p>
    <w:bookmarkEnd w:id="3623"/>
    <w:bookmarkStart w:name="z3976" w:id="3624"/>
    <w:p>
      <w:pPr>
        <w:spacing w:after="0"/>
        <w:ind w:left="0"/>
        <w:jc w:val="both"/>
      </w:pPr>
      <w:r>
        <w:rPr>
          <w:rFonts w:ascii="Times New Roman"/>
          <w:b w:val="false"/>
          <w:i w:val="false"/>
          <w:color w:val="000000"/>
          <w:sz w:val="28"/>
        </w:rPr>
        <w:t>
      ____________________________________________________________________.</w:t>
      </w:r>
    </w:p>
    <w:bookmarkEnd w:id="3624"/>
    <w:bookmarkStart w:name="z3977" w:id="3625"/>
    <w:p>
      <w:pPr>
        <w:spacing w:after="0"/>
        <w:ind w:left="0"/>
        <w:jc w:val="both"/>
      </w:pPr>
      <w:r>
        <w:rPr>
          <w:rFonts w:ascii="Times New Roman"/>
          <w:b w:val="false"/>
          <w:i w:val="false"/>
          <w:color w:val="000000"/>
          <w:sz w:val="28"/>
        </w:rPr>
        <w:t>
      Дата подачи: ____________________</w:t>
      </w:r>
    </w:p>
    <w:bookmarkEnd w:id="3625"/>
    <w:bookmarkStart w:name="z3978" w:id="3626"/>
    <w:p>
      <w:pPr>
        <w:spacing w:after="0"/>
        <w:ind w:left="0"/>
        <w:jc w:val="both"/>
      </w:pPr>
      <w:r>
        <w:rPr>
          <w:rFonts w:ascii="Times New Roman"/>
          <w:b w:val="false"/>
          <w:i w:val="false"/>
          <w:color w:val="000000"/>
          <w:sz w:val="28"/>
        </w:rPr>
        <w:t>
      Фамилия и инициалы заявителя ________________________</w:t>
      </w:r>
    </w:p>
    <w:bookmarkEnd w:id="3626"/>
    <w:bookmarkStart w:name="z3979" w:id="3627"/>
    <w:p>
      <w:pPr>
        <w:spacing w:after="0"/>
        <w:ind w:left="0"/>
        <w:jc w:val="both"/>
      </w:pPr>
      <w:r>
        <w:rPr>
          <w:rFonts w:ascii="Times New Roman"/>
          <w:b w:val="false"/>
          <w:i w:val="false"/>
          <w:color w:val="000000"/>
          <w:sz w:val="28"/>
        </w:rPr>
        <w:t>
      Подпись ________________________</w:t>
      </w:r>
    </w:p>
    <w:bookmarkEnd w:id="3627"/>
    <w:tbl>
      <w:tblPr>
        <w:tblW w:w="0" w:type="auto"/>
        <w:tblCellSpacing w:w="0" w:type="auto"/>
        <w:tblBorders>
          <w:top w:val="none"/>
          <w:left w:val="none"/>
          <w:bottom w:val="none"/>
          <w:right w:val="none"/>
          <w:insideH w:val="none"/>
          <w:insideV w:val="none"/>
        </w:tblBorders>
      </w:tblPr>
      <w:tblGrid>
        <w:gridCol w:w="7780"/>
        <w:gridCol w:w="4713"/>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складов временного хранения"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w:t>
            </w:r>
            <w:r>
              <w:br/>
            </w:r>
            <w:r>
              <w:rPr>
                <w:rFonts w:ascii="Times New Roman"/>
                <w:b w:val="false"/>
                <w:i w:val="false"/>
                <w:color w:val="000000"/>
                <w:sz w:val="20"/>
              </w:rPr>
              <w:t>(полное наименование юридического лица)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989" w:id="3628"/>
    <w:p>
      <w:pPr>
        <w:spacing w:after="0"/>
        <w:ind w:left="0"/>
        <w:jc w:val="left"/>
      </w:pPr>
      <w:r>
        <w:rPr>
          <w:rFonts w:ascii="Times New Roman"/>
          <w:b/>
          <w:i w:val="false"/>
          <w:color w:val="000000"/>
        </w:rPr>
        <w:t xml:space="preserve"> Заявление о включении в реестр владельцев складов временного хранения</w:t>
      </w:r>
    </w:p>
    <w:bookmarkEnd w:id="3628"/>
    <w:bookmarkStart w:name="z3990" w:id="3629"/>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стати 504 Кодекса Республики Казахстан от 26 декабря 2017 года "О таможенном регулировании в Республике Казахстан" (далее – Кодекс) включить в реестр владельцев складов временного хранения.</w:t>
      </w:r>
    </w:p>
    <w:bookmarkEnd w:id="3629"/>
    <w:bookmarkStart w:name="z3991" w:id="3630"/>
    <w:p>
      <w:pPr>
        <w:spacing w:after="0"/>
        <w:ind w:left="0"/>
        <w:jc w:val="both"/>
      </w:pPr>
      <w:r>
        <w:rPr>
          <w:rFonts w:ascii="Times New Roman"/>
          <w:b w:val="false"/>
          <w:i w:val="false"/>
          <w:color w:val="000000"/>
          <w:sz w:val="28"/>
        </w:rPr>
        <w:t>
      Указываем следующие сведения:</w:t>
      </w:r>
    </w:p>
    <w:bookmarkEnd w:id="3630"/>
    <w:bookmarkStart w:name="z3992" w:id="3631"/>
    <w:p>
      <w:pPr>
        <w:spacing w:after="0"/>
        <w:ind w:left="0"/>
        <w:jc w:val="both"/>
      </w:pPr>
      <w:r>
        <w:rPr>
          <w:rFonts w:ascii="Times New Roman"/>
          <w:b w:val="false"/>
          <w:i w:val="false"/>
          <w:color w:val="000000"/>
          <w:sz w:val="28"/>
        </w:rPr>
        <w:t>
      наличие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 договор аренды в отношении таких сооружений, помещений (частей помещений) и (или) открытых площадок должен быть заключен на срок не менее одного года________________________________________________________________</w:t>
      </w:r>
    </w:p>
    <w:bookmarkEnd w:id="3631"/>
    <w:bookmarkStart w:name="z3993" w:id="3632"/>
    <w:p>
      <w:pPr>
        <w:spacing w:after="0"/>
        <w:ind w:left="0"/>
        <w:jc w:val="both"/>
      </w:pPr>
      <w:r>
        <w:rPr>
          <w:rFonts w:ascii="Times New Roman"/>
          <w:b w:val="false"/>
          <w:i w:val="false"/>
          <w:color w:val="000000"/>
          <w:sz w:val="28"/>
        </w:rPr>
        <w:t>
      ____________________________________________________________________;</w:t>
      </w:r>
    </w:p>
    <w:bookmarkEnd w:id="3632"/>
    <w:bookmarkStart w:name="z3994" w:id="3633"/>
    <w:p>
      <w:pPr>
        <w:spacing w:after="0"/>
        <w:ind w:left="0"/>
        <w:jc w:val="both"/>
      </w:pPr>
      <w:r>
        <w:rPr>
          <w:rFonts w:ascii="Times New Roman"/>
          <w:b w:val="false"/>
          <w:i w:val="false"/>
          <w:color w:val="000000"/>
          <w:sz w:val="28"/>
        </w:rPr>
        <w:t>
      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склада________</w:t>
      </w:r>
    </w:p>
    <w:bookmarkEnd w:id="3633"/>
    <w:bookmarkStart w:name="z3995" w:id="3634"/>
    <w:p>
      <w:pPr>
        <w:spacing w:after="0"/>
        <w:ind w:left="0"/>
        <w:jc w:val="both"/>
      </w:pPr>
      <w:r>
        <w:rPr>
          <w:rFonts w:ascii="Times New Roman"/>
          <w:b w:val="false"/>
          <w:i w:val="false"/>
          <w:color w:val="000000"/>
          <w:sz w:val="28"/>
        </w:rPr>
        <w:t>
      ____________________________________________________________________;</w:t>
      </w:r>
    </w:p>
    <w:bookmarkEnd w:id="3634"/>
    <w:bookmarkStart w:name="z3996" w:id="3635"/>
    <w:p>
      <w:pPr>
        <w:spacing w:after="0"/>
        <w:ind w:left="0"/>
        <w:jc w:val="both"/>
      </w:pPr>
      <w:r>
        <w:rPr>
          <w:rFonts w:ascii="Times New Roman"/>
          <w:b w:val="false"/>
          <w:i w:val="false"/>
          <w:color w:val="000000"/>
          <w:sz w:val="28"/>
        </w:rPr>
        <w:t>
      наличие права владения, пользования и (или) распоряжения необходимыми погрузочно-разгрузочными механизмами либо наличие договора с лицом, предоставляющим услуги, связанные с использованием погрузочно-разгрузочных механизмов ___________________________________</w:t>
      </w:r>
    </w:p>
    <w:bookmarkEnd w:id="3635"/>
    <w:bookmarkStart w:name="z3997" w:id="3636"/>
    <w:p>
      <w:pPr>
        <w:spacing w:after="0"/>
        <w:ind w:left="0"/>
        <w:jc w:val="both"/>
      </w:pPr>
      <w:r>
        <w:rPr>
          <w:rFonts w:ascii="Times New Roman"/>
          <w:b w:val="false"/>
          <w:i w:val="false"/>
          <w:color w:val="000000"/>
          <w:sz w:val="28"/>
        </w:rPr>
        <w:t>
      ____________________________________________________________________;</w:t>
      </w:r>
    </w:p>
    <w:bookmarkEnd w:id="3636"/>
    <w:bookmarkStart w:name="z3998" w:id="3637"/>
    <w:p>
      <w:pPr>
        <w:spacing w:after="0"/>
        <w:ind w:left="0"/>
        <w:jc w:val="both"/>
      </w:pPr>
      <w:r>
        <w:rPr>
          <w:rFonts w:ascii="Times New Roman"/>
          <w:b w:val="false"/>
          <w:i w:val="false"/>
          <w:color w:val="000000"/>
          <w:sz w:val="28"/>
        </w:rPr>
        <w:t>
      наличие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 ___________________________________________________________________</w:t>
      </w:r>
    </w:p>
    <w:bookmarkEnd w:id="3637"/>
    <w:bookmarkStart w:name="z3999" w:id="3638"/>
    <w:p>
      <w:pPr>
        <w:spacing w:after="0"/>
        <w:ind w:left="0"/>
        <w:jc w:val="both"/>
      </w:pPr>
      <w:r>
        <w:rPr>
          <w:rFonts w:ascii="Times New Roman"/>
          <w:b w:val="false"/>
          <w:i w:val="false"/>
          <w:color w:val="000000"/>
          <w:sz w:val="28"/>
        </w:rPr>
        <w:t>
      ___________________________________________________________________;</w:t>
      </w:r>
    </w:p>
    <w:bookmarkEnd w:id="3638"/>
    <w:bookmarkStart w:name="z4000" w:id="3639"/>
    <w:p>
      <w:pPr>
        <w:spacing w:after="0"/>
        <w:ind w:left="0"/>
        <w:jc w:val="both"/>
      </w:pPr>
      <w:r>
        <w:rPr>
          <w:rFonts w:ascii="Times New Roman"/>
          <w:b w:val="false"/>
          <w:i w:val="false"/>
          <w:color w:val="000000"/>
          <w:sz w:val="28"/>
        </w:rPr>
        <w:t>
      наличие технически исправных подъездных путей____________________</w:t>
      </w:r>
    </w:p>
    <w:bookmarkEnd w:id="3639"/>
    <w:bookmarkStart w:name="z4001" w:id="3640"/>
    <w:p>
      <w:pPr>
        <w:spacing w:after="0"/>
        <w:ind w:left="0"/>
        <w:jc w:val="both"/>
      </w:pPr>
      <w:r>
        <w:rPr>
          <w:rFonts w:ascii="Times New Roman"/>
          <w:b w:val="false"/>
          <w:i w:val="false"/>
          <w:color w:val="000000"/>
          <w:sz w:val="28"/>
        </w:rPr>
        <w:t>
      ___________________________________________________________________;</w:t>
      </w:r>
    </w:p>
    <w:bookmarkEnd w:id="3640"/>
    <w:bookmarkStart w:name="z4002" w:id="3641"/>
    <w:p>
      <w:pPr>
        <w:spacing w:after="0"/>
        <w:ind w:left="0"/>
        <w:jc w:val="both"/>
      </w:pPr>
      <w:r>
        <w:rPr>
          <w:rFonts w:ascii="Times New Roman"/>
          <w:b w:val="false"/>
          <w:i w:val="false"/>
          <w:color w:val="000000"/>
          <w:sz w:val="28"/>
        </w:rPr>
        <w:t>
      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в течение тридцати календарных дней. При этом место досмотра обозначается по периметру краской желтого цвета или клейкой лентой и исключать наличие не просматриваемых зон (участков) для средств видеонаблюдения____________________________________________________</w:t>
      </w:r>
    </w:p>
    <w:bookmarkEnd w:id="3641"/>
    <w:bookmarkStart w:name="z4003" w:id="3642"/>
    <w:p>
      <w:pPr>
        <w:spacing w:after="0"/>
        <w:ind w:left="0"/>
        <w:jc w:val="both"/>
      </w:pPr>
      <w:r>
        <w:rPr>
          <w:rFonts w:ascii="Times New Roman"/>
          <w:b w:val="false"/>
          <w:i w:val="false"/>
          <w:color w:val="000000"/>
          <w:sz w:val="28"/>
        </w:rPr>
        <w:t>
      ___________________________________________________________________;</w:t>
      </w:r>
    </w:p>
    <w:bookmarkEnd w:id="3642"/>
    <w:bookmarkStart w:name="z4004" w:id="3643"/>
    <w:p>
      <w:pPr>
        <w:spacing w:after="0"/>
        <w:ind w:left="0"/>
        <w:jc w:val="both"/>
      </w:pPr>
      <w:r>
        <w:rPr>
          <w:rFonts w:ascii="Times New Roman"/>
          <w:b w:val="false"/>
          <w:i w:val="false"/>
          <w:color w:val="000000"/>
          <w:sz w:val="28"/>
        </w:rPr>
        <w:t>
      отсутствие на территории склада здания (строения) и сооружения, не связанные с деятельностью склада</w:t>
      </w:r>
    </w:p>
    <w:bookmarkEnd w:id="3643"/>
    <w:bookmarkStart w:name="z4005" w:id="3644"/>
    <w:p>
      <w:pPr>
        <w:spacing w:after="0"/>
        <w:ind w:left="0"/>
        <w:jc w:val="both"/>
      </w:pPr>
      <w:r>
        <w:rPr>
          <w:rFonts w:ascii="Times New Roman"/>
          <w:b w:val="false"/>
          <w:i w:val="false"/>
          <w:color w:val="000000"/>
          <w:sz w:val="28"/>
        </w:rPr>
        <w:t>
      ___________________________________________________________________</w:t>
      </w:r>
    </w:p>
    <w:bookmarkEnd w:id="3644"/>
    <w:bookmarkStart w:name="z4006" w:id="3645"/>
    <w:p>
      <w:pPr>
        <w:spacing w:after="0"/>
        <w:ind w:left="0"/>
        <w:jc w:val="both"/>
      </w:pPr>
      <w:r>
        <w:rPr>
          <w:rFonts w:ascii="Times New Roman"/>
          <w:b w:val="false"/>
          <w:i w:val="false"/>
          <w:color w:val="000000"/>
          <w:sz w:val="28"/>
        </w:rPr>
        <w:t>
      ___________________________________________________________________;</w:t>
      </w:r>
    </w:p>
    <w:bookmarkEnd w:id="3645"/>
    <w:bookmarkStart w:name="z4007" w:id="3646"/>
    <w:p>
      <w:pPr>
        <w:spacing w:after="0"/>
        <w:ind w:left="0"/>
        <w:jc w:val="both"/>
      </w:pPr>
      <w:r>
        <w:rPr>
          <w:rFonts w:ascii="Times New Roman"/>
          <w:b w:val="false"/>
          <w:i w:val="false"/>
          <w:color w:val="000000"/>
          <w:sz w:val="28"/>
        </w:rPr>
        <w:t xml:space="preserve">
      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404 Кодекса и иметь бетонное, асфальтовое либо иное твердое покрытие___________________________________________________________</w:t>
      </w:r>
    </w:p>
    <w:bookmarkEnd w:id="3646"/>
    <w:bookmarkStart w:name="z4008" w:id="3647"/>
    <w:p>
      <w:pPr>
        <w:spacing w:after="0"/>
        <w:ind w:left="0"/>
        <w:jc w:val="both"/>
      </w:pPr>
      <w:r>
        <w:rPr>
          <w:rFonts w:ascii="Times New Roman"/>
          <w:b w:val="false"/>
          <w:i w:val="false"/>
          <w:color w:val="000000"/>
          <w:sz w:val="28"/>
        </w:rPr>
        <w:t>
      ___________________________________________________________________;</w:t>
      </w:r>
    </w:p>
    <w:bookmarkEnd w:id="3647"/>
    <w:bookmarkStart w:name="z4009" w:id="3648"/>
    <w:p>
      <w:pPr>
        <w:spacing w:after="0"/>
        <w:ind w:left="0"/>
        <w:jc w:val="both"/>
      </w:pPr>
      <w:r>
        <w:rPr>
          <w:rFonts w:ascii="Times New Roman"/>
          <w:b w:val="false"/>
          <w:i w:val="false"/>
          <w:color w:val="000000"/>
          <w:sz w:val="28"/>
        </w:rPr>
        <w:t>
      наличие 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__________________________</w:t>
      </w:r>
    </w:p>
    <w:bookmarkEnd w:id="3648"/>
    <w:bookmarkStart w:name="z4010" w:id="3649"/>
    <w:p>
      <w:pPr>
        <w:spacing w:after="0"/>
        <w:ind w:left="0"/>
        <w:jc w:val="both"/>
      </w:pPr>
      <w:r>
        <w:rPr>
          <w:rFonts w:ascii="Times New Roman"/>
          <w:b w:val="false"/>
          <w:i w:val="false"/>
          <w:color w:val="000000"/>
          <w:sz w:val="28"/>
        </w:rPr>
        <w:t>
      ___________________________________________________________________;</w:t>
      </w:r>
    </w:p>
    <w:bookmarkEnd w:id="3649"/>
    <w:bookmarkStart w:name="z4011" w:id="3650"/>
    <w:p>
      <w:pPr>
        <w:spacing w:after="0"/>
        <w:ind w:left="0"/>
        <w:jc w:val="both"/>
      </w:pPr>
      <w:r>
        <w:rPr>
          <w:rFonts w:ascii="Times New Roman"/>
          <w:b w:val="false"/>
          <w:i w:val="false"/>
          <w:color w:val="000000"/>
          <w:sz w:val="28"/>
        </w:rPr>
        <w:t>
      отсутствие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bookmarkEnd w:id="3650"/>
    <w:bookmarkStart w:name="z4012" w:id="3651"/>
    <w:p>
      <w:pPr>
        <w:spacing w:after="0"/>
        <w:ind w:left="0"/>
        <w:jc w:val="both"/>
      </w:pPr>
      <w:r>
        <w:rPr>
          <w:rFonts w:ascii="Times New Roman"/>
          <w:b w:val="false"/>
          <w:i w:val="false"/>
          <w:color w:val="000000"/>
          <w:sz w:val="28"/>
        </w:rPr>
        <w:t>
      ___________________________________________________________________</w:t>
      </w:r>
    </w:p>
    <w:bookmarkEnd w:id="3651"/>
    <w:bookmarkStart w:name="z4013" w:id="3652"/>
    <w:p>
      <w:pPr>
        <w:spacing w:after="0"/>
        <w:ind w:left="0"/>
        <w:jc w:val="both"/>
      </w:pPr>
      <w:r>
        <w:rPr>
          <w:rFonts w:ascii="Times New Roman"/>
          <w:b w:val="false"/>
          <w:i w:val="false"/>
          <w:color w:val="000000"/>
          <w:sz w:val="28"/>
        </w:rPr>
        <w:t>
      ___________________________________________________________________;</w:t>
      </w:r>
    </w:p>
    <w:bookmarkEnd w:id="3652"/>
    <w:bookmarkStart w:name="z4014" w:id="3653"/>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 ____________________________________________________</w:t>
      </w:r>
    </w:p>
    <w:bookmarkEnd w:id="3653"/>
    <w:bookmarkStart w:name="z4015" w:id="3654"/>
    <w:p>
      <w:pPr>
        <w:spacing w:after="0"/>
        <w:ind w:left="0"/>
        <w:jc w:val="both"/>
      </w:pPr>
      <w:r>
        <w:rPr>
          <w:rFonts w:ascii="Times New Roman"/>
          <w:b w:val="false"/>
          <w:i w:val="false"/>
          <w:color w:val="000000"/>
          <w:sz w:val="28"/>
        </w:rPr>
        <w:t>
      ___________________________________________________________________;</w:t>
      </w:r>
    </w:p>
    <w:bookmarkEnd w:id="3654"/>
    <w:bookmarkStart w:name="z4016" w:id="3655"/>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bookmarkEnd w:id="3655"/>
    <w:bookmarkStart w:name="z4017" w:id="3656"/>
    <w:p>
      <w:pPr>
        <w:spacing w:after="0"/>
        <w:ind w:left="0"/>
        <w:jc w:val="both"/>
      </w:pPr>
      <w:r>
        <w:rPr>
          <w:rFonts w:ascii="Times New Roman"/>
          <w:b w:val="false"/>
          <w:i w:val="false"/>
          <w:color w:val="000000"/>
          <w:sz w:val="28"/>
        </w:rPr>
        <w:t>
      ____________________________________________________________________</w:t>
      </w:r>
    </w:p>
    <w:bookmarkEnd w:id="3656"/>
    <w:bookmarkStart w:name="z4018" w:id="3657"/>
    <w:p>
      <w:pPr>
        <w:spacing w:after="0"/>
        <w:ind w:left="0"/>
        <w:jc w:val="both"/>
      </w:pPr>
      <w:r>
        <w:rPr>
          <w:rFonts w:ascii="Times New Roman"/>
          <w:b w:val="false"/>
          <w:i w:val="false"/>
          <w:color w:val="000000"/>
          <w:sz w:val="28"/>
        </w:rPr>
        <w:t>
      ____________________________________________________________________.</w:t>
      </w:r>
    </w:p>
    <w:bookmarkEnd w:id="3657"/>
    <w:bookmarkStart w:name="z4019" w:id="3658"/>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складов временного хранения"</w:t>
      </w:r>
    </w:p>
    <w:bookmarkEnd w:id="3658"/>
    <w:bookmarkStart w:name="z4020" w:id="3659"/>
    <w:p>
      <w:pPr>
        <w:spacing w:after="0"/>
        <w:ind w:left="0"/>
        <w:jc w:val="both"/>
      </w:pPr>
      <w:r>
        <w:rPr>
          <w:rFonts w:ascii="Times New Roman"/>
          <w:b w:val="false"/>
          <w:i w:val="false"/>
          <w:color w:val="000000"/>
          <w:sz w:val="28"/>
        </w:rPr>
        <w:t>
      ___________________________________________________________________</w:t>
      </w:r>
    </w:p>
    <w:bookmarkEnd w:id="3659"/>
    <w:bookmarkStart w:name="z4021" w:id="3660"/>
    <w:p>
      <w:pPr>
        <w:spacing w:after="0"/>
        <w:ind w:left="0"/>
        <w:jc w:val="both"/>
      </w:pPr>
      <w:r>
        <w:rPr>
          <w:rFonts w:ascii="Times New Roman"/>
          <w:b w:val="false"/>
          <w:i w:val="false"/>
          <w:color w:val="000000"/>
          <w:sz w:val="28"/>
        </w:rPr>
        <w:t>
      ___________________________________________________________________.</w:t>
      </w:r>
    </w:p>
    <w:bookmarkEnd w:id="3660"/>
    <w:bookmarkStart w:name="z4022" w:id="3661"/>
    <w:p>
      <w:pPr>
        <w:spacing w:after="0"/>
        <w:ind w:left="0"/>
        <w:jc w:val="both"/>
      </w:pPr>
      <w:r>
        <w:rPr>
          <w:rFonts w:ascii="Times New Roman"/>
          <w:b w:val="false"/>
          <w:i w:val="false"/>
          <w:color w:val="000000"/>
          <w:sz w:val="28"/>
        </w:rPr>
        <w:t>
      Дата подачи ____________________</w:t>
      </w:r>
    </w:p>
    <w:bookmarkEnd w:id="3661"/>
    <w:bookmarkStart w:name="z4023" w:id="3662"/>
    <w:p>
      <w:pPr>
        <w:spacing w:after="0"/>
        <w:ind w:left="0"/>
        <w:jc w:val="both"/>
      </w:pPr>
      <w:r>
        <w:rPr>
          <w:rFonts w:ascii="Times New Roman"/>
          <w:b w:val="false"/>
          <w:i w:val="false"/>
          <w:color w:val="000000"/>
          <w:sz w:val="28"/>
        </w:rPr>
        <w:t>
      Фамилия, имя, отчество (при его наличии)</w:t>
      </w:r>
    </w:p>
    <w:bookmarkEnd w:id="3662"/>
    <w:bookmarkStart w:name="z4024" w:id="3663"/>
    <w:p>
      <w:pPr>
        <w:spacing w:after="0"/>
        <w:ind w:left="0"/>
        <w:jc w:val="both"/>
      </w:pPr>
      <w:r>
        <w:rPr>
          <w:rFonts w:ascii="Times New Roman"/>
          <w:b w:val="false"/>
          <w:i w:val="false"/>
          <w:color w:val="000000"/>
          <w:sz w:val="28"/>
        </w:rPr>
        <w:t>
      представителя юридического лица_________________</w:t>
      </w:r>
    </w:p>
    <w:bookmarkEnd w:id="3663"/>
    <w:bookmarkStart w:name="z4025" w:id="3664"/>
    <w:p>
      <w:pPr>
        <w:spacing w:after="0"/>
        <w:ind w:left="0"/>
        <w:jc w:val="both"/>
      </w:pPr>
      <w:r>
        <w:rPr>
          <w:rFonts w:ascii="Times New Roman"/>
          <w:b w:val="false"/>
          <w:i w:val="false"/>
          <w:color w:val="000000"/>
          <w:sz w:val="28"/>
        </w:rPr>
        <w:t>
      Подпись ________________</w:t>
      </w:r>
    </w:p>
    <w:bookmarkEnd w:id="36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r>
              <w:br/>
            </w: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w:t>
            </w:r>
            <w:r>
              <w:br/>
            </w:r>
            <w:r>
              <w:rPr>
                <w:rFonts w:ascii="Times New Roman"/>
                <w:b w:val="false"/>
                <w:i w:val="false"/>
                <w:color w:val="000000"/>
                <w:sz w:val="20"/>
              </w:rPr>
              <w:t>владельцев таможенных складов"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w:t>
            </w:r>
            <w:r>
              <w:br/>
            </w:r>
            <w:r>
              <w:rPr>
                <w:rFonts w:ascii="Times New Roman"/>
                <w:b w:val="false"/>
                <w:i w:val="false"/>
                <w:color w:val="000000"/>
                <w:sz w:val="20"/>
              </w:rPr>
              <w:t>(полное наименование юридического лица)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4034" w:id="3665"/>
    <w:p>
      <w:pPr>
        <w:spacing w:after="0"/>
        <w:ind w:left="0"/>
        <w:jc w:val="left"/>
      </w:pPr>
      <w:r>
        <w:rPr>
          <w:rFonts w:ascii="Times New Roman"/>
          <w:b/>
          <w:i w:val="false"/>
          <w:color w:val="000000"/>
        </w:rPr>
        <w:t xml:space="preserve"> Заявление</w:t>
      </w:r>
      <w:r>
        <w:br/>
      </w:r>
      <w:r>
        <w:rPr>
          <w:rFonts w:ascii="Times New Roman"/>
          <w:b/>
          <w:i w:val="false"/>
          <w:color w:val="000000"/>
        </w:rPr>
        <w:t>о включении в реестр владельцев таможенных складов</w:t>
      </w:r>
    </w:p>
    <w:bookmarkEnd w:id="3665"/>
    <w:bookmarkStart w:name="z4035" w:id="3666"/>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стати 511 Кодекса Республики Казахстан от 26 декабря 2017 года "О таможенном регулировании в Республике Казахстан" (далее – Кодекс) включить в реестр владельцев таможенных складов.</w:t>
      </w:r>
    </w:p>
    <w:bookmarkEnd w:id="3666"/>
    <w:bookmarkStart w:name="z4036" w:id="3667"/>
    <w:p>
      <w:pPr>
        <w:spacing w:after="0"/>
        <w:ind w:left="0"/>
        <w:jc w:val="both"/>
      </w:pPr>
      <w:r>
        <w:rPr>
          <w:rFonts w:ascii="Times New Roman"/>
          <w:b w:val="false"/>
          <w:i w:val="false"/>
          <w:color w:val="000000"/>
          <w:sz w:val="28"/>
        </w:rPr>
        <w:t>
      Указываем следующие сведения:</w:t>
      </w:r>
    </w:p>
    <w:bookmarkEnd w:id="3667"/>
    <w:bookmarkStart w:name="z4037" w:id="3668"/>
    <w:p>
      <w:pPr>
        <w:spacing w:after="0"/>
        <w:ind w:left="0"/>
        <w:jc w:val="both"/>
      </w:pPr>
      <w:r>
        <w:rPr>
          <w:rFonts w:ascii="Times New Roman"/>
          <w:b w:val="false"/>
          <w:i w:val="false"/>
          <w:color w:val="000000"/>
          <w:sz w:val="28"/>
        </w:rPr>
        <w:t>
      наличие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bookmarkEnd w:id="3668"/>
    <w:bookmarkStart w:name="z4038" w:id="3669"/>
    <w:p>
      <w:pPr>
        <w:spacing w:after="0"/>
        <w:ind w:left="0"/>
        <w:jc w:val="both"/>
      </w:pPr>
      <w:r>
        <w:rPr>
          <w:rFonts w:ascii="Times New Roman"/>
          <w:b w:val="false"/>
          <w:i w:val="false"/>
          <w:color w:val="000000"/>
          <w:sz w:val="28"/>
        </w:rPr>
        <w:t>
      ____________________________________________________________________</w:t>
      </w:r>
    </w:p>
    <w:bookmarkEnd w:id="3669"/>
    <w:bookmarkStart w:name="z4039" w:id="3670"/>
    <w:p>
      <w:pPr>
        <w:spacing w:after="0"/>
        <w:ind w:left="0"/>
        <w:jc w:val="both"/>
      </w:pPr>
      <w:r>
        <w:rPr>
          <w:rFonts w:ascii="Times New Roman"/>
          <w:b w:val="false"/>
          <w:i w:val="false"/>
          <w:color w:val="000000"/>
          <w:sz w:val="28"/>
        </w:rPr>
        <w:t>
      ____________________________________________________________________;</w:t>
      </w:r>
    </w:p>
    <w:bookmarkEnd w:id="3670"/>
    <w:bookmarkStart w:name="z4040" w:id="3671"/>
    <w:p>
      <w:pPr>
        <w:spacing w:after="0"/>
        <w:ind w:left="0"/>
        <w:jc w:val="both"/>
      </w:pPr>
      <w:r>
        <w:rPr>
          <w:rFonts w:ascii="Times New Roman"/>
          <w:b w:val="false"/>
          <w:i w:val="false"/>
          <w:color w:val="000000"/>
          <w:sz w:val="28"/>
        </w:rPr>
        <w:t>
      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 – для складов открытого типа ____________________________________________________</w:t>
      </w:r>
    </w:p>
    <w:bookmarkEnd w:id="3671"/>
    <w:bookmarkStart w:name="z4041" w:id="3672"/>
    <w:p>
      <w:pPr>
        <w:spacing w:after="0"/>
        <w:ind w:left="0"/>
        <w:jc w:val="both"/>
      </w:pPr>
      <w:r>
        <w:rPr>
          <w:rFonts w:ascii="Times New Roman"/>
          <w:b w:val="false"/>
          <w:i w:val="false"/>
          <w:color w:val="000000"/>
          <w:sz w:val="28"/>
        </w:rPr>
        <w:t>
      ___________________________________________________________________;</w:t>
      </w:r>
    </w:p>
    <w:bookmarkEnd w:id="3672"/>
    <w:bookmarkStart w:name="z4042" w:id="3673"/>
    <w:p>
      <w:pPr>
        <w:spacing w:after="0"/>
        <w:ind w:left="0"/>
        <w:jc w:val="both"/>
      </w:pPr>
      <w:r>
        <w:rPr>
          <w:rFonts w:ascii="Times New Roman"/>
          <w:b w:val="false"/>
          <w:i w:val="false"/>
          <w:color w:val="000000"/>
          <w:sz w:val="28"/>
        </w:rPr>
        <w:t>
      наличие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учета____________________________________________________________</w:t>
      </w:r>
    </w:p>
    <w:bookmarkEnd w:id="3673"/>
    <w:bookmarkStart w:name="z4043" w:id="3674"/>
    <w:p>
      <w:pPr>
        <w:spacing w:after="0"/>
        <w:ind w:left="0"/>
        <w:jc w:val="both"/>
      </w:pPr>
      <w:r>
        <w:rPr>
          <w:rFonts w:ascii="Times New Roman"/>
          <w:b w:val="false"/>
          <w:i w:val="false"/>
          <w:color w:val="000000"/>
          <w:sz w:val="28"/>
        </w:rPr>
        <w:t>
      ___________________________________________________________________;</w:t>
      </w:r>
    </w:p>
    <w:bookmarkEnd w:id="3674"/>
    <w:bookmarkStart w:name="z4044" w:id="3675"/>
    <w:p>
      <w:pPr>
        <w:spacing w:after="0"/>
        <w:ind w:left="0"/>
        <w:jc w:val="both"/>
      </w:pPr>
      <w:r>
        <w:rPr>
          <w:rFonts w:ascii="Times New Roman"/>
          <w:b w:val="false"/>
          <w:i w:val="false"/>
          <w:color w:val="000000"/>
          <w:sz w:val="28"/>
        </w:rPr>
        <w:t>
      наличие технически исправных подъездных путей________________________</w:t>
      </w:r>
    </w:p>
    <w:bookmarkEnd w:id="3675"/>
    <w:bookmarkStart w:name="z4045" w:id="3676"/>
    <w:p>
      <w:pPr>
        <w:spacing w:after="0"/>
        <w:ind w:left="0"/>
        <w:jc w:val="both"/>
      </w:pPr>
      <w:r>
        <w:rPr>
          <w:rFonts w:ascii="Times New Roman"/>
          <w:b w:val="false"/>
          <w:i w:val="false"/>
          <w:color w:val="000000"/>
          <w:sz w:val="28"/>
        </w:rPr>
        <w:t>
      ___________________________________________________________________;</w:t>
      </w:r>
    </w:p>
    <w:bookmarkEnd w:id="3676"/>
    <w:bookmarkStart w:name="z4046" w:id="3677"/>
    <w:p>
      <w:pPr>
        <w:spacing w:after="0"/>
        <w:ind w:left="0"/>
        <w:jc w:val="both"/>
      </w:pPr>
      <w:r>
        <w:rPr>
          <w:rFonts w:ascii="Times New Roman"/>
          <w:b w:val="false"/>
          <w:i w:val="false"/>
          <w:color w:val="000000"/>
          <w:sz w:val="28"/>
        </w:rPr>
        <w:t>
      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обозначается краской желтого цвета или клейкой лентой и исключать наличие непросматриваемых зон (участков) для средств видеонаблюдения_________________________________________________________</w:t>
      </w:r>
    </w:p>
    <w:bookmarkEnd w:id="3677"/>
    <w:bookmarkStart w:name="z4047" w:id="3678"/>
    <w:p>
      <w:pPr>
        <w:spacing w:after="0"/>
        <w:ind w:left="0"/>
        <w:jc w:val="both"/>
      </w:pPr>
      <w:r>
        <w:rPr>
          <w:rFonts w:ascii="Times New Roman"/>
          <w:b w:val="false"/>
          <w:i w:val="false"/>
          <w:color w:val="000000"/>
          <w:sz w:val="28"/>
        </w:rPr>
        <w:t>
      ___________________________________________________________________;</w:t>
      </w:r>
    </w:p>
    <w:bookmarkEnd w:id="3678"/>
    <w:bookmarkStart w:name="z4048" w:id="3679"/>
    <w:p>
      <w:pPr>
        <w:spacing w:after="0"/>
        <w:ind w:left="0"/>
        <w:jc w:val="both"/>
      </w:pPr>
      <w:r>
        <w:rPr>
          <w:rFonts w:ascii="Times New Roman"/>
          <w:b w:val="false"/>
          <w:i w:val="false"/>
          <w:color w:val="000000"/>
          <w:sz w:val="28"/>
        </w:rPr>
        <w:t xml:space="preserve">
      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404 Кодекса и иметь бетонное, асфальтовое либо иное твердое покрытие</w:t>
      </w:r>
    </w:p>
    <w:bookmarkEnd w:id="3679"/>
    <w:bookmarkStart w:name="z4049" w:id="3680"/>
    <w:p>
      <w:pPr>
        <w:spacing w:after="0"/>
        <w:ind w:left="0"/>
        <w:jc w:val="both"/>
      </w:pPr>
      <w:r>
        <w:rPr>
          <w:rFonts w:ascii="Times New Roman"/>
          <w:b w:val="false"/>
          <w:i w:val="false"/>
          <w:color w:val="000000"/>
          <w:sz w:val="28"/>
        </w:rPr>
        <w:t>
      ___________________________________________________________________</w:t>
      </w:r>
    </w:p>
    <w:bookmarkEnd w:id="3680"/>
    <w:bookmarkStart w:name="z4050" w:id="3681"/>
    <w:p>
      <w:pPr>
        <w:spacing w:after="0"/>
        <w:ind w:left="0"/>
        <w:jc w:val="both"/>
      </w:pPr>
      <w:r>
        <w:rPr>
          <w:rFonts w:ascii="Times New Roman"/>
          <w:b w:val="false"/>
          <w:i w:val="false"/>
          <w:color w:val="000000"/>
          <w:sz w:val="28"/>
        </w:rPr>
        <w:t>
      ___________________________________________________________________;</w:t>
      </w:r>
    </w:p>
    <w:bookmarkEnd w:id="3681"/>
    <w:bookmarkStart w:name="z4051" w:id="3682"/>
    <w:p>
      <w:pPr>
        <w:spacing w:after="0"/>
        <w:ind w:left="0"/>
        <w:jc w:val="both"/>
      </w:pPr>
      <w:r>
        <w:rPr>
          <w:rFonts w:ascii="Times New Roman"/>
          <w:b w:val="false"/>
          <w:i w:val="false"/>
          <w:color w:val="000000"/>
          <w:sz w:val="28"/>
        </w:rPr>
        <w:t>
      отсутствие на территории склада здания (строения) и сооружения, не связанные с деятельностью склада ______________________________________________________</w:t>
      </w:r>
    </w:p>
    <w:bookmarkEnd w:id="3682"/>
    <w:bookmarkStart w:name="z4052" w:id="3683"/>
    <w:p>
      <w:pPr>
        <w:spacing w:after="0"/>
        <w:ind w:left="0"/>
        <w:jc w:val="both"/>
      </w:pPr>
      <w:r>
        <w:rPr>
          <w:rFonts w:ascii="Times New Roman"/>
          <w:b w:val="false"/>
          <w:i w:val="false"/>
          <w:color w:val="000000"/>
          <w:sz w:val="28"/>
        </w:rPr>
        <w:t>
      ___________________________________________________________________;</w:t>
      </w:r>
    </w:p>
    <w:bookmarkEnd w:id="3683"/>
    <w:bookmarkStart w:name="z4053" w:id="3684"/>
    <w:p>
      <w:pPr>
        <w:spacing w:after="0"/>
        <w:ind w:left="0"/>
        <w:jc w:val="both"/>
      </w:pPr>
      <w:r>
        <w:rPr>
          <w:rFonts w:ascii="Times New Roman"/>
          <w:b w:val="false"/>
          <w:i w:val="false"/>
          <w:color w:val="000000"/>
          <w:sz w:val="28"/>
        </w:rPr>
        <w:t>
      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w:t>
      </w:r>
    </w:p>
    <w:bookmarkEnd w:id="3684"/>
    <w:bookmarkStart w:name="z4054" w:id="3685"/>
    <w:p>
      <w:pPr>
        <w:spacing w:after="0"/>
        <w:ind w:left="0"/>
        <w:jc w:val="both"/>
      </w:pPr>
      <w:r>
        <w:rPr>
          <w:rFonts w:ascii="Times New Roman"/>
          <w:b w:val="false"/>
          <w:i w:val="false"/>
          <w:color w:val="000000"/>
          <w:sz w:val="28"/>
        </w:rPr>
        <w:t>
      ___________________________________________________________________</w:t>
      </w:r>
    </w:p>
    <w:bookmarkEnd w:id="3685"/>
    <w:bookmarkStart w:name="z4055" w:id="3686"/>
    <w:p>
      <w:pPr>
        <w:spacing w:after="0"/>
        <w:ind w:left="0"/>
        <w:jc w:val="both"/>
      </w:pPr>
      <w:r>
        <w:rPr>
          <w:rFonts w:ascii="Times New Roman"/>
          <w:b w:val="false"/>
          <w:i w:val="false"/>
          <w:color w:val="000000"/>
          <w:sz w:val="28"/>
        </w:rPr>
        <w:t>
      ___________________________________________________________________;</w:t>
      </w:r>
    </w:p>
    <w:bookmarkEnd w:id="3686"/>
    <w:bookmarkStart w:name="z4056" w:id="3687"/>
    <w:p>
      <w:pPr>
        <w:spacing w:after="0"/>
        <w:ind w:left="0"/>
        <w:jc w:val="both"/>
      </w:pPr>
      <w:r>
        <w:rPr>
          <w:rFonts w:ascii="Times New Roman"/>
          <w:b w:val="false"/>
          <w:i w:val="false"/>
          <w:color w:val="000000"/>
          <w:sz w:val="28"/>
        </w:rPr>
        <w:t>
      наличие договора страхования риска гражданской ответственности 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 для складов открытого типа</w:t>
      </w:r>
    </w:p>
    <w:bookmarkEnd w:id="3687"/>
    <w:bookmarkStart w:name="z4057" w:id="3688"/>
    <w:p>
      <w:pPr>
        <w:spacing w:after="0"/>
        <w:ind w:left="0"/>
        <w:jc w:val="both"/>
      </w:pPr>
      <w:r>
        <w:rPr>
          <w:rFonts w:ascii="Times New Roman"/>
          <w:b w:val="false"/>
          <w:i w:val="false"/>
          <w:color w:val="000000"/>
          <w:sz w:val="28"/>
        </w:rPr>
        <w:t>
      ___________________________________________________________________</w:t>
      </w:r>
    </w:p>
    <w:bookmarkEnd w:id="3688"/>
    <w:bookmarkStart w:name="z4058" w:id="3689"/>
    <w:p>
      <w:pPr>
        <w:spacing w:after="0"/>
        <w:ind w:left="0"/>
        <w:jc w:val="both"/>
      </w:pPr>
      <w:r>
        <w:rPr>
          <w:rFonts w:ascii="Times New Roman"/>
          <w:b w:val="false"/>
          <w:i w:val="false"/>
          <w:color w:val="000000"/>
          <w:sz w:val="28"/>
        </w:rPr>
        <w:t>
      __________________________________________________________________;</w:t>
      </w:r>
    </w:p>
    <w:bookmarkEnd w:id="3689"/>
    <w:bookmarkStart w:name="z4059" w:id="3690"/>
    <w:p>
      <w:pPr>
        <w:spacing w:after="0"/>
        <w:ind w:left="0"/>
        <w:jc w:val="both"/>
      </w:pPr>
      <w:r>
        <w:rPr>
          <w:rFonts w:ascii="Times New Roman"/>
          <w:b w:val="false"/>
          <w:i w:val="false"/>
          <w:color w:val="000000"/>
          <w:sz w:val="28"/>
        </w:rPr>
        <w:t>
      отсутствие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bookmarkEnd w:id="3690"/>
    <w:bookmarkStart w:name="z4060" w:id="3691"/>
    <w:p>
      <w:pPr>
        <w:spacing w:after="0"/>
        <w:ind w:left="0"/>
        <w:jc w:val="both"/>
      </w:pPr>
      <w:r>
        <w:rPr>
          <w:rFonts w:ascii="Times New Roman"/>
          <w:b w:val="false"/>
          <w:i w:val="false"/>
          <w:color w:val="000000"/>
          <w:sz w:val="28"/>
        </w:rPr>
        <w:t>
      ____________________________________________________________________</w:t>
      </w:r>
    </w:p>
    <w:bookmarkEnd w:id="3691"/>
    <w:bookmarkStart w:name="z4061" w:id="3692"/>
    <w:p>
      <w:pPr>
        <w:spacing w:after="0"/>
        <w:ind w:left="0"/>
        <w:jc w:val="both"/>
      </w:pPr>
      <w:r>
        <w:rPr>
          <w:rFonts w:ascii="Times New Roman"/>
          <w:b w:val="false"/>
          <w:i w:val="false"/>
          <w:color w:val="000000"/>
          <w:sz w:val="28"/>
        </w:rPr>
        <w:t>
      ____________________________________________________________________;</w:t>
      </w:r>
    </w:p>
    <w:bookmarkEnd w:id="3692"/>
    <w:bookmarkStart w:name="z4062" w:id="3693"/>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w:t>
      </w:r>
    </w:p>
    <w:bookmarkEnd w:id="3693"/>
    <w:bookmarkStart w:name="z4063" w:id="3694"/>
    <w:p>
      <w:pPr>
        <w:spacing w:after="0"/>
        <w:ind w:left="0"/>
        <w:jc w:val="both"/>
      </w:pPr>
      <w:r>
        <w:rPr>
          <w:rFonts w:ascii="Times New Roman"/>
          <w:b w:val="false"/>
          <w:i w:val="false"/>
          <w:color w:val="000000"/>
          <w:sz w:val="28"/>
        </w:rPr>
        <w:t>
      ___________________________________________________________________</w:t>
      </w:r>
    </w:p>
    <w:bookmarkEnd w:id="3694"/>
    <w:bookmarkStart w:name="z4064" w:id="3695"/>
    <w:p>
      <w:pPr>
        <w:spacing w:after="0"/>
        <w:ind w:left="0"/>
        <w:jc w:val="both"/>
      </w:pPr>
      <w:r>
        <w:rPr>
          <w:rFonts w:ascii="Times New Roman"/>
          <w:b w:val="false"/>
          <w:i w:val="false"/>
          <w:color w:val="000000"/>
          <w:sz w:val="28"/>
        </w:rPr>
        <w:t>
      ___________________________________________________________________;</w:t>
      </w:r>
    </w:p>
    <w:bookmarkEnd w:id="3695"/>
    <w:bookmarkStart w:name="z4065" w:id="3696"/>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bookmarkEnd w:id="3696"/>
    <w:bookmarkStart w:name="z4066" w:id="3697"/>
    <w:p>
      <w:pPr>
        <w:spacing w:after="0"/>
        <w:ind w:left="0"/>
        <w:jc w:val="both"/>
      </w:pPr>
      <w:r>
        <w:rPr>
          <w:rFonts w:ascii="Times New Roman"/>
          <w:b w:val="false"/>
          <w:i w:val="false"/>
          <w:color w:val="000000"/>
          <w:sz w:val="28"/>
        </w:rPr>
        <w:t>
      ___________________________________________________________________</w:t>
      </w:r>
    </w:p>
    <w:bookmarkEnd w:id="3697"/>
    <w:bookmarkStart w:name="z4067" w:id="3698"/>
    <w:p>
      <w:pPr>
        <w:spacing w:after="0"/>
        <w:ind w:left="0"/>
        <w:jc w:val="both"/>
      </w:pPr>
      <w:r>
        <w:rPr>
          <w:rFonts w:ascii="Times New Roman"/>
          <w:b w:val="false"/>
          <w:i w:val="false"/>
          <w:color w:val="000000"/>
          <w:sz w:val="28"/>
        </w:rPr>
        <w:t>
      ___________________________________________________________________.</w:t>
      </w:r>
    </w:p>
    <w:bookmarkEnd w:id="3698"/>
    <w:bookmarkStart w:name="z4068" w:id="3699"/>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таможенных складов"</w:t>
      </w:r>
    </w:p>
    <w:bookmarkEnd w:id="3699"/>
    <w:bookmarkStart w:name="z4069" w:id="3700"/>
    <w:p>
      <w:pPr>
        <w:spacing w:after="0"/>
        <w:ind w:left="0"/>
        <w:jc w:val="both"/>
      </w:pPr>
      <w:r>
        <w:rPr>
          <w:rFonts w:ascii="Times New Roman"/>
          <w:b w:val="false"/>
          <w:i w:val="false"/>
          <w:color w:val="000000"/>
          <w:sz w:val="28"/>
        </w:rPr>
        <w:t>
      ___________________________________________________________________</w:t>
      </w:r>
    </w:p>
    <w:bookmarkEnd w:id="3700"/>
    <w:bookmarkStart w:name="z4070" w:id="3701"/>
    <w:p>
      <w:pPr>
        <w:spacing w:after="0"/>
        <w:ind w:left="0"/>
        <w:jc w:val="both"/>
      </w:pPr>
      <w:r>
        <w:rPr>
          <w:rFonts w:ascii="Times New Roman"/>
          <w:b w:val="false"/>
          <w:i w:val="false"/>
          <w:color w:val="000000"/>
          <w:sz w:val="28"/>
        </w:rPr>
        <w:t>
      ___________________________________________________________________.</w:t>
      </w:r>
    </w:p>
    <w:bookmarkEnd w:id="3701"/>
    <w:bookmarkStart w:name="z4071" w:id="3702"/>
    <w:p>
      <w:pPr>
        <w:spacing w:after="0"/>
        <w:ind w:left="0"/>
        <w:jc w:val="both"/>
      </w:pPr>
      <w:r>
        <w:rPr>
          <w:rFonts w:ascii="Times New Roman"/>
          <w:b w:val="false"/>
          <w:i w:val="false"/>
          <w:color w:val="000000"/>
          <w:sz w:val="28"/>
        </w:rPr>
        <w:t>
      Дата подачи ____________________</w:t>
      </w:r>
    </w:p>
    <w:bookmarkEnd w:id="3702"/>
    <w:bookmarkStart w:name="z4072" w:id="3703"/>
    <w:p>
      <w:pPr>
        <w:spacing w:after="0"/>
        <w:ind w:left="0"/>
        <w:jc w:val="both"/>
      </w:pPr>
      <w:r>
        <w:rPr>
          <w:rFonts w:ascii="Times New Roman"/>
          <w:b w:val="false"/>
          <w:i w:val="false"/>
          <w:color w:val="000000"/>
          <w:sz w:val="28"/>
        </w:rPr>
        <w:t>
      Фамилия, имя, отчество (при его наличии)</w:t>
      </w:r>
    </w:p>
    <w:bookmarkEnd w:id="3703"/>
    <w:bookmarkStart w:name="z4073" w:id="3704"/>
    <w:p>
      <w:pPr>
        <w:spacing w:after="0"/>
        <w:ind w:left="0"/>
        <w:jc w:val="both"/>
      </w:pPr>
      <w:r>
        <w:rPr>
          <w:rFonts w:ascii="Times New Roman"/>
          <w:b w:val="false"/>
          <w:i w:val="false"/>
          <w:color w:val="000000"/>
          <w:sz w:val="28"/>
        </w:rPr>
        <w:t>
      представителя юридического лица_________________</w:t>
      </w:r>
    </w:p>
    <w:bookmarkEnd w:id="3704"/>
    <w:bookmarkStart w:name="z4074" w:id="3705"/>
    <w:p>
      <w:pPr>
        <w:spacing w:after="0"/>
        <w:ind w:left="0"/>
        <w:jc w:val="both"/>
      </w:pPr>
      <w:r>
        <w:rPr>
          <w:rFonts w:ascii="Times New Roman"/>
          <w:b w:val="false"/>
          <w:i w:val="false"/>
          <w:color w:val="000000"/>
          <w:sz w:val="28"/>
        </w:rPr>
        <w:t>
      Подпись ________________</w:t>
      </w:r>
    </w:p>
    <w:bookmarkEnd w:id="37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свободных складов"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w:t>
            </w:r>
            <w:r>
              <w:br/>
            </w:r>
            <w:r>
              <w:rPr>
                <w:rFonts w:ascii="Times New Roman"/>
                <w:b w:val="false"/>
                <w:i w:val="false"/>
                <w:color w:val="000000"/>
                <w:sz w:val="20"/>
              </w:rPr>
              <w:t>(полное наименование юридического лица)</w:t>
            </w:r>
            <w:r>
              <w:br/>
            </w:r>
            <w:r>
              <w:rPr>
                <w:rFonts w:ascii="Times New Roman"/>
                <w:b w:val="false"/>
                <w:i w:val="false"/>
                <w:color w:val="000000"/>
                <w:sz w:val="20"/>
              </w:rPr>
              <w:t>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4084" w:id="3706"/>
    <w:p>
      <w:pPr>
        <w:spacing w:after="0"/>
        <w:ind w:left="0"/>
        <w:jc w:val="left"/>
      </w:pPr>
      <w:r>
        <w:rPr>
          <w:rFonts w:ascii="Times New Roman"/>
          <w:b/>
          <w:i w:val="false"/>
          <w:color w:val="000000"/>
        </w:rPr>
        <w:t xml:space="preserve"> Заявление</w:t>
      </w:r>
      <w:r>
        <w:br/>
      </w:r>
      <w:r>
        <w:rPr>
          <w:rFonts w:ascii="Times New Roman"/>
          <w:b/>
          <w:i w:val="false"/>
          <w:color w:val="000000"/>
        </w:rPr>
        <w:t>о включении в реестр владельцев свободных складов</w:t>
      </w:r>
    </w:p>
    <w:bookmarkEnd w:id="3706"/>
    <w:bookmarkStart w:name="z4085" w:id="3707"/>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стати 518 Кодекса Республики Казахстан от 26 декабря 2017 года "О таможенном регулировании в Республике Казахстан" (далее – Кодекс) включить в реестр владельцев свободных складов.</w:t>
      </w:r>
    </w:p>
    <w:bookmarkEnd w:id="3707"/>
    <w:bookmarkStart w:name="z4086" w:id="3708"/>
    <w:p>
      <w:pPr>
        <w:spacing w:after="0"/>
        <w:ind w:left="0"/>
        <w:jc w:val="both"/>
      </w:pPr>
      <w:r>
        <w:rPr>
          <w:rFonts w:ascii="Times New Roman"/>
          <w:b w:val="false"/>
          <w:i w:val="false"/>
          <w:color w:val="000000"/>
          <w:sz w:val="28"/>
        </w:rPr>
        <w:t>
      Указываем следующие сведения:</w:t>
      </w:r>
    </w:p>
    <w:bookmarkEnd w:id="3708"/>
    <w:bookmarkStart w:name="z4087" w:id="3709"/>
    <w:p>
      <w:pPr>
        <w:spacing w:after="0"/>
        <w:ind w:left="0"/>
        <w:jc w:val="both"/>
      </w:pPr>
      <w:r>
        <w:rPr>
          <w:rFonts w:ascii="Times New Roman"/>
          <w:b w:val="false"/>
          <w:i w:val="false"/>
          <w:color w:val="000000"/>
          <w:sz w:val="28"/>
        </w:rPr>
        <w:t>
      наличие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bookmarkEnd w:id="3709"/>
    <w:bookmarkStart w:name="z4088" w:id="3710"/>
    <w:p>
      <w:pPr>
        <w:spacing w:after="0"/>
        <w:ind w:left="0"/>
        <w:jc w:val="both"/>
      </w:pPr>
      <w:r>
        <w:rPr>
          <w:rFonts w:ascii="Times New Roman"/>
          <w:b w:val="false"/>
          <w:i w:val="false"/>
          <w:color w:val="000000"/>
          <w:sz w:val="28"/>
        </w:rPr>
        <w:t>
      ____________________________________________________________________;</w:t>
      </w:r>
    </w:p>
    <w:bookmarkEnd w:id="3710"/>
    <w:bookmarkStart w:name="z4089" w:id="3711"/>
    <w:p>
      <w:pPr>
        <w:spacing w:after="0"/>
        <w:ind w:left="0"/>
        <w:jc w:val="both"/>
      </w:pPr>
      <w:r>
        <w:rPr>
          <w:rFonts w:ascii="Times New Roman"/>
          <w:b w:val="false"/>
          <w:i w:val="false"/>
          <w:color w:val="000000"/>
          <w:sz w:val="28"/>
        </w:rPr>
        <w:t>
      территория, предназначенная для использования в качестве свободного склада, должна быть оборудована и обустроена для осуществления операций по производству и переработке товаров согласно цели, указанной в заявлении юридического лица о включении в реестр владельцев свободных складов __________________________________________________________________________</w:t>
      </w:r>
    </w:p>
    <w:bookmarkEnd w:id="3711"/>
    <w:bookmarkStart w:name="z4090" w:id="3712"/>
    <w:p>
      <w:pPr>
        <w:spacing w:after="0"/>
        <w:ind w:left="0"/>
        <w:jc w:val="both"/>
      </w:pPr>
      <w:r>
        <w:rPr>
          <w:rFonts w:ascii="Times New Roman"/>
          <w:b w:val="false"/>
          <w:i w:val="false"/>
          <w:color w:val="000000"/>
          <w:sz w:val="28"/>
        </w:rPr>
        <w:t>
      ____________________________________________________________________;</w:t>
      </w:r>
    </w:p>
    <w:bookmarkEnd w:id="3712"/>
    <w:bookmarkStart w:name="z4091" w:id="3713"/>
    <w:p>
      <w:pPr>
        <w:spacing w:after="0"/>
        <w:ind w:left="0"/>
        <w:jc w:val="both"/>
      </w:pPr>
      <w:r>
        <w:rPr>
          <w:rFonts w:ascii="Times New Roman"/>
          <w:b w:val="false"/>
          <w:i w:val="false"/>
          <w:color w:val="000000"/>
          <w:sz w:val="28"/>
        </w:rPr>
        <w:t>
      территория, включая примыкающие погрузочно-разгрузочные площадки (одно или несколько складских помещений и площадок), с непрерывным ограждением по всему периметру, обеспечивающее исключение доступа посторонних лиц</w:t>
      </w:r>
    </w:p>
    <w:bookmarkEnd w:id="3713"/>
    <w:bookmarkStart w:name="z4092" w:id="3714"/>
    <w:p>
      <w:pPr>
        <w:spacing w:after="0"/>
        <w:ind w:left="0"/>
        <w:jc w:val="both"/>
      </w:pPr>
      <w:r>
        <w:rPr>
          <w:rFonts w:ascii="Times New Roman"/>
          <w:b w:val="false"/>
          <w:i w:val="false"/>
          <w:color w:val="000000"/>
          <w:sz w:val="28"/>
        </w:rPr>
        <w:t>
      ____________________________________________________________________</w:t>
      </w:r>
    </w:p>
    <w:bookmarkEnd w:id="3714"/>
    <w:bookmarkStart w:name="z4093" w:id="3715"/>
    <w:p>
      <w:pPr>
        <w:spacing w:after="0"/>
        <w:ind w:left="0"/>
        <w:jc w:val="both"/>
      </w:pPr>
      <w:r>
        <w:rPr>
          <w:rFonts w:ascii="Times New Roman"/>
          <w:b w:val="false"/>
          <w:i w:val="false"/>
          <w:color w:val="000000"/>
          <w:sz w:val="28"/>
        </w:rPr>
        <w:t>
      ____________________________________________________________________;</w:t>
      </w:r>
    </w:p>
    <w:bookmarkEnd w:id="3715"/>
    <w:bookmarkStart w:name="z4094" w:id="3716"/>
    <w:p>
      <w:pPr>
        <w:spacing w:after="0"/>
        <w:ind w:left="0"/>
        <w:jc w:val="both"/>
      </w:pPr>
      <w:r>
        <w:rPr>
          <w:rFonts w:ascii="Times New Roman"/>
          <w:b w:val="false"/>
          <w:i w:val="false"/>
          <w:color w:val="000000"/>
          <w:sz w:val="28"/>
        </w:rPr>
        <w:t xml:space="preserve">
      обозначение территории, включая к ней погрузочно-разгрузочные площадки,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404 Кодекса __________________________________</w:t>
      </w:r>
    </w:p>
    <w:bookmarkEnd w:id="3716"/>
    <w:bookmarkStart w:name="z4095" w:id="3717"/>
    <w:p>
      <w:pPr>
        <w:spacing w:after="0"/>
        <w:ind w:left="0"/>
        <w:jc w:val="both"/>
      </w:pPr>
      <w:r>
        <w:rPr>
          <w:rFonts w:ascii="Times New Roman"/>
          <w:b w:val="false"/>
          <w:i w:val="false"/>
          <w:color w:val="000000"/>
          <w:sz w:val="28"/>
        </w:rPr>
        <w:t>
      ____________________________________________________________________;</w:t>
      </w:r>
    </w:p>
    <w:bookmarkEnd w:id="3717"/>
    <w:bookmarkStart w:name="z4096" w:id="3718"/>
    <w:p>
      <w:pPr>
        <w:spacing w:after="0"/>
        <w:ind w:left="0"/>
        <w:jc w:val="both"/>
      </w:pPr>
      <w:r>
        <w:rPr>
          <w:rFonts w:ascii="Times New Roman"/>
          <w:b w:val="false"/>
          <w:i w:val="false"/>
          <w:color w:val="000000"/>
          <w:sz w:val="28"/>
        </w:rPr>
        <w:t>
      наличие мест для досмотра товаров, в том числе крытых площадок, расположенных в пунктах досмотра, оснащенных электрическим освещением и оборудованных средствами видеонаблюдения, совместимыми с программными продуктами таможенных органов,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w:t>
      </w:r>
    </w:p>
    <w:bookmarkEnd w:id="3718"/>
    <w:bookmarkStart w:name="z4097" w:id="3719"/>
    <w:p>
      <w:pPr>
        <w:spacing w:after="0"/>
        <w:ind w:left="0"/>
        <w:jc w:val="both"/>
      </w:pPr>
      <w:r>
        <w:rPr>
          <w:rFonts w:ascii="Times New Roman"/>
          <w:b w:val="false"/>
          <w:i w:val="false"/>
          <w:color w:val="000000"/>
          <w:sz w:val="28"/>
        </w:rPr>
        <w:t>
      ____________________________________________________________________</w:t>
      </w:r>
    </w:p>
    <w:bookmarkEnd w:id="3719"/>
    <w:bookmarkStart w:name="z4098" w:id="3720"/>
    <w:p>
      <w:pPr>
        <w:spacing w:after="0"/>
        <w:ind w:left="0"/>
        <w:jc w:val="both"/>
      </w:pPr>
      <w:r>
        <w:rPr>
          <w:rFonts w:ascii="Times New Roman"/>
          <w:b w:val="false"/>
          <w:i w:val="false"/>
          <w:color w:val="000000"/>
          <w:sz w:val="28"/>
        </w:rPr>
        <w:t>
      ____________________________________________________________________;</w:t>
      </w:r>
    </w:p>
    <w:bookmarkEnd w:id="3720"/>
    <w:bookmarkStart w:name="z4099" w:id="3721"/>
    <w:p>
      <w:pPr>
        <w:spacing w:after="0"/>
        <w:ind w:left="0"/>
        <w:jc w:val="both"/>
      </w:pPr>
      <w:r>
        <w:rPr>
          <w:rFonts w:ascii="Times New Roman"/>
          <w:b w:val="false"/>
          <w:i w:val="false"/>
          <w:color w:val="000000"/>
          <w:sz w:val="28"/>
        </w:rPr>
        <w:t>
      наличие сертифицированного весового оборудования, соответствующее характеру помещаемых товаров, а в случае помещения газа в специальные хранилища – наличие соответствующих приборов учета____________________</w:t>
      </w:r>
    </w:p>
    <w:bookmarkEnd w:id="3721"/>
    <w:bookmarkStart w:name="z4100" w:id="3722"/>
    <w:p>
      <w:pPr>
        <w:spacing w:after="0"/>
        <w:ind w:left="0"/>
        <w:jc w:val="both"/>
      </w:pPr>
      <w:r>
        <w:rPr>
          <w:rFonts w:ascii="Times New Roman"/>
          <w:b w:val="false"/>
          <w:i w:val="false"/>
          <w:color w:val="000000"/>
          <w:sz w:val="28"/>
        </w:rPr>
        <w:t>
      ____________________________________________________________________;</w:t>
      </w:r>
    </w:p>
    <w:bookmarkEnd w:id="3722"/>
    <w:bookmarkStart w:name="z4101" w:id="3723"/>
    <w:p>
      <w:pPr>
        <w:spacing w:after="0"/>
        <w:ind w:left="0"/>
        <w:jc w:val="both"/>
      </w:pPr>
      <w:r>
        <w:rPr>
          <w:rFonts w:ascii="Times New Roman"/>
          <w:b w:val="false"/>
          <w:i w:val="false"/>
          <w:color w:val="000000"/>
          <w:sz w:val="28"/>
        </w:rPr>
        <w:t>
      отсутствие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bookmarkEnd w:id="3723"/>
    <w:bookmarkStart w:name="z4102" w:id="3724"/>
    <w:p>
      <w:pPr>
        <w:spacing w:after="0"/>
        <w:ind w:left="0"/>
        <w:jc w:val="both"/>
      </w:pPr>
      <w:r>
        <w:rPr>
          <w:rFonts w:ascii="Times New Roman"/>
          <w:b w:val="false"/>
          <w:i w:val="false"/>
          <w:color w:val="000000"/>
          <w:sz w:val="28"/>
        </w:rPr>
        <w:t>
      ____________________________________________________________________</w:t>
      </w:r>
    </w:p>
    <w:bookmarkEnd w:id="3724"/>
    <w:bookmarkStart w:name="z4103" w:id="3725"/>
    <w:p>
      <w:pPr>
        <w:spacing w:after="0"/>
        <w:ind w:left="0"/>
        <w:jc w:val="both"/>
      </w:pPr>
      <w:r>
        <w:rPr>
          <w:rFonts w:ascii="Times New Roman"/>
          <w:b w:val="false"/>
          <w:i w:val="false"/>
          <w:color w:val="000000"/>
          <w:sz w:val="28"/>
        </w:rPr>
        <w:t>
      ____________________________________________________________________;</w:t>
      </w:r>
    </w:p>
    <w:bookmarkEnd w:id="3725"/>
    <w:bookmarkStart w:name="z4104" w:id="3726"/>
    <w:p>
      <w:pPr>
        <w:spacing w:after="0"/>
        <w:ind w:left="0"/>
        <w:jc w:val="both"/>
      </w:pPr>
      <w:r>
        <w:rPr>
          <w:rFonts w:ascii="Times New Roman"/>
          <w:b w:val="false"/>
          <w:i w:val="false"/>
          <w:color w:val="000000"/>
          <w:sz w:val="28"/>
        </w:rPr>
        <w:t>
      наличие системы учета товаров, соответствующей требованиям, утвержденным уполномоченным органом, позволяющей сопоставлять сведения, представленные территориальным таможенным органам при совершении таможенных операций, со сведениями о проведении хозяйственных операций</w:t>
      </w:r>
    </w:p>
    <w:bookmarkEnd w:id="3726"/>
    <w:bookmarkStart w:name="z4105" w:id="3727"/>
    <w:p>
      <w:pPr>
        <w:spacing w:after="0"/>
        <w:ind w:left="0"/>
        <w:jc w:val="both"/>
      </w:pPr>
      <w:r>
        <w:rPr>
          <w:rFonts w:ascii="Times New Roman"/>
          <w:b w:val="false"/>
          <w:i w:val="false"/>
          <w:color w:val="000000"/>
          <w:sz w:val="28"/>
        </w:rPr>
        <w:t>
      ____________________________________________________________________</w:t>
      </w:r>
    </w:p>
    <w:bookmarkEnd w:id="3727"/>
    <w:bookmarkStart w:name="z4106" w:id="3728"/>
    <w:p>
      <w:pPr>
        <w:spacing w:after="0"/>
        <w:ind w:left="0"/>
        <w:jc w:val="both"/>
      </w:pPr>
      <w:r>
        <w:rPr>
          <w:rFonts w:ascii="Times New Roman"/>
          <w:b w:val="false"/>
          <w:i w:val="false"/>
          <w:color w:val="000000"/>
          <w:sz w:val="28"/>
        </w:rPr>
        <w:t>
      ____________________________________________________________________;</w:t>
      </w:r>
    </w:p>
    <w:bookmarkEnd w:id="3728"/>
    <w:bookmarkStart w:name="z4107" w:id="3729"/>
    <w:p>
      <w:pPr>
        <w:spacing w:after="0"/>
        <w:ind w:left="0"/>
        <w:jc w:val="both"/>
      </w:pPr>
      <w:r>
        <w:rPr>
          <w:rFonts w:ascii="Times New Roman"/>
          <w:b w:val="false"/>
          <w:i w:val="false"/>
          <w:color w:val="000000"/>
          <w:sz w:val="28"/>
        </w:rPr>
        <w:t xml:space="preserve">
      отсутствие на день обращения в органы государственных доходов вступившего в законную 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552</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 и отсутствие фактов не устранения причин, повлекших указанные нарушения таможенного законодательства Республики Казахстан</w:t>
      </w:r>
    </w:p>
    <w:bookmarkEnd w:id="3729"/>
    <w:bookmarkStart w:name="z4108" w:id="3730"/>
    <w:p>
      <w:pPr>
        <w:spacing w:after="0"/>
        <w:ind w:left="0"/>
        <w:jc w:val="both"/>
      </w:pPr>
      <w:r>
        <w:rPr>
          <w:rFonts w:ascii="Times New Roman"/>
          <w:b w:val="false"/>
          <w:i w:val="false"/>
          <w:color w:val="000000"/>
          <w:sz w:val="28"/>
        </w:rPr>
        <w:t>
      ____________________________________________________________________</w:t>
      </w:r>
    </w:p>
    <w:bookmarkEnd w:id="3730"/>
    <w:bookmarkStart w:name="z4109" w:id="3731"/>
    <w:p>
      <w:pPr>
        <w:spacing w:after="0"/>
        <w:ind w:left="0"/>
        <w:jc w:val="both"/>
      </w:pPr>
      <w:r>
        <w:rPr>
          <w:rFonts w:ascii="Times New Roman"/>
          <w:b w:val="false"/>
          <w:i w:val="false"/>
          <w:color w:val="000000"/>
          <w:sz w:val="28"/>
        </w:rPr>
        <w:t>
      ____________________________________________________________________;</w:t>
      </w:r>
    </w:p>
    <w:bookmarkEnd w:id="3731"/>
    <w:bookmarkStart w:name="z4110" w:id="3732"/>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bookmarkEnd w:id="3732"/>
    <w:bookmarkStart w:name="z4111" w:id="3733"/>
    <w:p>
      <w:pPr>
        <w:spacing w:after="0"/>
        <w:ind w:left="0"/>
        <w:jc w:val="both"/>
      </w:pPr>
      <w:r>
        <w:rPr>
          <w:rFonts w:ascii="Times New Roman"/>
          <w:b w:val="false"/>
          <w:i w:val="false"/>
          <w:color w:val="000000"/>
          <w:sz w:val="28"/>
        </w:rPr>
        <w:t>
      ____________________________________________________________________</w:t>
      </w:r>
    </w:p>
    <w:bookmarkEnd w:id="3733"/>
    <w:bookmarkStart w:name="z4112" w:id="3734"/>
    <w:p>
      <w:pPr>
        <w:spacing w:after="0"/>
        <w:ind w:left="0"/>
        <w:jc w:val="both"/>
      </w:pPr>
      <w:r>
        <w:rPr>
          <w:rFonts w:ascii="Times New Roman"/>
          <w:b w:val="false"/>
          <w:i w:val="false"/>
          <w:color w:val="000000"/>
          <w:sz w:val="28"/>
        </w:rPr>
        <w:t>
      ____________________________________________________________________.</w:t>
      </w:r>
    </w:p>
    <w:bookmarkEnd w:id="3734"/>
    <w:bookmarkStart w:name="z4113" w:id="3735"/>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свободных складов"</w:t>
      </w:r>
    </w:p>
    <w:bookmarkEnd w:id="3735"/>
    <w:bookmarkStart w:name="z4114" w:id="3736"/>
    <w:p>
      <w:pPr>
        <w:spacing w:after="0"/>
        <w:ind w:left="0"/>
        <w:jc w:val="both"/>
      </w:pPr>
      <w:r>
        <w:rPr>
          <w:rFonts w:ascii="Times New Roman"/>
          <w:b w:val="false"/>
          <w:i w:val="false"/>
          <w:color w:val="000000"/>
          <w:sz w:val="28"/>
        </w:rPr>
        <w:t>
      ___________________________________________________________________</w:t>
      </w:r>
    </w:p>
    <w:bookmarkEnd w:id="3736"/>
    <w:bookmarkStart w:name="z4115" w:id="3737"/>
    <w:p>
      <w:pPr>
        <w:spacing w:after="0"/>
        <w:ind w:left="0"/>
        <w:jc w:val="both"/>
      </w:pPr>
      <w:r>
        <w:rPr>
          <w:rFonts w:ascii="Times New Roman"/>
          <w:b w:val="false"/>
          <w:i w:val="false"/>
          <w:color w:val="000000"/>
          <w:sz w:val="28"/>
        </w:rPr>
        <w:t>
      ___________________________________________________________________.</w:t>
      </w:r>
    </w:p>
    <w:bookmarkEnd w:id="3737"/>
    <w:bookmarkStart w:name="z4116" w:id="3738"/>
    <w:p>
      <w:pPr>
        <w:spacing w:after="0"/>
        <w:ind w:left="0"/>
        <w:jc w:val="both"/>
      </w:pPr>
      <w:r>
        <w:rPr>
          <w:rFonts w:ascii="Times New Roman"/>
          <w:b w:val="false"/>
          <w:i w:val="false"/>
          <w:color w:val="000000"/>
          <w:sz w:val="28"/>
        </w:rPr>
        <w:t>
      Дата подачи ____________________</w:t>
      </w:r>
    </w:p>
    <w:bookmarkEnd w:id="3738"/>
    <w:bookmarkStart w:name="z4117" w:id="3739"/>
    <w:p>
      <w:pPr>
        <w:spacing w:after="0"/>
        <w:ind w:left="0"/>
        <w:jc w:val="both"/>
      </w:pPr>
      <w:r>
        <w:rPr>
          <w:rFonts w:ascii="Times New Roman"/>
          <w:b w:val="false"/>
          <w:i w:val="false"/>
          <w:color w:val="000000"/>
          <w:sz w:val="28"/>
        </w:rPr>
        <w:t>
      Фамилия, имя, отчество (при его наличии)</w:t>
      </w:r>
    </w:p>
    <w:bookmarkEnd w:id="3739"/>
    <w:bookmarkStart w:name="z4118" w:id="3740"/>
    <w:p>
      <w:pPr>
        <w:spacing w:after="0"/>
        <w:ind w:left="0"/>
        <w:jc w:val="both"/>
      </w:pPr>
      <w:r>
        <w:rPr>
          <w:rFonts w:ascii="Times New Roman"/>
          <w:b w:val="false"/>
          <w:i w:val="false"/>
          <w:color w:val="000000"/>
          <w:sz w:val="28"/>
        </w:rPr>
        <w:t>
      представителя юридического лица_________________</w:t>
      </w:r>
    </w:p>
    <w:bookmarkEnd w:id="3740"/>
    <w:bookmarkStart w:name="z4119" w:id="3741"/>
    <w:p>
      <w:pPr>
        <w:spacing w:after="0"/>
        <w:ind w:left="0"/>
        <w:jc w:val="both"/>
      </w:pPr>
      <w:r>
        <w:rPr>
          <w:rFonts w:ascii="Times New Roman"/>
          <w:b w:val="false"/>
          <w:i w:val="false"/>
          <w:color w:val="000000"/>
          <w:sz w:val="28"/>
        </w:rPr>
        <w:t>
      Подпись ________________</w:t>
      </w:r>
    </w:p>
    <w:bookmarkEnd w:id="37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магазинов беспошлинной торговли"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w:t>
            </w:r>
            <w:r>
              <w:br/>
            </w:r>
            <w:r>
              <w:rPr>
                <w:rFonts w:ascii="Times New Roman"/>
                <w:b w:val="false"/>
                <w:i w:val="false"/>
                <w:color w:val="000000"/>
                <w:sz w:val="20"/>
              </w:rPr>
              <w:t>(полное наименование юридического лица)</w:t>
            </w:r>
            <w:r>
              <w:br/>
            </w:r>
            <w:r>
              <w:rPr>
                <w:rFonts w:ascii="Times New Roman"/>
                <w:b w:val="false"/>
                <w:i w:val="false"/>
                <w:color w:val="000000"/>
                <w:sz w:val="20"/>
              </w:rPr>
              <w:t>________________________________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4130" w:id="3742"/>
    <w:p>
      <w:pPr>
        <w:spacing w:after="0"/>
        <w:ind w:left="0"/>
        <w:jc w:val="left"/>
      </w:pPr>
      <w:r>
        <w:rPr>
          <w:rFonts w:ascii="Times New Roman"/>
          <w:b/>
          <w:i w:val="false"/>
          <w:color w:val="000000"/>
        </w:rPr>
        <w:t xml:space="preserve"> Заявление о включении в реестр владельцев магазинов беспошлинной торговли</w:t>
      </w:r>
    </w:p>
    <w:bookmarkEnd w:id="3742"/>
    <w:bookmarkStart w:name="z4131" w:id="3743"/>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стати 525 Кодекса Республики Казахстан от 26 декабря 2017 года "О таможенном регулировании в Республике Казахстан" (далее – Кодекс) включить в реестр владельцев магазинов беспошлинной торговли.</w:t>
      </w:r>
    </w:p>
    <w:bookmarkEnd w:id="3743"/>
    <w:bookmarkStart w:name="z4132" w:id="3744"/>
    <w:p>
      <w:pPr>
        <w:spacing w:after="0"/>
        <w:ind w:left="0"/>
        <w:jc w:val="both"/>
      </w:pPr>
      <w:r>
        <w:rPr>
          <w:rFonts w:ascii="Times New Roman"/>
          <w:b w:val="false"/>
          <w:i w:val="false"/>
          <w:color w:val="000000"/>
          <w:sz w:val="28"/>
        </w:rPr>
        <w:t>
      Указываем следующие сведения:</w:t>
      </w:r>
    </w:p>
    <w:bookmarkEnd w:id="3744"/>
    <w:bookmarkStart w:name="z4133" w:id="3745"/>
    <w:p>
      <w:pPr>
        <w:spacing w:after="0"/>
        <w:ind w:left="0"/>
        <w:jc w:val="both"/>
      </w:pPr>
      <w:r>
        <w:rPr>
          <w:rFonts w:ascii="Times New Roman"/>
          <w:b w:val="false"/>
          <w:i w:val="false"/>
          <w:color w:val="000000"/>
          <w:sz w:val="28"/>
        </w:rPr>
        <w:t>
      наличие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должен быть заключен на срок не менее шести месяцев</w:t>
      </w:r>
    </w:p>
    <w:bookmarkEnd w:id="3745"/>
    <w:bookmarkStart w:name="z4134" w:id="3746"/>
    <w:p>
      <w:pPr>
        <w:spacing w:after="0"/>
        <w:ind w:left="0"/>
        <w:jc w:val="both"/>
      </w:pPr>
      <w:r>
        <w:rPr>
          <w:rFonts w:ascii="Times New Roman"/>
          <w:b w:val="false"/>
          <w:i w:val="false"/>
          <w:color w:val="000000"/>
          <w:sz w:val="28"/>
        </w:rPr>
        <w:t>
      ____________________________________________________________________</w:t>
      </w:r>
    </w:p>
    <w:bookmarkEnd w:id="3746"/>
    <w:bookmarkStart w:name="z4135" w:id="3747"/>
    <w:p>
      <w:pPr>
        <w:spacing w:after="0"/>
        <w:ind w:left="0"/>
        <w:jc w:val="both"/>
      </w:pPr>
      <w:r>
        <w:rPr>
          <w:rFonts w:ascii="Times New Roman"/>
          <w:b w:val="false"/>
          <w:i w:val="false"/>
          <w:color w:val="000000"/>
          <w:sz w:val="28"/>
        </w:rPr>
        <w:t>
      ____________________________________________________________________;</w:t>
      </w:r>
    </w:p>
    <w:bookmarkEnd w:id="3747"/>
    <w:bookmarkStart w:name="z4136" w:id="3748"/>
    <w:p>
      <w:pPr>
        <w:spacing w:after="0"/>
        <w:ind w:left="0"/>
        <w:jc w:val="both"/>
      </w:pPr>
      <w:r>
        <w:rPr>
          <w:rFonts w:ascii="Times New Roman"/>
          <w:b w:val="false"/>
          <w:i w:val="false"/>
          <w:color w:val="000000"/>
          <w:sz w:val="28"/>
        </w:rPr>
        <w:t>
      торговый зал, находиться за пределами места, определенного для производства таможенного декларирования товаров</w:t>
      </w:r>
    </w:p>
    <w:bookmarkEnd w:id="3748"/>
    <w:bookmarkStart w:name="z4137" w:id="3749"/>
    <w:p>
      <w:pPr>
        <w:spacing w:after="0"/>
        <w:ind w:left="0"/>
        <w:jc w:val="both"/>
      </w:pPr>
      <w:r>
        <w:rPr>
          <w:rFonts w:ascii="Times New Roman"/>
          <w:b w:val="false"/>
          <w:i w:val="false"/>
          <w:color w:val="000000"/>
          <w:sz w:val="28"/>
        </w:rPr>
        <w:t>
      ____________________________________________________________________</w:t>
      </w:r>
    </w:p>
    <w:bookmarkEnd w:id="3749"/>
    <w:bookmarkStart w:name="z4138" w:id="3750"/>
    <w:p>
      <w:pPr>
        <w:spacing w:after="0"/>
        <w:ind w:left="0"/>
        <w:jc w:val="both"/>
      </w:pPr>
      <w:r>
        <w:rPr>
          <w:rFonts w:ascii="Times New Roman"/>
          <w:b w:val="false"/>
          <w:i w:val="false"/>
          <w:color w:val="000000"/>
          <w:sz w:val="28"/>
        </w:rPr>
        <w:t>
      ____________________________________________________________________;</w:t>
      </w:r>
    </w:p>
    <w:bookmarkEnd w:id="3750"/>
    <w:bookmarkStart w:name="z4139" w:id="3751"/>
    <w:p>
      <w:pPr>
        <w:spacing w:after="0"/>
        <w:ind w:left="0"/>
        <w:jc w:val="both"/>
      </w:pPr>
      <w:r>
        <w:rPr>
          <w:rFonts w:ascii="Times New Roman"/>
          <w:b w:val="false"/>
          <w:i w:val="false"/>
          <w:color w:val="000000"/>
          <w:sz w:val="28"/>
        </w:rPr>
        <w:t>
      наличие на территории магазина беспошлинной торговли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bookmarkEnd w:id="3751"/>
    <w:bookmarkStart w:name="z4140" w:id="3752"/>
    <w:p>
      <w:pPr>
        <w:spacing w:after="0"/>
        <w:ind w:left="0"/>
        <w:jc w:val="both"/>
      </w:pPr>
      <w:r>
        <w:rPr>
          <w:rFonts w:ascii="Times New Roman"/>
          <w:b w:val="false"/>
          <w:i w:val="false"/>
          <w:color w:val="000000"/>
          <w:sz w:val="28"/>
        </w:rPr>
        <w:t>
      ____________________________________________________________________</w:t>
      </w:r>
    </w:p>
    <w:bookmarkEnd w:id="3752"/>
    <w:bookmarkStart w:name="z4141" w:id="3753"/>
    <w:p>
      <w:pPr>
        <w:spacing w:after="0"/>
        <w:ind w:left="0"/>
        <w:jc w:val="both"/>
      </w:pPr>
      <w:r>
        <w:rPr>
          <w:rFonts w:ascii="Times New Roman"/>
          <w:b w:val="false"/>
          <w:i w:val="false"/>
          <w:color w:val="000000"/>
          <w:sz w:val="28"/>
        </w:rPr>
        <w:t>
      ____________________________________________________________________;</w:t>
      </w:r>
    </w:p>
    <w:bookmarkEnd w:id="3753"/>
    <w:bookmarkStart w:name="z4142" w:id="3754"/>
    <w:p>
      <w:pPr>
        <w:spacing w:after="0"/>
        <w:ind w:left="0"/>
        <w:jc w:val="both"/>
      </w:pPr>
      <w:r>
        <w:rPr>
          <w:rFonts w:ascii="Times New Roman"/>
          <w:b w:val="false"/>
          <w:i w:val="false"/>
          <w:color w:val="000000"/>
          <w:sz w:val="28"/>
        </w:rPr>
        <w:t>
      наличие регистрационных документов или разрешений на розничную торговлю в случаях, предусмотренных законодательством Республики Казахстан __________________________________________________________________________</w:t>
      </w:r>
    </w:p>
    <w:bookmarkEnd w:id="3754"/>
    <w:bookmarkStart w:name="z4143" w:id="3755"/>
    <w:p>
      <w:pPr>
        <w:spacing w:after="0"/>
        <w:ind w:left="0"/>
        <w:jc w:val="both"/>
      </w:pPr>
      <w:r>
        <w:rPr>
          <w:rFonts w:ascii="Times New Roman"/>
          <w:b w:val="false"/>
          <w:i w:val="false"/>
          <w:color w:val="000000"/>
          <w:sz w:val="28"/>
        </w:rPr>
        <w:t>
      ____________________________________________________________________;</w:t>
      </w:r>
    </w:p>
    <w:bookmarkEnd w:id="3755"/>
    <w:bookmarkStart w:name="z4144" w:id="3756"/>
    <w:p>
      <w:pPr>
        <w:spacing w:after="0"/>
        <w:ind w:left="0"/>
        <w:jc w:val="both"/>
      </w:pPr>
      <w:r>
        <w:rPr>
          <w:rFonts w:ascii="Times New Roman"/>
          <w:b w:val="false"/>
          <w:i w:val="false"/>
          <w:color w:val="000000"/>
          <w:sz w:val="28"/>
        </w:rPr>
        <w:t>
      отсутствие на день обращения в территориальный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bookmarkEnd w:id="3756"/>
    <w:bookmarkStart w:name="z4145" w:id="3757"/>
    <w:p>
      <w:pPr>
        <w:spacing w:after="0"/>
        <w:ind w:left="0"/>
        <w:jc w:val="both"/>
      </w:pPr>
      <w:r>
        <w:rPr>
          <w:rFonts w:ascii="Times New Roman"/>
          <w:b w:val="false"/>
          <w:i w:val="false"/>
          <w:color w:val="000000"/>
          <w:sz w:val="28"/>
        </w:rPr>
        <w:t>
      ____________________________________________________________________</w:t>
      </w:r>
    </w:p>
    <w:bookmarkEnd w:id="3757"/>
    <w:bookmarkStart w:name="z4146" w:id="3758"/>
    <w:p>
      <w:pPr>
        <w:spacing w:after="0"/>
        <w:ind w:left="0"/>
        <w:jc w:val="both"/>
      </w:pPr>
      <w:r>
        <w:rPr>
          <w:rFonts w:ascii="Times New Roman"/>
          <w:b w:val="false"/>
          <w:i w:val="false"/>
          <w:color w:val="000000"/>
          <w:sz w:val="28"/>
        </w:rPr>
        <w:t>
      ____________________________________________________________________;</w:t>
      </w:r>
    </w:p>
    <w:bookmarkEnd w:id="3758"/>
    <w:bookmarkStart w:name="z4147" w:id="3759"/>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w:t>
      </w:r>
      <w:r>
        <w:rPr>
          <w:rFonts w:ascii="Times New Roman"/>
          <w:b w:val="false"/>
          <w:i w:val="false"/>
          <w:color w:val="000000"/>
          <w:sz w:val="28"/>
        </w:rPr>
        <w:t>статьями 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535</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Кодекса Республики Казахстан об административных правонарушениях</w:t>
      </w:r>
    </w:p>
    <w:bookmarkEnd w:id="3759"/>
    <w:bookmarkStart w:name="z4148" w:id="3760"/>
    <w:p>
      <w:pPr>
        <w:spacing w:after="0"/>
        <w:ind w:left="0"/>
        <w:jc w:val="both"/>
      </w:pPr>
      <w:r>
        <w:rPr>
          <w:rFonts w:ascii="Times New Roman"/>
          <w:b w:val="false"/>
          <w:i w:val="false"/>
          <w:color w:val="000000"/>
          <w:sz w:val="28"/>
        </w:rPr>
        <w:t>
      ____________________________________________________________________</w:t>
      </w:r>
    </w:p>
    <w:bookmarkEnd w:id="3760"/>
    <w:bookmarkStart w:name="z4149" w:id="3761"/>
    <w:p>
      <w:pPr>
        <w:spacing w:after="0"/>
        <w:ind w:left="0"/>
        <w:jc w:val="both"/>
      </w:pPr>
      <w:r>
        <w:rPr>
          <w:rFonts w:ascii="Times New Roman"/>
          <w:b w:val="false"/>
          <w:i w:val="false"/>
          <w:color w:val="000000"/>
          <w:sz w:val="28"/>
        </w:rPr>
        <w:t>
      ____________________________________________________________________;</w:t>
      </w:r>
    </w:p>
    <w:bookmarkEnd w:id="3761"/>
    <w:bookmarkStart w:name="z4150" w:id="3762"/>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bookmarkEnd w:id="3762"/>
    <w:bookmarkStart w:name="z4151" w:id="3763"/>
    <w:p>
      <w:pPr>
        <w:spacing w:after="0"/>
        <w:ind w:left="0"/>
        <w:jc w:val="both"/>
      </w:pPr>
      <w:r>
        <w:rPr>
          <w:rFonts w:ascii="Times New Roman"/>
          <w:b w:val="false"/>
          <w:i w:val="false"/>
          <w:color w:val="000000"/>
          <w:sz w:val="28"/>
        </w:rPr>
        <w:t>
      ____________________________________________________________________</w:t>
      </w:r>
    </w:p>
    <w:bookmarkEnd w:id="3763"/>
    <w:bookmarkStart w:name="z4152" w:id="3764"/>
    <w:p>
      <w:pPr>
        <w:spacing w:after="0"/>
        <w:ind w:left="0"/>
        <w:jc w:val="both"/>
      </w:pPr>
      <w:r>
        <w:rPr>
          <w:rFonts w:ascii="Times New Roman"/>
          <w:b w:val="false"/>
          <w:i w:val="false"/>
          <w:color w:val="000000"/>
          <w:sz w:val="28"/>
        </w:rPr>
        <w:t>
      ____________________________________________________________________.</w:t>
      </w:r>
    </w:p>
    <w:bookmarkEnd w:id="3764"/>
    <w:bookmarkStart w:name="z4153" w:id="3765"/>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магазинов беспошлинной торговли"</w:t>
      </w:r>
    </w:p>
    <w:bookmarkEnd w:id="3765"/>
    <w:bookmarkStart w:name="z4154" w:id="3766"/>
    <w:p>
      <w:pPr>
        <w:spacing w:after="0"/>
        <w:ind w:left="0"/>
        <w:jc w:val="both"/>
      </w:pPr>
      <w:r>
        <w:rPr>
          <w:rFonts w:ascii="Times New Roman"/>
          <w:b w:val="false"/>
          <w:i w:val="false"/>
          <w:color w:val="000000"/>
          <w:sz w:val="28"/>
        </w:rPr>
        <w:t>
      ____________________________________________________________________</w:t>
      </w:r>
    </w:p>
    <w:bookmarkEnd w:id="3766"/>
    <w:bookmarkStart w:name="z4155" w:id="3767"/>
    <w:p>
      <w:pPr>
        <w:spacing w:after="0"/>
        <w:ind w:left="0"/>
        <w:jc w:val="both"/>
      </w:pPr>
      <w:r>
        <w:rPr>
          <w:rFonts w:ascii="Times New Roman"/>
          <w:b w:val="false"/>
          <w:i w:val="false"/>
          <w:color w:val="000000"/>
          <w:sz w:val="28"/>
        </w:rPr>
        <w:t>
      ____________________________________________________________________.</w:t>
      </w:r>
    </w:p>
    <w:bookmarkEnd w:id="3767"/>
    <w:bookmarkStart w:name="z4156" w:id="3768"/>
    <w:p>
      <w:pPr>
        <w:spacing w:after="0"/>
        <w:ind w:left="0"/>
        <w:jc w:val="both"/>
      </w:pPr>
      <w:r>
        <w:rPr>
          <w:rFonts w:ascii="Times New Roman"/>
          <w:b w:val="false"/>
          <w:i w:val="false"/>
          <w:color w:val="000000"/>
          <w:sz w:val="28"/>
        </w:rPr>
        <w:t>
      Дата подачи ____________________</w:t>
      </w:r>
    </w:p>
    <w:bookmarkEnd w:id="3768"/>
    <w:bookmarkStart w:name="z4157" w:id="3769"/>
    <w:p>
      <w:pPr>
        <w:spacing w:after="0"/>
        <w:ind w:left="0"/>
        <w:jc w:val="both"/>
      </w:pPr>
      <w:r>
        <w:rPr>
          <w:rFonts w:ascii="Times New Roman"/>
          <w:b w:val="false"/>
          <w:i w:val="false"/>
          <w:color w:val="000000"/>
          <w:sz w:val="28"/>
        </w:rPr>
        <w:t>
      Фамилия, имя, отчество (при его наличии)</w:t>
      </w:r>
    </w:p>
    <w:bookmarkEnd w:id="3769"/>
    <w:bookmarkStart w:name="z4158" w:id="3770"/>
    <w:p>
      <w:pPr>
        <w:spacing w:after="0"/>
        <w:ind w:left="0"/>
        <w:jc w:val="both"/>
      </w:pPr>
      <w:r>
        <w:rPr>
          <w:rFonts w:ascii="Times New Roman"/>
          <w:b w:val="false"/>
          <w:i w:val="false"/>
          <w:color w:val="000000"/>
          <w:sz w:val="28"/>
        </w:rPr>
        <w:t>
      представителя юридического лица_________________</w:t>
      </w:r>
    </w:p>
    <w:bookmarkEnd w:id="3770"/>
    <w:bookmarkStart w:name="z4159" w:id="3771"/>
    <w:p>
      <w:pPr>
        <w:spacing w:after="0"/>
        <w:ind w:left="0"/>
        <w:jc w:val="both"/>
      </w:pPr>
      <w:r>
        <w:rPr>
          <w:rFonts w:ascii="Times New Roman"/>
          <w:b w:val="false"/>
          <w:i w:val="false"/>
          <w:color w:val="000000"/>
          <w:sz w:val="28"/>
        </w:rPr>
        <w:t>
      Подпись ________________</w:t>
      </w:r>
    </w:p>
    <w:bookmarkEnd w:id="37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4162" w:id="3772"/>
    <w:p>
      <w:pPr>
        <w:spacing w:after="0"/>
        <w:ind w:left="0"/>
        <w:jc w:val="left"/>
      </w:pPr>
      <w:r>
        <w:rPr>
          <w:rFonts w:ascii="Times New Roman"/>
          <w:b/>
          <w:i w:val="false"/>
          <w:color w:val="000000"/>
        </w:rPr>
        <w:t xml:space="preserve"> Стандарт государственной услуги "Включение в реестр владельцев складов хранения собственных товаров"</w:t>
      </w:r>
    </w:p>
    <w:bookmarkEnd w:id="3772"/>
    <w:bookmarkStart w:name="z4163" w:id="3773"/>
    <w:p>
      <w:pPr>
        <w:spacing w:after="0"/>
        <w:ind w:left="0"/>
        <w:jc w:val="left"/>
      </w:pPr>
      <w:r>
        <w:rPr>
          <w:rFonts w:ascii="Times New Roman"/>
          <w:b/>
          <w:i w:val="false"/>
          <w:color w:val="000000"/>
        </w:rPr>
        <w:t xml:space="preserve"> 1. Общие положения</w:t>
      </w:r>
    </w:p>
    <w:bookmarkEnd w:id="3773"/>
    <w:bookmarkStart w:name="z4164" w:id="3774"/>
    <w:p>
      <w:pPr>
        <w:spacing w:after="0"/>
        <w:ind w:left="0"/>
        <w:jc w:val="both"/>
      </w:pPr>
      <w:r>
        <w:rPr>
          <w:rFonts w:ascii="Times New Roman"/>
          <w:b w:val="false"/>
          <w:i w:val="false"/>
          <w:color w:val="000000"/>
          <w:sz w:val="28"/>
        </w:rPr>
        <w:t>
      1. Государственная услуга "Включение в реестр владельцев складов хранения собственных товаров" (далее – государственная услуга).</w:t>
      </w:r>
    </w:p>
    <w:bookmarkEnd w:id="3774"/>
    <w:bookmarkStart w:name="z4165" w:id="3775"/>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3775"/>
    <w:bookmarkStart w:name="z4166" w:id="3776"/>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3776"/>
    <w:bookmarkStart w:name="z4167" w:id="377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некоммерческое акционерное общество "Государственная корпорация "Правительства для граждан" (далее – Государственная корпорация).</w:t>
      </w:r>
    </w:p>
    <w:bookmarkEnd w:id="3777"/>
    <w:bookmarkStart w:name="z4168" w:id="3778"/>
    <w:p>
      <w:pPr>
        <w:spacing w:after="0"/>
        <w:ind w:left="0"/>
        <w:jc w:val="left"/>
      </w:pPr>
      <w:r>
        <w:rPr>
          <w:rFonts w:ascii="Times New Roman"/>
          <w:b/>
          <w:i w:val="false"/>
          <w:color w:val="000000"/>
        </w:rPr>
        <w:t xml:space="preserve"> 2. Порядок оказания государственной услуги</w:t>
      </w:r>
    </w:p>
    <w:bookmarkEnd w:id="3778"/>
    <w:bookmarkStart w:name="z4169" w:id="3779"/>
    <w:p>
      <w:pPr>
        <w:spacing w:after="0"/>
        <w:ind w:left="0"/>
        <w:jc w:val="both"/>
      </w:pPr>
      <w:r>
        <w:rPr>
          <w:rFonts w:ascii="Times New Roman"/>
          <w:b w:val="false"/>
          <w:i w:val="false"/>
          <w:color w:val="000000"/>
          <w:sz w:val="28"/>
        </w:rPr>
        <w:t>
      4. Срок оказания государственной услуги:</w:t>
      </w:r>
    </w:p>
    <w:bookmarkEnd w:id="3779"/>
    <w:bookmarkStart w:name="z4170" w:id="3780"/>
    <w:p>
      <w:pPr>
        <w:spacing w:after="0"/>
        <w:ind w:left="0"/>
        <w:jc w:val="both"/>
      </w:pPr>
      <w:r>
        <w:rPr>
          <w:rFonts w:ascii="Times New Roman"/>
          <w:b w:val="false"/>
          <w:i w:val="false"/>
          <w:color w:val="000000"/>
          <w:sz w:val="28"/>
        </w:rPr>
        <w:t>
      1) с момента сдачи пакета документов в Государственную корпорацию – 10 (десять) рабочих дней.</w:t>
      </w:r>
    </w:p>
    <w:bookmarkEnd w:id="3780"/>
    <w:bookmarkStart w:name="z4171" w:id="3781"/>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 Услугодатель обеспечивает доставку результата государственной услуги в Государственную корпорацию, не позднее чем за сутки до истечения срока оказания государственной услуги;</w:t>
      </w:r>
    </w:p>
    <w:bookmarkEnd w:id="3781"/>
    <w:bookmarkStart w:name="z4172" w:id="3782"/>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в Государственной корпорации – 15 (пятнадцать) минут;</w:t>
      </w:r>
    </w:p>
    <w:bookmarkEnd w:id="3782"/>
    <w:bookmarkStart w:name="z4173" w:id="3783"/>
    <w:p>
      <w:pPr>
        <w:spacing w:after="0"/>
        <w:ind w:left="0"/>
        <w:jc w:val="both"/>
      </w:pPr>
      <w:r>
        <w:rPr>
          <w:rFonts w:ascii="Times New Roman"/>
          <w:b w:val="false"/>
          <w:i w:val="false"/>
          <w:color w:val="000000"/>
          <w:sz w:val="28"/>
        </w:rPr>
        <w:t>
      3) максимально допустимое время обслуживания услугополучателя в Государственной корпорации – 15 (пятнадцать) минут.</w:t>
      </w:r>
    </w:p>
    <w:bookmarkEnd w:id="3783"/>
    <w:bookmarkStart w:name="z4174" w:id="3784"/>
    <w:p>
      <w:pPr>
        <w:spacing w:after="0"/>
        <w:ind w:left="0"/>
        <w:jc w:val="both"/>
      </w:pPr>
      <w:r>
        <w:rPr>
          <w:rFonts w:ascii="Times New Roman"/>
          <w:b w:val="false"/>
          <w:i w:val="false"/>
          <w:color w:val="000000"/>
          <w:sz w:val="28"/>
        </w:rPr>
        <w:t>
      5. Форма оказания государственной услуги: бумажная.</w:t>
      </w:r>
    </w:p>
    <w:bookmarkEnd w:id="3784"/>
    <w:bookmarkStart w:name="z4175" w:id="3785"/>
    <w:p>
      <w:pPr>
        <w:spacing w:after="0"/>
        <w:ind w:left="0"/>
        <w:jc w:val="both"/>
      </w:pPr>
      <w:r>
        <w:rPr>
          <w:rFonts w:ascii="Times New Roman"/>
          <w:b w:val="false"/>
          <w:i w:val="false"/>
          <w:color w:val="000000"/>
          <w:sz w:val="28"/>
        </w:rPr>
        <w:t>
      6. Результатом оказания государственной услуги является – решение о включении в реестр владельцев складов хранения собственных товаров, с уведомлением либо мотивированный ответ (уведомление) об отказе в оказании государственной услуги в случаях и по основаниям, указанным в пункте 10 настоящего стандарта государственной услуги.</w:t>
      </w:r>
    </w:p>
    <w:bookmarkEnd w:id="3785"/>
    <w:bookmarkStart w:name="z4176" w:id="378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3786"/>
    <w:bookmarkStart w:name="z4177" w:id="3787"/>
    <w:p>
      <w:pPr>
        <w:spacing w:after="0"/>
        <w:ind w:left="0"/>
        <w:jc w:val="both"/>
      </w:pPr>
      <w:r>
        <w:rPr>
          <w:rFonts w:ascii="Times New Roman"/>
          <w:b w:val="false"/>
          <w:i w:val="false"/>
          <w:color w:val="000000"/>
          <w:sz w:val="28"/>
        </w:rPr>
        <w:t>
      7. Государственная услуга оказывается бесплатно юридическим лицам (далее – услугополучатель).</w:t>
      </w:r>
    </w:p>
    <w:bookmarkEnd w:id="3787"/>
    <w:bookmarkStart w:name="z4178" w:id="3788"/>
    <w:p>
      <w:pPr>
        <w:spacing w:after="0"/>
        <w:ind w:left="0"/>
        <w:jc w:val="both"/>
      </w:pPr>
      <w:r>
        <w:rPr>
          <w:rFonts w:ascii="Times New Roman"/>
          <w:b w:val="false"/>
          <w:i w:val="false"/>
          <w:color w:val="000000"/>
          <w:sz w:val="28"/>
        </w:rPr>
        <w:t>
      8. График работы:</w:t>
      </w:r>
    </w:p>
    <w:bookmarkEnd w:id="3788"/>
    <w:bookmarkStart w:name="z4179" w:id="3789"/>
    <w:p>
      <w:pPr>
        <w:spacing w:after="0"/>
        <w:ind w:left="0"/>
        <w:jc w:val="both"/>
      </w:pPr>
      <w:r>
        <w:rPr>
          <w:rFonts w:ascii="Times New Roman"/>
          <w:b w:val="false"/>
          <w:i w:val="false"/>
          <w:color w:val="000000"/>
          <w:sz w:val="28"/>
        </w:rPr>
        <w:t>
      1) услугодателя: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3789"/>
    <w:bookmarkStart w:name="z4180" w:id="3790"/>
    <w:p>
      <w:pPr>
        <w:spacing w:after="0"/>
        <w:ind w:left="0"/>
        <w:jc w:val="both"/>
      </w:pPr>
      <w:r>
        <w:rPr>
          <w:rFonts w:ascii="Times New Roman"/>
          <w:b w:val="false"/>
          <w:i w:val="false"/>
          <w:color w:val="000000"/>
          <w:sz w:val="28"/>
        </w:rPr>
        <w:t xml:space="preserve">
      2) Государственной корпорации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bookmarkEnd w:id="3790"/>
    <w:bookmarkStart w:name="z4181" w:id="3791"/>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3791"/>
    <w:bookmarkStart w:name="z4182" w:id="3792"/>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3792"/>
    <w:bookmarkStart w:name="z4183" w:id="3793"/>
    <w:p>
      <w:pPr>
        <w:spacing w:after="0"/>
        <w:ind w:left="0"/>
        <w:jc w:val="both"/>
      </w:pPr>
      <w:r>
        <w:rPr>
          <w:rFonts w:ascii="Times New Roman"/>
          <w:b w:val="false"/>
          <w:i w:val="false"/>
          <w:color w:val="000000"/>
          <w:sz w:val="28"/>
        </w:rPr>
        <w:t>
      в Государственную корпорацию:</w:t>
      </w:r>
    </w:p>
    <w:bookmarkEnd w:id="3793"/>
    <w:bookmarkStart w:name="z4184" w:id="3794"/>
    <w:p>
      <w:pPr>
        <w:spacing w:after="0"/>
        <w:ind w:left="0"/>
        <w:jc w:val="both"/>
      </w:pPr>
      <w:r>
        <w:rPr>
          <w:rFonts w:ascii="Times New Roman"/>
          <w:b w:val="false"/>
          <w:i w:val="false"/>
          <w:color w:val="000000"/>
          <w:sz w:val="28"/>
        </w:rPr>
        <w:t>
      документ, удостоверяющий личность услугополучателя (требуется для идентификации личности);</w:t>
      </w:r>
    </w:p>
    <w:bookmarkEnd w:id="3794"/>
    <w:bookmarkStart w:name="z4185" w:id="3795"/>
    <w:p>
      <w:pPr>
        <w:spacing w:after="0"/>
        <w:ind w:left="0"/>
        <w:jc w:val="both"/>
      </w:pPr>
      <w:r>
        <w:rPr>
          <w:rFonts w:ascii="Times New Roman"/>
          <w:b w:val="false"/>
          <w:i w:val="false"/>
          <w:color w:val="000000"/>
          <w:sz w:val="28"/>
        </w:rPr>
        <w:t>
      заявление по форме, согласно приложению к настоящему стандарту государственной услуги.</w:t>
      </w:r>
    </w:p>
    <w:bookmarkEnd w:id="3795"/>
    <w:bookmarkStart w:name="z4186" w:id="3796"/>
    <w:p>
      <w:pPr>
        <w:spacing w:after="0"/>
        <w:ind w:left="0"/>
        <w:jc w:val="both"/>
      </w:pPr>
      <w:r>
        <w:rPr>
          <w:rFonts w:ascii="Times New Roman"/>
          <w:b w:val="false"/>
          <w:i w:val="false"/>
          <w:color w:val="000000"/>
          <w:sz w:val="28"/>
        </w:rPr>
        <w:t>
      Сведения о документах, удостоверяющих личность, услугодатель и работник Государственной корпорации получает из соответствующих государственных информационных систем через шлюз "электронного правительства".</w:t>
      </w:r>
    </w:p>
    <w:bookmarkEnd w:id="3796"/>
    <w:bookmarkStart w:name="z4187" w:id="3797"/>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3797"/>
    <w:bookmarkStart w:name="z4188" w:id="3798"/>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3798"/>
    <w:bookmarkStart w:name="z4189" w:id="3799"/>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3799"/>
    <w:bookmarkStart w:name="z4190" w:id="3800"/>
    <w:p>
      <w:pPr>
        <w:spacing w:after="0"/>
        <w:ind w:left="0"/>
        <w:jc w:val="both"/>
      </w:pPr>
      <w:r>
        <w:rPr>
          <w:rFonts w:ascii="Times New Roman"/>
          <w:b w:val="false"/>
          <w:i w:val="false"/>
          <w:color w:val="000000"/>
          <w:sz w:val="28"/>
        </w:rPr>
        <w:t>
      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p>
    <w:bookmarkEnd w:id="3800"/>
    <w:bookmarkStart w:name="z4191" w:id="3801"/>
    <w:p>
      <w:pPr>
        <w:spacing w:after="0"/>
        <w:ind w:left="0"/>
        <w:jc w:val="both"/>
      </w:pPr>
      <w:r>
        <w:rPr>
          <w:rFonts w:ascii="Times New Roman"/>
          <w:b w:val="false"/>
          <w:i w:val="false"/>
          <w:color w:val="000000"/>
          <w:sz w:val="28"/>
        </w:rPr>
        <w:t xml:space="preserve">
      Должностное лицо услугодателя производит таможенный осмотр помещений и территорий заявителя согласно </w:t>
      </w:r>
      <w:r>
        <w:rPr>
          <w:rFonts w:ascii="Times New Roman"/>
          <w:b w:val="false"/>
          <w:i w:val="false"/>
          <w:color w:val="000000"/>
          <w:sz w:val="28"/>
        </w:rPr>
        <w:t>статье 415</w:t>
      </w:r>
      <w:r>
        <w:rPr>
          <w:rFonts w:ascii="Times New Roman"/>
          <w:b w:val="false"/>
          <w:i w:val="false"/>
          <w:color w:val="000000"/>
          <w:sz w:val="28"/>
        </w:rPr>
        <w:t xml:space="preserve">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пунктом 3</w:t>
      </w:r>
      <w:r>
        <w:rPr>
          <w:rFonts w:ascii="Times New Roman"/>
          <w:b w:val="false"/>
          <w:i w:val="false"/>
          <w:color w:val="000000"/>
          <w:sz w:val="28"/>
        </w:rPr>
        <w:t xml:space="preserve"> статьи 165 Кодекса.</w:t>
      </w:r>
    </w:p>
    <w:bookmarkEnd w:id="3801"/>
    <w:bookmarkStart w:name="z4192" w:id="3802"/>
    <w:p>
      <w:pPr>
        <w:spacing w:after="0"/>
        <w:ind w:left="0"/>
        <w:jc w:val="both"/>
      </w:pPr>
      <w:r>
        <w:rPr>
          <w:rFonts w:ascii="Times New Roman"/>
          <w:b w:val="false"/>
          <w:i w:val="false"/>
          <w:color w:val="000000"/>
          <w:sz w:val="28"/>
        </w:rPr>
        <w:t xml:space="preserve">
      При проведении осмотра услугополучатель предоставляет должностному лицу услугодателя копии документов подтверждающих выполнение требований, определенных </w:t>
      </w:r>
      <w:r>
        <w:rPr>
          <w:rFonts w:ascii="Times New Roman"/>
          <w:b w:val="false"/>
          <w:i w:val="false"/>
          <w:color w:val="000000"/>
          <w:sz w:val="28"/>
        </w:rPr>
        <w:t>пунктом 3</w:t>
      </w:r>
      <w:r>
        <w:rPr>
          <w:rFonts w:ascii="Times New Roman"/>
          <w:b w:val="false"/>
          <w:i w:val="false"/>
          <w:color w:val="000000"/>
          <w:sz w:val="28"/>
        </w:rPr>
        <w:t xml:space="preserve"> статьи 165 Кодекса.</w:t>
      </w:r>
    </w:p>
    <w:bookmarkEnd w:id="3802"/>
    <w:bookmarkStart w:name="z4193" w:id="3803"/>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bookmarkEnd w:id="3803"/>
    <w:bookmarkStart w:name="z4194" w:id="3804"/>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3804"/>
    <w:bookmarkStart w:name="z4195" w:id="3805"/>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случаи:</w:t>
      </w:r>
    </w:p>
    <w:bookmarkEnd w:id="3805"/>
    <w:bookmarkStart w:name="z4196" w:id="3806"/>
    <w:p>
      <w:pPr>
        <w:spacing w:after="0"/>
        <w:ind w:left="0"/>
        <w:jc w:val="both"/>
      </w:pPr>
      <w:r>
        <w:rPr>
          <w:rFonts w:ascii="Times New Roman"/>
          <w:b w:val="false"/>
          <w:i w:val="false"/>
          <w:color w:val="000000"/>
          <w:sz w:val="28"/>
        </w:rPr>
        <w:t>
      1) непредставление документов, указанных в пункте 9 настоящего стандарта государственной услуги.</w:t>
      </w:r>
    </w:p>
    <w:bookmarkEnd w:id="3806"/>
    <w:bookmarkStart w:name="z4197" w:id="3807"/>
    <w:p>
      <w:pPr>
        <w:spacing w:after="0"/>
        <w:ind w:left="0"/>
        <w:jc w:val="both"/>
      </w:pPr>
      <w:r>
        <w:rPr>
          <w:rFonts w:ascii="Times New Roman"/>
          <w:b w:val="false"/>
          <w:i w:val="false"/>
          <w:color w:val="000000"/>
          <w:sz w:val="28"/>
        </w:rPr>
        <w:t>
      2) несоответствие услугополучателя следующим условиям:</w:t>
      </w:r>
    </w:p>
    <w:bookmarkEnd w:id="3807"/>
    <w:bookmarkStart w:name="z4198" w:id="3808"/>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шести месяцев со дня подачи заявления;</w:t>
      </w:r>
    </w:p>
    <w:bookmarkEnd w:id="3808"/>
    <w:bookmarkStart w:name="z4199" w:id="3809"/>
    <w:p>
      <w:pPr>
        <w:spacing w:after="0"/>
        <w:ind w:left="0"/>
        <w:jc w:val="both"/>
      </w:pPr>
      <w:r>
        <w:rPr>
          <w:rFonts w:ascii="Times New Roman"/>
          <w:b w:val="false"/>
          <w:i w:val="false"/>
          <w:color w:val="000000"/>
          <w:sz w:val="28"/>
        </w:rPr>
        <w:t>
      наличие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p>
    <w:bookmarkEnd w:id="3809"/>
    <w:bookmarkStart w:name="z4200" w:id="3810"/>
    <w:p>
      <w:pPr>
        <w:spacing w:after="0"/>
        <w:ind w:left="0"/>
        <w:jc w:val="both"/>
      </w:pPr>
      <w:r>
        <w:rPr>
          <w:rFonts w:ascii="Times New Roman"/>
          <w:b w:val="false"/>
          <w:i w:val="false"/>
          <w:color w:val="000000"/>
          <w:sz w:val="28"/>
        </w:rPr>
        <w:t xml:space="preserve">
      территория должна быть обозначена в соответствии со </w:t>
      </w:r>
      <w:r>
        <w:rPr>
          <w:rFonts w:ascii="Times New Roman"/>
          <w:b w:val="false"/>
          <w:i w:val="false"/>
          <w:color w:val="000000"/>
          <w:sz w:val="28"/>
        </w:rPr>
        <w:t>статьей 404</w:t>
      </w:r>
      <w:r>
        <w:rPr>
          <w:rFonts w:ascii="Times New Roman"/>
          <w:b w:val="false"/>
          <w:i w:val="false"/>
          <w:color w:val="000000"/>
          <w:sz w:val="28"/>
        </w:rPr>
        <w:t xml:space="preserve"> Кодекса;</w:t>
      </w:r>
    </w:p>
    <w:bookmarkEnd w:id="3810"/>
    <w:bookmarkStart w:name="z4201" w:id="3811"/>
    <w:p>
      <w:pPr>
        <w:spacing w:after="0"/>
        <w:ind w:left="0"/>
        <w:jc w:val="both"/>
      </w:pPr>
      <w:r>
        <w:rPr>
          <w:rFonts w:ascii="Times New Roman"/>
          <w:b w:val="false"/>
          <w:i w:val="false"/>
          <w:color w:val="000000"/>
          <w:sz w:val="28"/>
        </w:rPr>
        <w:t>
      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p>
    <w:bookmarkEnd w:id="3811"/>
    <w:bookmarkStart w:name="z4202" w:id="3812"/>
    <w:p>
      <w:pPr>
        <w:spacing w:after="0"/>
        <w:ind w:left="0"/>
        <w:jc w:val="both"/>
      </w:pPr>
      <w:r>
        <w:rPr>
          <w:rFonts w:ascii="Times New Roman"/>
          <w:b w:val="false"/>
          <w:i w:val="false"/>
          <w:color w:val="000000"/>
          <w:sz w:val="28"/>
        </w:rPr>
        <w:t>
      территория, включая погрузочно-разгрузочные площадки (одно или несколько складских помещений и площадок), должна располагаться по одному почтовому адресу и иметь непрерывное ограждение по всему периметру склада хранения собственных товаров.</w:t>
      </w:r>
    </w:p>
    <w:bookmarkEnd w:id="3812"/>
    <w:bookmarkStart w:name="z4203" w:id="3813"/>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по форме, согласно приложению 2 к настоящему стандарту государственной услуги.</w:t>
      </w:r>
    </w:p>
    <w:bookmarkEnd w:id="3813"/>
    <w:bookmarkStart w:name="z4204" w:id="3814"/>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3814"/>
    <w:bookmarkStart w:name="z4205" w:id="3815"/>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14 настоящего стандарта государственной услуги.</w:t>
      </w:r>
    </w:p>
    <w:bookmarkEnd w:id="3815"/>
    <w:bookmarkStart w:name="z4206" w:id="3816"/>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bookmarkEnd w:id="3816"/>
    <w:bookmarkStart w:name="z4207" w:id="3817"/>
    <w:p>
      <w:pPr>
        <w:spacing w:after="0"/>
        <w:ind w:left="0"/>
        <w:jc w:val="both"/>
      </w:pPr>
      <w:r>
        <w:rPr>
          <w:rFonts w:ascii="Times New Roman"/>
          <w:b w:val="false"/>
          <w:i w:val="false"/>
          <w:color w:val="000000"/>
          <w:sz w:val="28"/>
        </w:rPr>
        <w:t>
      В жалобе услугополучателя указываются:</w:t>
      </w:r>
    </w:p>
    <w:bookmarkEnd w:id="3817"/>
    <w:bookmarkStart w:name="z4208" w:id="3818"/>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3818"/>
    <w:bookmarkStart w:name="z4209" w:id="3819"/>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3819"/>
    <w:bookmarkStart w:name="z4210" w:id="3820"/>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3820"/>
    <w:bookmarkStart w:name="z4211" w:id="3821"/>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3821"/>
    <w:bookmarkStart w:name="z4212" w:id="3822"/>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3822"/>
    <w:bookmarkStart w:name="z4213" w:id="3823"/>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3823"/>
    <w:bookmarkStart w:name="z4214" w:id="3824"/>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3824"/>
    <w:bookmarkStart w:name="z4215" w:id="3825"/>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3825"/>
    <w:bookmarkStart w:name="z4216" w:id="3826"/>
    <w:p>
      <w:pPr>
        <w:spacing w:after="0"/>
        <w:ind w:left="0"/>
        <w:jc w:val="both"/>
      </w:pPr>
      <w:r>
        <w:rPr>
          <w:rFonts w:ascii="Times New Roman"/>
          <w:b w:val="false"/>
          <w:i w:val="false"/>
          <w:color w:val="000000"/>
          <w:sz w:val="28"/>
        </w:rPr>
        <w:t>
      Работник Государственной корпорации:</w:t>
      </w:r>
    </w:p>
    <w:bookmarkEnd w:id="3826"/>
    <w:bookmarkStart w:name="z4217" w:id="3827"/>
    <w:p>
      <w:pPr>
        <w:spacing w:after="0"/>
        <w:ind w:left="0"/>
        <w:jc w:val="both"/>
      </w:pPr>
      <w:r>
        <w:rPr>
          <w:rFonts w:ascii="Times New Roman"/>
          <w:b w:val="false"/>
          <w:i w:val="false"/>
          <w:color w:val="000000"/>
          <w:sz w:val="28"/>
        </w:rPr>
        <w:t>
      осуществляет идентификацию услугополучателя;</w:t>
      </w:r>
    </w:p>
    <w:bookmarkEnd w:id="3827"/>
    <w:bookmarkStart w:name="z4218" w:id="3828"/>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3828"/>
    <w:bookmarkStart w:name="z4219" w:id="3829"/>
    <w:p>
      <w:pPr>
        <w:spacing w:after="0"/>
        <w:ind w:left="0"/>
        <w:jc w:val="both"/>
      </w:pPr>
      <w:r>
        <w:rPr>
          <w:rFonts w:ascii="Times New Roman"/>
          <w:b w:val="false"/>
          <w:i w:val="false"/>
          <w:color w:val="000000"/>
          <w:sz w:val="28"/>
        </w:rPr>
        <w:t>
      разъясняет основные правила подачи видеообращения;</w:t>
      </w:r>
    </w:p>
    <w:bookmarkEnd w:id="3829"/>
    <w:bookmarkStart w:name="z4220" w:id="3830"/>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3830"/>
    <w:bookmarkStart w:name="z4221" w:id="3831"/>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3831"/>
    <w:bookmarkStart w:name="z4222" w:id="3832"/>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3832"/>
    <w:bookmarkStart w:name="z4223" w:id="3833"/>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3833"/>
    <w:bookmarkStart w:name="z4224" w:id="3834"/>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3834"/>
    <w:bookmarkStart w:name="z4225" w:id="3835"/>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3835"/>
    <w:bookmarkStart w:name="z4226" w:id="3836"/>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через Государственную корпорацию</w:t>
      </w:r>
    </w:p>
    <w:bookmarkEnd w:id="3836"/>
    <w:bookmarkStart w:name="z4227" w:id="3837"/>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w:t>
      </w:r>
    </w:p>
    <w:bookmarkEnd w:id="3837"/>
    <w:bookmarkStart w:name="z4228" w:id="3838"/>
    <w:p>
      <w:pPr>
        <w:spacing w:after="0"/>
        <w:ind w:left="0"/>
        <w:jc w:val="both"/>
      </w:pPr>
      <w:r>
        <w:rPr>
          <w:rFonts w:ascii="Times New Roman"/>
          <w:b w:val="false"/>
          <w:i w:val="false"/>
          <w:color w:val="000000"/>
          <w:sz w:val="28"/>
        </w:rPr>
        <w:t>
      услугодателя – www.kgd.gov.kz, www.minfin.gov.kz;</w:t>
      </w:r>
    </w:p>
    <w:bookmarkEnd w:id="3838"/>
    <w:bookmarkStart w:name="z4229" w:id="3839"/>
    <w:p>
      <w:pPr>
        <w:spacing w:after="0"/>
        <w:ind w:left="0"/>
        <w:jc w:val="both"/>
      </w:pPr>
      <w:r>
        <w:rPr>
          <w:rFonts w:ascii="Times New Roman"/>
          <w:b w:val="false"/>
          <w:i w:val="false"/>
          <w:color w:val="000000"/>
          <w:sz w:val="28"/>
        </w:rPr>
        <w:t>
      Государственной корпорации – www.gov4c.kz.</w:t>
      </w:r>
    </w:p>
    <w:bookmarkEnd w:id="3839"/>
    <w:bookmarkStart w:name="z4230" w:id="3840"/>
    <w:p>
      <w:pPr>
        <w:spacing w:after="0"/>
        <w:ind w:left="0"/>
        <w:jc w:val="both"/>
      </w:pPr>
      <w:r>
        <w:rPr>
          <w:rFonts w:ascii="Times New Roman"/>
          <w:b w:val="false"/>
          <w:i w:val="false"/>
          <w:color w:val="000000"/>
          <w:sz w:val="28"/>
        </w:rPr>
        <w:t>
      14.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3840"/>
    <w:bookmarkStart w:name="z4231" w:id="3841"/>
    <w:p>
      <w:pPr>
        <w:spacing w:after="0"/>
        <w:ind w:left="0"/>
        <w:jc w:val="both"/>
      </w:pPr>
      <w:r>
        <w:rPr>
          <w:rFonts w:ascii="Times New Roman"/>
          <w:b w:val="false"/>
          <w:i w:val="false"/>
          <w:color w:val="000000"/>
          <w:sz w:val="28"/>
        </w:rPr>
        <w:t xml:space="preserve">
      15. Контактные телефоны Единого контакт-центра: 1414, 8-800-080-7777. </w:t>
      </w:r>
    </w:p>
    <w:bookmarkEnd w:id="38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складов хранения собственных товаров"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w:t>
            </w:r>
            <w:r>
              <w:br/>
            </w:r>
            <w:r>
              <w:rPr>
                <w:rFonts w:ascii="Times New Roman"/>
                <w:b w:val="false"/>
                <w:i w:val="false"/>
                <w:color w:val="000000"/>
                <w:sz w:val="20"/>
              </w:rPr>
              <w:t>(полное наименование юридического лица)</w:t>
            </w:r>
            <w:r>
              <w:br/>
            </w:r>
            <w:r>
              <w:rPr>
                <w:rFonts w:ascii="Times New Roman"/>
                <w:b w:val="false"/>
                <w:i w:val="false"/>
                <w:color w:val="000000"/>
                <w:sz w:val="20"/>
              </w:rPr>
              <w:t>________________________________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4240" w:id="3842"/>
    <w:p>
      <w:pPr>
        <w:spacing w:after="0"/>
        <w:ind w:left="0"/>
        <w:jc w:val="left"/>
      </w:pPr>
      <w:r>
        <w:rPr>
          <w:rFonts w:ascii="Times New Roman"/>
          <w:b/>
          <w:i w:val="false"/>
          <w:color w:val="000000"/>
        </w:rPr>
        <w:t xml:space="preserve"> Заявление о включении в реестр владельцев складов хранения собственных товаров помещений или открытых площадок</w:t>
      </w:r>
    </w:p>
    <w:bookmarkEnd w:id="3842"/>
    <w:bookmarkStart w:name="z4241" w:id="3843"/>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2</w:t>
      </w:r>
      <w:r>
        <w:rPr>
          <w:rFonts w:ascii="Times New Roman"/>
          <w:b w:val="false"/>
          <w:i w:val="false"/>
          <w:color w:val="000000"/>
          <w:sz w:val="28"/>
        </w:rPr>
        <w:t xml:space="preserve"> стати 166 Кодекса Республики Казахстан от 26 декабря 2017 года "О таможенном регулировании в Республике Казахстан" (далее – Кодекс) включить в реестр владельцев складов хранения собственных товаров помещений или открытых площадок.</w:t>
      </w:r>
    </w:p>
    <w:bookmarkEnd w:id="3843"/>
    <w:bookmarkStart w:name="z4242" w:id="3844"/>
    <w:p>
      <w:pPr>
        <w:spacing w:after="0"/>
        <w:ind w:left="0"/>
        <w:jc w:val="both"/>
      </w:pPr>
      <w:r>
        <w:rPr>
          <w:rFonts w:ascii="Times New Roman"/>
          <w:b w:val="false"/>
          <w:i w:val="false"/>
          <w:color w:val="000000"/>
          <w:sz w:val="28"/>
        </w:rPr>
        <w:t>
      Указываем следующие сведения:</w:t>
      </w:r>
    </w:p>
    <w:bookmarkEnd w:id="3844"/>
    <w:bookmarkStart w:name="z4243" w:id="3845"/>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помещений и (или) на открытых площадках, сроком аренды не менее 6 месяцев со дня подачи заявления __________________________________________________________</w:t>
      </w:r>
    </w:p>
    <w:bookmarkEnd w:id="3845"/>
    <w:bookmarkStart w:name="z4244" w:id="3846"/>
    <w:p>
      <w:pPr>
        <w:spacing w:after="0"/>
        <w:ind w:left="0"/>
        <w:jc w:val="both"/>
      </w:pPr>
      <w:r>
        <w:rPr>
          <w:rFonts w:ascii="Times New Roman"/>
          <w:b w:val="false"/>
          <w:i w:val="false"/>
          <w:color w:val="000000"/>
          <w:sz w:val="28"/>
        </w:rPr>
        <w:t>
      ____________________________________________________________________;</w:t>
      </w:r>
    </w:p>
    <w:bookmarkEnd w:id="3846"/>
    <w:bookmarkStart w:name="z4245" w:id="3847"/>
    <w:p>
      <w:pPr>
        <w:spacing w:after="0"/>
        <w:ind w:left="0"/>
        <w:jc w:val="both"/>
      </w:pPr>
      <w:r>
        <w:rPr>
          <w:rFonts w:ascii="Times New Roman"/>
          <w:b w:val="false"/>
          <w:i w:val="false"/>
          <w:color w:val="000000"/>
          <w:sz w:val="28"/>
        </w:rPr>
        <w:t>
      наличие сертифицированного весового оборудования, соответствующее характеру помещаемых товаров и транспортных средств, а в случае помещения газа в специальные хранилища – наличие соответствующих приборов учета</w:t>
      </w:r>
    </w:p>
    <w:bookmarkEnd w:id="3847"/>
    <w:bookmarkStart w:name="z4246" w:id="3848"/>
    <w:p>
      <w:pPr>
        <w:spacing w:after="0"/>
        <w:ind w:left="0"/>
        <w:jc w:val="both"/>
      </w:pPr>
      <w:r>
        <w:rPr>
          <w:rFonts w:ascii="Times New Roman"/>
          <w:b w:val="false"/>
          <w:i w:val="false"/>
          <w:color w:val="000000"/>
          <w:sz w:val="28"/>
        </w:rPr>
        <w:t>
      ____________________________________________________________________</w:t>
      </w:r>
    </w:p>
    <w:bookmarkEnd w:id="3848"/>
    <w:bookmarkStart w:name="z4247" w:id="3849"/>
    <w:p>
      <w:pPr>
        <w:spacing w:after="0"/>
        <w:ind w:left="0"/>
        <w:jc w:val="both"/>
      </w:pPr>
      <w:r>
        <w:rPr>
          <w:rFonts w:ascii="Times New Roman"/>
          <w:b w:val="false"/>
          <w:i w:val="false"/>
          <w:color w:val="000000"/>
          <w:sz w:val="28"/>
        </w:rPr>
        <w:t>
      ____________________________________________________________________;</w:t>
      </w:r>
    </w:p>
    <w:bookmarkEnd w:id="3849"/>
    <w:bookmarkStart w:name="z4248" w:id="3850"/>
    <w:p>
      <w:pPr>
        <w:spacing w:after="0"/>
        <w:ind w:left="0"/>
        <w:jc w:val="both"/>
      </w:pPr>
      <w:r>
        <w:rPr>
          <w:rFonts w:ascii="Times New Roman"/>
          <w:b w:val="false"/>
          <w:i w:val="false"/>
          <w:color w:val="000000"/>
          <w:sz w:val="28"/>
        </w:rPr>
        <w:t xml:space="preserve">
      территория, обозначенная в соответствии со </w:t>
      </w:r>
      <w:r>
        <w:rPr>
          <w:rFonts w:ascii="Times New Roman"/>
          <w:b w:val="false"/>
          <w:i w:val="false"/>
          <w:color w:val="000000"/>
          <w:sz w:val="28"/>
        </w:rPr>
        <w:t>статьей 404</w:t>
      </w:r>
      <w:r>
        <w:rPr>
          <w:rFonts w:ascii="Times New Roman"/>
          <w:b w:val="false"/>
          <w:i w:val="false"/>
          <w:color w:val="000000"/>
          <w:sz w:val="28"/>
        </w:rPr>
        <w:t xml:space="preserve"> Кодекса</w:t>
      </w:r>
    </w:p>
    <w:bookmarkEnd w:id="3850"/>
    <w:bookmarkStart w:name="z4249" w:id="3851"/>
    <w:p>
      <w:pPr>
        <w:spacing w:after="0"/>
        <w:ind w:left="0"/>
        <w:jc w:val="both"/>
      </w:pPr>
      <w:r>
        <w:rPr>
          <w:rFonts w:ascii="Times New Roman"/>
          <w:b w:val="false"/>
          <w:i w:val="false"/>
          <w:color w:val="000000"/>
          <w:sz w:val="28"/>
        </w:rPr>
        <w:t>
      ____________________________________________________________________</w:t>
      </w:r>
    </w:p>
    <w:bookmarkEnd w:id="3851"/>
    <w:bookmarkStart w:name="z4250" w:id="3852"/>
    <w:p>
      <w:pPr>
        <w:spacing w:after="0"/>
        <w:ind w:left="0"/>
        <w:jc w:val="both"/>
      </w:pPr>
      <w:r>
        <w:rPr>
          <w:rFonts w:ascii="Times New Roman"/>
          <w:b w:val="false"/>
          <w:i w:val="false"/>
          <w:color w:val="000000"/>
          <w:sz w:val="28"/>
        </w:rPr>
        <w:t>
      ____________________________________________________________________;</w:t>
      </w:r>
    </w:p>
    <w:bookmarkEnd w:id="3852"/>
    <w:bookmarkStart w:name="z4251" w:id="3853"/>
    <w:p>
      <w:pPr>
        <w:spacing w:after="0"/>
        <w:ind w:left="0"/>
        <w:jc w:val="both"/>
      </w:pPr>
      <w:r>
        <w:rPr>
          <w:rFonts w:ascii="Times New Roman"/>
          <w:b w:val="false"/>
          <w:i w:val="false"/>
          <w:color w:val="000000"/>
          <w:sz w:val="28"/>
        </w:rPr>
        <w:t>
      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 __________________________________________________________________________</w:t>
      </w:r>
    </w:p>
    <w:bookmarkEnd w:id="3853"/>
    <w:bookmarkStart w:name="z4252" w:id="3854"/>
    <w:p>
      <w:pPr>
        <w:spacing w:after="0"/>
        <w:ind w:left="0"/>
        <w:jc w:val="both"/>
      </w:pPr>
      <w:r>
        <w:rPr>
          <w:rFonts w:ascii="Times New Roman"/>
          <w:b w:val="false"/>
          <w:i w:val="false"/>
          <w:color w:val="000000"/>
          <w:sz w:val="28"/>
        </w:rPr>
        <w:t>
      ____________________________________________________________________;</w:t>
      </w:r>
    </w:p>
    <w:bookmarkEnd w:id="3854"/>
    <w:bookmarkStart w:name="z4253" w:id="3855"/>
    <w:p>
      <w:pPr>
        <w:spacing w:after="0"/>
        <w:ind w:left="0"/>
        <w:jc w:val="both"/>
      </w:pPr>
      <w:r>
        <w:rPr>
          <w:rFonts w:ascii="Times New Roman"/>
          <w:b w:val="false"/>
          <w:i w:val="false"/>
          <w:color w:val="000000"/>
          <w:sz w:val="28"/>
        </w:rPr>
        <w:t>
      территория, включая погрузочно-разгрузочные площадки (одно или несколько складских помещений и площадок), расположенных по одному почтовому адресу, наличие непрерывного ограждения по всему периметру склада хранения собственных товаров __________________________________________________________________________</w:t>
      </w:r>
    </w:p>
    <w:bookmarkEnd w:id="3855"/>
    <w:bookmarkStart w:name="z4254" w:id="3856"/>
    <w:p>
      <w:pPr>
        <w:spacing w:after="0"/>
        <w:ind w:left="0"/>
        <w:jc w:val="both"/>
      </w:pPr>
      <w:r>
        <w:rPr>
          <w:rFonts w:ascii="Times New Roman"/>
          <w:b w:val="false"/>
          <w:i w:val="false"/>
          <w:color w:val="000000"/>
          <w:sz w:val="28"/>
        </w:rPr>
        <w:t>
      ____________________________________________________________________.</w:t>
      </w:r>
    </w:p>
    <w:bookmarkEnd w:id="3856"/>
    <w:bookmarkStart w:name="z4255" w:id="3857"/>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складов хранения собственных товаров помещений или открытых площадок"</w:t>
      </w:r>
    </w:p>
    <w:bookmarkEnd w:id="3857"/>
    <w:bookmarkStart w:name="z4256" w:id="3858"/>
    <w:p>
      <w:pPr>
        <w:spacing w:after="0"/>
        <w:ind w:left="0"/>
        <w:jc w:val="both"/>
      </w:pPr>
      <w:r>
        <w:rPr>
          <w:rFonts w:ascii="Times New Roman"/>
          <w:b w:val="false"/>
          <w:i w:val="false"/>
          <w:color w:val="000000"/>
          <w:sz w:val="28"/>
        </w:rPr>
        <w:t>
      ____________________________________________________________________.</w:t>
      </w:r>
    </w:p>
    <w:bookmarkEnd w:id="3858"/>
    <w:bookmarkStart w:name="z4257" w:id="3859"/>
    <w:p>
      <w:pPr>
        <w:spacing w:after="0"/>
        <w:ind w:left="0"/>
        <w:jc w:val="both"/>
      </w:pPr>
      <w:r>
        <w:rPr>
          <w:rFonts w:ascii="Times New Roman"/>
          <w:b w:val="false"/>
          <w:i w:val="false"/>
          <w:color w:val="000000"/>
          <w:sz w:val="28"/>
        </w:rPr>
        <w:t>
      Дата подачи: ____________________</w:t>
      </w:r>
    </w:p>
    <w:bookmarkEnd w:id="3859"/>
    <w:bookmarkStart w:name="z4258" w:id="3860"/>
    <w:p>
      <w:pPr>
        <w:spacing w:after="0"/>
        <w:ind w:left="0"/>
        <w:jc w:val="both"/>
      </w:pPr>
      <w:r>
        <w:rPr>
          <w:rFonts w:ascii="Times New Roman"/>
          <w:b w:val="false"/>
          <w:i w:val="false"/>
          <w:color w:val="000000"/>
          <w:sz w:val="28"/>
        </w:rPr>
        <w:t>
      Фамилия, имя, отчество (при его наличии)</w:t>
      </w:r>
    </w:p>
    <w:bookmarkEnd w:id="3860"/>
    <w:bookmarkStart w:name="z4259" w:id="3861"/>
    <w:p>
      <w:pPr>
        <w:spacing w:after="0"/>
        <w:ind w:left="0"/>
        <w:jc w:val="both"/>
      </w:pPr>
      <w:r>
        <w:rPr>
          <w:rFonts w:ascii="Times New Roman"/>
          <w:b w:val="false"/>
          <w:i w:val="false"/>
          <w:color w:val="000000"/>
          <w:sz w:val="28"/>
        </w:rPr>
        <w:t>
      представителя юридического лица_________________</w:t>
      </w:r>
    </w:p>
    <w:bookmarkEnd w:id="3861"/>
    <w:bookmarkStart w:name="z4260" w:id="3862"/>
    <w:p>
      <w:pPr>
        <w:spacing w:after="0"/>
        <w:ind w:left="0"/>
        <w:jc w:val="both"/>
      </w:pPr>
      <w:r>
        <w:rPr>
          <w:rFonts w:ascii="Times New Roman"/>
          <w:b w:val="false"/>
          <w:i w:val="false"/>
          <w:color w:val="000000"/>
          <w:sz w:val="28"/>
        </w:rPr>
        <w:t>
      Подпись ________________</w:t>
      </w:r>
    </w:p>
    <w:bookmarkEnd w:id="38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складов хранения собственных товаров"</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bookmarkStart w:name="z4262" w:id="3863"/>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3863"/>
    <w:bookmarkStart w:name="z4263" w:id="3864"/>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Государственная корпорация "Правительство для граждан" (указать адрес) отказывает в приеме документов на оказание государственной услуги "Включение в реестр владельцев складов хранения собственных товаров" ввиду представления Вами неполного пакета документов согласно перечню, предусмотренному стандартом государственной услуги, а именно:</w:t>
      </w:r>
    </w:p>
    <w:bookmarkEnd w:id="3864"/>
    <w:bookmarkStart w:name="z4264" w:id="3865"/>
    <w:p>
      <w:pPr>
        <w:spacing w:after="0"/>
        <w:ind w:left="0"/>
        <w:jc w:val="both"/>
      </w:pPr>
      <w:r>
        <w:rPr>
          <w:rFonts w:ascii="Times New Roman"/>
          <w:b w:val="false"/>
          <w:i w:val="false"/>
          <w:color w:val="000000"/>
          <w:sz w:val="28"/>
        </w:rPr>
        <w:t>
      Наименование отсутствующих документов:</w:t>
      </w:r>
    </w:p>
    <w:bookmarkEnd w:id="3865"/>
    <w:bookmarkStart w:name="z4265" w:id="3866"/>
    <w:p>
      <w:pPr>
        <w:spacing w:after="0"/>
        <w:ind w:left="0"/>
        <w:jc w:val="both"/>
      </w:pPr>
      <w:r>
        <w:rPr>
          <w:rFonts w:ascii="Times New Roman"/>
          <w:b w:val="false"/>
          <w:i w:val="false"/>
          <w:color w:val="000000"/>
          <w:sz w:val="28"/>
        </w:rPr>
        <w:t>
      1)________________________________________;</w:t>
      </w:r>
    </w:p>
    <w:bookmarkEnd w:id="3866"/>
    <w:bookmarkStart w:name="z4266" w:id="3867"/>
    <w:p>
      <w:pPr>
        <w:spacing w:after="0"/>
        <w:ind w:left="0"/>
        <w:jc w:val="both"/>
      </w:pPr>
      <w:r>
        <w:rPr>
          <w:rFonts w:ascii="Times New Roman"/>
          <w:b w:val="false"/>
          <w:i w:val="false"/>
          <w:color w:val="000000"/>
          <w:sz w:val="28"/>
        </w:rPr>
        <w:t>
      2) ________________________________________;</w:t>
      </w:r>
    </w:p>
    <w:bookmarkEnd w:id="3867"/>
    <w:bookmarkStart w:name="z4267" w:id="3868"/>
    <w:p>
      <w:pPr>
        <w:spacing w:after="0"/>
        <w:ind w:left="0"/>
        <w:jc w:val="both"/>
      </w:pPr>
      <w:r>
        <w:rPr>
          <w:rFonts w:ascii="Times New Roman"/>
          <w:b w:val="false"/>
          <w:i w:val="false"/>
          <w:color w:val="000000"/>
          <w:sz w:val="28"/>
        </w:rPr>
        <w:t>
      3)….</w:t>
      </w:r>
    </w:p>
    <w:bookmarkEnd w:id="3868"/>
    <w:bookmarkStart w:name="z4268" w:id="3869"/>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bookmarkEnd w:id="3869"/>
    <w:bookmarkStart w:name="z4269" w:id="3870"/>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3870"/>
    <w:bookmarkStart w:name="z4270" w:id="3871"/>
    <w:p>
      <w:pPr>
        <w:spacing w:after="0"/>
        <w:ind w:left="0"/>
        <w:jc w:val="both"/>
      </w:pPr>
      <w:r>
        <w:rPr>
          <w:rFonts w:ascii="Times New Roman"/>
          <w:b w:val="false"/>
          <w:i w:val="false"/>
          <w:color w:val="000000"/>
          <w:sz w:val="28"/>
        </w:rPr>
        <w:t>
      Исполнитель: Ф.И.О (при его наличии)._____________</w:t>
      </w:r>
    </w:p>
    <w:bookmarkEnd w:id="3871"/>
    <w:bookmarkStart w:name="z4271" w:id="3872"/>
    <w:p>
      <w:pPr>
        <w:spacing w:after="0"/>
        <w:ind w:left="0"/>
        <w:jc w:val="both"/>
      </w:pPr>
      <w:r>
        <w:rPr>
          <w:rFonts w:ascii="Times New Roman"/>
          <w:b w:val="false"/>
          <w:i w:val="false"/>
          <w:color w:val="000000"/>
          <w:sz w:val="28"/>
        </w:rPr>
        <w:t>
      Телефон __________</w:t>
      </w:r>
    </w:p>
    <w:bookmarkEnd w:id="3872"/>
    <w:bookmarkStart w:name="z4272" w:id="3873"/>
    <w:p>
      <w:pPr>
        <w:spacing w:after="0"/>
        <w:ind w:left="0"/>
        <w:jc w:val="both"/>
      </w:pPr>
      <w:r>
        <w:rPr>
          <w:rFonts w:ascii="Times New Roman"/>
          <w:b w:val="false"/>
          <w:i w:val="false"/>
          <w:color w:val="000000"/>
          <w:sz w:val="28"/>
        </w:rPr>
        <w:t>
      Получил: Ф.И.О (при его наличии). / подпись услугополучателя</w:t>
      </w:r>
    </w:p>
    <w:bookmarkEnd w:id="3873"/>
    <w:bookmarkStart w:name="z4273" w:id="3874"/>
    <w:p>
      <w:pPr>
        <w:spacing w:after="0"/>
        <w:ind w:left="0"/>
        <w:jc w:val="both"/>
      </w:pPr>
      <w:r>
        <w:rPr>
          <w:rFonts w:ascii="Times New Roman"/>
          <w:b w:val="false"/>
          <w:i w:val="false"/>
          <w:color w:val="000000"/>
          <w:sz w:val="28"/>
        </w:rPr>
        <w:t>
      "___" _________ 20__ год</w:t>
      </w:r>
    </w:p>
    <w:bookmarkEnd w:id="38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27 апреля 2015 года № 284 </w:t>
            </w:r>
          </w:p>
        </w:tc>
      </w:tr>
    </w:tbl>
    <w:bookmarkStart w:name="z4276" w:id="3875"/>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"Регистрация исполнения обязанности по уплате таможенных пошлин,</w:t>
      </w:r>
      <w:r>
        <w:br/>
      </w:r>
      <w:r>
        <w:rPr>
          <w:rFonts w:ascii="Times New Roman"/>
          <w:b/>
          <w:i w:val="false"/>
          <w:color w:val="000000"/>
        </w:rPr>
        <w:t>налогов, специальных, антидемпинговых, компенсационных пошлин, а</w:t>
      </w:r>
      <w:r>
        <w:br/>
      </w:r>
      <w:r>
        <w:rPr>
          <w:rFonts w:ascii="Times New Roman"/>
          <w:b/>
          <w:i w:val="false"/>
          <w:color w:val="000000"/>
        </w:rPr>
        <w:t>также обеспечения исполнения обязанностей юридического лица,</w:t>
      </w:r>
      <w:r>
        <w:br/>
      </w:r>
      <w:r>
        <w:rPr>
          <w:rFonts w:ascii="Times New Roman"/>
          <w:b/>
          <w:i w:val="false"/>
          <w:color w:val="000000"/>
        </w:rPr>
        <w:t>осуществляющего деятельность в сфере таможенного дела, и (или)</w:t>
      </w:r>
      <w:r>
        <w:br/>
      </w:r>
      <w:r>
        <w:rPr>
          <w:rFonts w:ascii="Times New Roman"/>
          <w:b/>
          <w:i w:val="false"/>
          <w:color w:val="000000"/>
        </w:rPr>
        <w:t>уполномоченного экономического оператора"</w:t>
      </w:r>
    </w:p>
    <w:bookmarkEnd w:id="3875"/>
    <w:bookmarkStart w:name="z4277" w:id="3876"/>
    <w:p>
      <w:pPr>
        <w:spacing w:after="0"/>
        <w:ind w:left="0"/>
        <w:jc w:val="left"/>
      </w:pPr>
      <w:r>
        <w:rPr>
          <w:rFonts w:ascii="Times New Roman"/>
          <w:b/>
          <w:i w:val="false"/>
          <w:color w:val="000000"/>
        </w:rPr>
        <w:t xml:space="preserve"> 1. Общие положения</w:t>
      </w:r>
    </w:p>
    <w:bookmarkEnd w:id="3876"/>
    <w:bookmarkStart w:name="z4278" w:id="3877"/>
    <w:p>
      <w:pPr>
        <w:spacing w:after="0"/>
        <w:ind w:left="0"/>
        <w:jc w:val="both"/>
      </w:pPr>
      <w:r>
        <w:rPr>
          <w:rFonts w:ascii="Times New Roman"/>
          <w:b w:val="false"/>
          <w:i w:val="false"/>
          <w:color w:val="000000"/>
          <w:sz w:val="28"/>
        </w:rPr>
        <w:t>
      1. Государственная услуга "Регистрация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 (далее – государственная услуга).</w:t>
      </w:r>
    </w:p>
    <w:bookmarkEnd w:id="3877"/>
    <w:bookmarkStart w:name="z4279" w:id="3878"/>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3878"/>
    <w:bookmarkStart w:name="z4280" w:id="3879"/>
    <w:p>
      <w:pPr>
        <w:spacing w:after="0"/>
        <w:ind w:left="0"/>
        <w:jc w:val="both"/>
      </w:pPr>
      <w:r>
        <w:rPr>
          <w:rFonts w:ascii="Times New Roman"/>
          <w:b w:val="false"/>
          <w:i w:val="false"/>
          <w:color w:val="000000"/>
          <w:sz w:val="28"/>
        </w:rPr>
        <w:t>
      3. Государственная услуга оказывается Комитетом государственных доходов Министерства и его территориальными органами по областям, городам Астане, Алматы и Шымкент (далее – услугодатель).</w:t>
      </w:r>
    </w:p>
    <w:bookmarkEnd w:id="3879"/>
    <w:bookmarkStart w:name="z4281" w:id="3880"/>
    <w:p>
      <w:pPr>
        <w:spacing w:after="0"/>
        <w:ind w:left="0"/>
        <w:jc w:val="both"/>
      </w:pPr>
      <w:r>
        <w:rPr>
          <w:rFonts w:ascii="Times New Roman"/>
          <w:b w:val="false"/>
          <w:i w:val="false"/>
          <w:color w:val="000000"/>
          <w:sz w:val="28"/>
        </w:rPr>
        <w:t>
      Прием документов и выдача результата оказания государственной услуги осуществляется через канцелярию услугодателя или лицом, в функциональные обязанности которого входит прием и выдача корреспонденции.</w:t>
      </w:r>
    </w:p>
    <w:bookmarkEnd w:id="3880"/>
    <w:bookmarkStart w:name="z4282" w:id="3881"/>
    <w:p>
      <w:pPr>
        <w:spacing w:after="0"/>
        <w:ind w:left="0"/>
        <w:jc w:val="left"/>
      </w:pPr>
      <w:r>
        <w:rPr>
          <w:rFonts w:ascii="Times New Roman"/>
          <w:b/>
          <w:i w:val="false"/>
          <w:color w:val="000000"/>
        </w:rPr>
        <w:t xml:space="preserve"> 2. Порядок оказания государственной услуги</w:t>
      </w:r>
    </w:p>
    <w:bookmarkEnd w:id="3881"/>
    <w:bookmarkStart w:name="z4283" w:id="3882"/>
    <w:p>
      <w:pPr>
        <w:spacing w:after="0"/>
        <w:ind w:left="0"/>
        <w:jc w:val="both"/>
      </w:pPr>
      <w:r>
        <w:rPr>
          <w:rFonts w:ascii="Times New Roman"/>
          <w:b w:val="false"/>
          <w:i w:val="false"/>
          <w:color w:val="000000"/>
          <w:sz w:val="28"/>
        </w:rPr>
        <w:t>
      4. Сроки оказания государственной услуги:</w:t>
      </w:r>
    </w:p>
    <w:bookmarkEnd w:id="3882"/>
    <w:bookmarkStart w:name="z4284" w:id="3883"/>
    <w:p>
      <w:pPr>
        <w:spacing w:after="0"/>
        <w:ind w:left="0"/>
        <w:jc w:val="both"/>
      </w:pPr>
      <w:r>
        <w:rPr>
          <w:rFonts w:ascii="Times New Roman"/>
          <w:b w:val="false"/>
          <w:i w:val="false"/>
          <w:color w:val="000000"/>
          <w:sz w:val="28"/>
        </w:rPr>
        <w:t>
      1) со дня регистрации заявления – не позднее 3 (трех) рабочих дней;</w:t>
      </w:r>
    </w:p>
    <w:bookmarkEnd w:id="3883"/>
    <w:bookmarkStart w:name="z4285" w:id="3884"/>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30 (тридцать) минут;</w:t>
      </w:r>
    </w:p>
    <w:bookmarkEnd w:id="3884"/>
    <w:bookmarkStart w:name="z4286" w:id="3885"/>
    <w:p>
      <w:pPr>
        <w:spacing w:after="0"/>
        <w:ind w:left="0"/>
        <w:jc w:val="both"/>
      </w:pPr>
      <w:r>
        <w:rPr>
          <w:rFonts w:ascii="Times New Roman"/>
          <w:b w:val="false"/>
          <w:i w:val="false"/>
          <w:color w:val="000000"/>
          <w:sz w:val="28"/>
        </w:rPr>
        <w:t>
      3) максимально допустимое время обслуживания услугополучателя – 30 (тридцать) минут.</w:t>
      </w:r>
    </w:p>
    <w:bookmarkEnd w:id="3885"/>
    <w:bookmarkStart w:name="z4287" w:id="3886"/>
    <w:p>
      <w:pPr>
        <w:spacing w:after="0"/>
        <w:ind w:left="0"/>
        <w:jc w:val="both"/>
      </w:pPr>
      <w:r>
        <w:rPr>
          <w:rFonts w:ascii="Times New Roman"/>
          <w:b w:val="false"/>
          <w:i w:val="false"/>
          <w:color w:val="000000"/>
          <w:sz w:val="28"/>
        </w:rPr>
        <w:t>
      5. Форма оказания государственной услуги: бумажная.</w:t>
      </w:r>
    </w:p>
    <w:bookmarkEnd w:id="3886"/>
    <w:bookmarkStart w:name="z4288" w:id="3887"/>
    <w:p>
      <w:pPr>
        <w:spacing w:after="0"/>
        <w:ind w:left="0"/>
        <w:jc w:val="both"/>
      </w:pPr>
      <w:r>
        <w:rPr>
          <w:rFonts w:ascii="Times New Roman"/>
          <w:b w:val="false"/>
          <w:i w:val="false"/>
          <w:color w:val="000000"/>
          <w:sz w:val="28"/>
        </w:rPr>
        <w:t>
      6. Результатом оказания государственной услуги являются – регистрация обеспечения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 с уведомлением либо мотивированный ответ (уведомление) об отказе в оказании государственной услуги в случаях и по основаниям, указанным в пункте 10 настоящего стандарта государственной услуги.</w:t>
      </w:r>
    </w:p>
    <w:bookmarkEnd w:id="3887"/>
    <w:bookmarkStart w:name="z4289" w:id="388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3888"/>
    <w:bookmarkStart w:name="z4290" w:id="3889"/>
    <w:p>
      <w:pPr>
        <w:spacing w:after="0"/>
        <w:ind w:left="0"/>
        <w:jc w:val="both"/>
      </w:pPr>
      <w:r>
        <w:rPr>
          <w:rFonts w:ascii="Times New Roman"/>
          <w:b w:val="false"/>
          <w:i w:val="false"/>
          <w:color w:val="000000"/>
          <w:sz w:val="28"/>
        </w:rPr>
        <w:t>
      7. Государственная услуга оказывается бесплатно физическим и юридическим лицам (далее – услугополучатель).</w:t>
      </w:r>
    </w:p>
    <w:bookmarkEnd w:id="3889"/>
    <w:bookmarkStart w:name="z4291" w:id="3890"/>
    <w:p>
      <w:pPr>
        <w:spacing w:after="0"/>
        <w:ind w:left="0"/>
        <w:jc w:val="both"/>
      </w:pPr>
      <w:r>
        <w:rPr>
          <w:rFonts w:ascii="Times New Roman"/>
          <w:b w:val="false"/>
          <w:i w:val="false"/>
          <w:color w:val="000000"/>
          <w:sz w:val="28"/>
        </w:rPr>
        <w:t>
      8. График работы услугодателя: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за исключением услугодателя для которых уполномоченным органом в сфере таможенного дела установлен круглосуточный режим работы.</w:t>
      </w:r>
    </w:p>
    <w:bookmarkEnd w:id="3890"/>
    <w:bookmarkStart w:name="z4292" w:id="389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 за исключением услугодателя для которых уполномоченным органом в сфере таможенного дела установлен круглосуточный режим работы.</w:t>
      </w:r>
    </w:p>
    <w:bookmarkEnd w:id="3891"/>
    <w:bookmarkStart w:name="z4293" w:id="3892"/>
    <w:p>
      <w:pPr>
        <w:spacing w:after="0"/>
        <w:ind w:left="0"/>
        <w:jc w:val="both"/>
      </w:pP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p>
    <w:bookmarkEnd w:id="3892"/>
    <w:bookmarkStart w:name="z4294" w:id="3893"/>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w:t>
      </w:r>
    </w:p>
    <w:bookmarkEnd w:id="3893"/>
    <w:bookmarkStart w:name="z4295" w:id="3894"/>
    <w:p>
      <w:pPr>
        <w:spacing w:after="0"/>
        <w:ind w:left="0"/>
        <w:jc w:val="both"/>
      </w:pPr>
      <w:r>
        <w:rPr>
          <w:rFonts w:ascii="Times New Roman"/>
          <w:b w:val="false"/>
          <w:i w:val="false"/>
          <w:color w:val="000000"/>
          <w:sz w:val="28"/>
        </w:rPr>
        <w:t>
      1) заявление по форме, согласно приложению к настоящему стандарту государственной услуги;</w:t>
      </w:r>
    </w:p>
    <w:bookmarkEnd w:id="3894"/>
    <w:bookmarkStart w:name="z4296" w:id="3895"/>
    <w:p>
      <w:pPr>
        <w:spacing w:after="0"/>
        <w:ind w:left="0"/>
        <w:jc w:val="both"/>
      </w:pPr>
      <w:r>
        <w:rPr>
          <w:rFonts w:ascii="Times New Roman"/>
          <w:b w:val="false"/>
          <w:i w:val="false"/>
          <w:color w:val="000000"/>
          <w:sz w:val="28"/>
        </w:rPr>
        <w:t>
      в зависимости от выбранного способа обеспечения исполнения обязанности по уплате таможенных пошлин, налогов один из следующих документов, подтверждающих такое обеспечение:</w:t>
      </w:r>
    </w:p>
    <w:bookmarkEnd w:id="3895"/>
    <w:bookmarkStart w:name="z4297" w:id="3896"/>
    <w:p>
      <w:pPr>
        <w:spacing w:after="0"/>
        <w:ind w:left="0"/>
        <w:jc w:val="both"/>
      </w:pPr>
      <w:r>
        <w:rPr>
          <w:rFonts w:ascii="Times New Roman"/>
          <w:b w:val="false"/>
          <w:i w:val="false"/>
          <w:color w:val="000000"/>
          <w:sz w:val="28"/>
        </w:rPr>
        <w:t>
      2) копию платежного документа о перечислении денег на счет временного размещения денег органа государственных доходов и (или) внесении авансовых платежей в качестве обеспечения исполнения обязанности по уплате таможенных пошлин, налогов;</w:t>
      </w:r>
    </w:p>
    <w:bookmarkEnd w:id="3896"/>
    <w:bookmarkStart w:name="z4298" w:id="3897"/>
    <w:p>
      <w:pPr>
        <w:spacing w:after="0"/>
        <w:ind w:left="0"/>
        <w:jc w:val="both"/>
      </w:pPr>
      <w:r>
        <w:rPr>
          <w:rFonts w:ascii="Times New Roman"/>
          <w:b w:val="false"/>
          <w:i w:val="false"/>
          <w:color w:val="000000"/>
          <w:sz w:val="28"/>
        </w:rPr>
        <w:t>
      3) договора банковский гарантии, заключенного между банком-гарантом и плательщиком, и банковской гарантии;</w:t>
      </w:r>
    </w:p>
    <w:bookmarkEnd w:id="3897"/>
    <w:bookmarkStart w:name="z4299" w:id="3898"/>
    <w:p>
      <w:pPr>
        <w:spacing w:after="0"/>
        <w:ind w:left="0"/>
        <w:jc w:val="both"/>
      </w:pPr>
      <w:r>
        <w:rPr>
          <w:rFonts w:ascii="Times New Roman"/>
          <w:b w:val="false"/>
          <w:i w:val="false"/>
          <w:color w:val="000000"/>
          <w:sz w:val="28"/>
        </w:rPr>
        <w:t>
      4) договора поручительства, заключенного в соответствии с гражданским законодательством Республики Казахстан;</w:t>
      </w:r>
    </w:p>
    <w:bookmarkEnd w:id="3898"/>
    <w:bookmarkStart w:name="z4300" w:id="3899"/>
    <w:p>
      <w:pPr>
        <w:spacing w:after="0"/>
        <w:ind w:left="0"/>
        <w:jc w:val="both"/>
      </w:pPr>
      <w:r>
        <w:rPr>
          <w:rFonts w:ascii="Times New Roman"/>
          <w:b w:val="false"/>
          <w:i w:val="false"/>
          <w:color w:val="000000"/>
          <w:sz w:val="28"/>
        </w:rPr>
        <w:t>
      договора залога имущества, заключенного между плательщиком и органом государственных доходов, и отчета оценщика об оценке рыночной стоимости залогового имущества;</w:t>
      </w:r>
    </w:p>
    <w:bookmarkEnd w:id="3899"/>
    <w:bookmarkStart w:name="z4301" w:id="3900"/>
    <w:p>
      <w:pPr>
        <w:spacing w:after="0"/>
        <w:ind w:left="0"/>
        <w:jc w:val="both"/>
      </w:pPr>
      <w:r>
        <w:rPr>
          <w:rFonts w:ascii="Times New Roman"/>
          <w:b w:val="false"/>
          <w:i w:val="false"/>
          <w:color w:val="000000"/>
          <w:sz w:val="28"/>
        </w:rPr>
        <w:t>
      5) договора страхования";</w:t>
      </w:r>
    </w:p>
    <w:bookmarkEnd w:id="3900"/>
    <w:bookmarkStart w:name="z4302" w:id="3901"/>
    <w:p>
      <w:pPr>
        <w:spacing w:after="0"/>
        <w:ind w:left="0"/>
        <w:jc w:val="both"/>
      </w:pPr>
      <w:r>
        <w:rPr>
          <w:rFonts w:ascii="Times New Roman"/>
          <w:b w:val="false"/>
          <w:i w:val="false"/>
          <w:color w:val="000000"/>
          <w:sz w:val="28"/>
        </w:rPr>
        <w:t>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 либо направление уведомления в личный кабинет плательщика.</w:t>
      </w:r>
    </w:p>
    <w:bookmarkEnd w:id="3901"/>
    <w:bookmarkStart w:name="z4303" w:id="3902"/>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3902"/>
    <w:bookmarkStart w:name="z4304" w:id="3903"/>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3903"/>
    <w:bookmarkStart w:name="z4305" w:id="3904"/>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3904"/>
    <w:bookmarkStart w:name="z4306" w:id="3905"/>
    <w:p>
      <w:pPr>
        <w:spacing w:after="0"/>
        <w:ind w:left="0"/>
        <w:jc w:val="both"/>
      </w:pPr>
      <w:r>
        <w:rPr>
          <w:rFonts w:ascii="Times New Roman"/>
          <w:b w:val="false"/>
          <w:i w:val="false"/>
          <w:color w:val="000000"/>
          <w:sz w:val="28"/>
        </w:rPr>
        <w:t>
      9-1. Основанием для отказа в оказании государственной услуги является случаи:</w:t>
      </w:r>
    </w:p>
    <w:bookmarkEnd w:id="3905"/>
    <w:bookmarkStart w:name="z4307" w:id="3906"/>
    <w:p>
      <w:pPr>
        <w:spacing w:after="0"/>
        <w:ind w:left="0"/>
        <w:jc w:val="both"/>
      </w:pPr>
      <w:r>
        <w:rPr>
          <w:rFonts w:ascii="Times New Roman"/>
          <w:b w:val="false"/>
          <w:i w:val="false"/>
          <w:color w:val="000000"/>
          <w:sz w:val="28"/>
        </w:rPr>
        <w:t>
      1) при обеспечении деньгами:</w:t>
      </w:r>
    </w:p>
    <w:bookmarkEnd w:id="3906"/>
    <w:bookmarkStart w:name="z4308" w:id="3907"/>
    <w:p>
      <w:pPr>
        <w:spacing w:after="0"/>
        <w:ind w:left="0"/>
        <w:jc w:val="both"/>
      </w:pPr>
      <w:r>
        <w:rPr>
          <w:rFonts w:ascii="Times New Roman"/>
          <w:b w:val="false"/>
          <w:i w:val="false"/>
          <w:color w:val="000000"/>
          <w:sz w:val="28"/>
        </w:rPr>
        <w:t xml:space="preserve">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внесением денег, превышает размер обеспечения исполнения обязанности по уплате таможенных пошлин, налогов, рассчитанный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Кодекса, подтверждаемый платежным документом, указанным в подпунктах 6 и 7 пункта 9 настоящего стандарта;</w:t>
      </w:r>
    </w:p>
    <w:bookmarkEnd w:id="3907"/>
    <w:bookmarkStart w:name="z4309" w:id="3908"/>
    <w:p>
      <w:pPr>
        <w:spacing w:after="0"/>
        <w:ind w:left="0"/>
        <w:jc w:val="both"/>
      </w:pPr>
      <w:r>
        <w:rPr>
          <w:rFonts w:ascii="Times New Roman"/>
          <w:b w:val="false"/>
          <w:i w:val="false"/>
          <w:color w:val="000000"/>
          <w:sz w:val="28"/>
        </w:rPr>
        <w:t>
      не представлены документы, указанные в подпунктах 1), 2), 6) и 7) пункте 9 настоящего стандарта;</w:t>
      </w:r>
    </w:p>
    <w:bookmarkEnd w:id="3908"/>
    <w:bookmarkStart w:name="z4310" w:id="3909"/>
    <w:p>
      <w:pPr>
        <w:spacing w:after="0"/>
        <w:ind w:left="0"/>
        <w:jc w:val="both"/>
      </w:pPr>
      <w:r>
        <w:rPr>
          <w:rFonts w:ascii="Times New Roman"/>
          <w:b w:val="false"/>
          <w:i w:val="false"/>
          <w:color w:val="000000"/>
          <w:sz w:val="28"/>
        </w:rPr>
        <w:t>
      2) при обеспечении банковской гарантией:</w:t>
      </w:r>
    </w:p>
    <w:bookmarkEnd w:id="3909"/>
    <w:bookmarkStart w:name="z4311" w:id="3910"/>
    <w:p>
      <w:pPr>
        <w:spacing w:after="0"/>
        <w:ind w:left="0"/>
        <w:jc w:val="both"/>
      </w:pPr>
      <w:r>
        <w:rPr>
          <w:rFonts w:ascii="Times New Roman"/>
          <w:b w:val="false"/>
          <w:i w:val="false"/>
          <w:color w:val="000000"/>
          <w:sz w:val="28"/>
        </w:rPr>
        <w:t>
      предоставленные договор банковской гарантии и (или) банковская гарантия не соответствуют требованиям, установленным законодательством Республики Казахстан;</w:t>
      </w:r>
    </w:p>
    <w:bookmarkEnd w:id="3910"/>
    <w:bookmarkStart w:name="z4312" w:id="3911"/>
    <w:p>
      <w:pPr>
        <w:spacing w:after="0"/>
        <w:ind w:left="0"/>
        <w:jc w:val="both"/>
      </w:pPr>
      <w:r>
        <w:rPr>
          <w:rFonts w:ascii="Times New Roman"/>
          <w:b w:val="false"/>
          <w:i w:val="false"/>
          <w:color w:val="000000"/>
          <w:sz w:val="28"/>
        </w:rPr>
        <w:t xml:space="preserve">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банковской гарантией, превышает размер обеспечения исполнения обязанности по уплате таможенных пошлин, налогов, рассчитанный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Кодекса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99 Кодекса, подтверждаемый банковской гарантией;</w:t>
      </w:r>
    </w:p>
    <w:bookmarkEnd w:id="3911"/>
    <w:bookmarkStart w:name="z4313" w:id="3912"/>
    <w:p>
      <w:pPr>
        <w:spacing w:after="0"/>
        <w:ind w:left="0"/>
        <w:jc w:val="both"/>
      </w:pPr>
      <w:r>
        <w:rPr>
          <w:rFonts w:ascii="Times New Roman"/>
          <w:b w:val="false"/>
          <w:i w:val="false"/>
          <w:color w:val="000000"/>
          <w:sz w:val="28"/>
        </w:rPr>
        <w:t xml:space="preserve">
      договор банковской гарантии и (или) банковская гарантия не соответствуют условиям, установленным </w:t>
      </w:r>
      <w:r>
        <w:rPr>
          <w:rFonts w:ascii="Times New Roman"/>
          <w:b w:val="false"/>
          <w:i w:val="false"/>
          <w:color w:val="000000"/>
          <w:sz w:val="28"/>
        </w:rPr>
        <w:t>пунктами 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97 Кодекса;</w:t>
      </w:r>
    </w:p>
    <w:bookmarkEnd w:id="3912"/>
    <w:bookmarkStart w:name="z4314" w:id="3913"/>
    <w:p>
      <w:pPr>
        <w:spacing w:after="0"/>
        <w:ind w:left="0"/>
        <w:jc w:val="both"/>
      </w:pPr>
      <w:r>
        <w:rPr>
          <w:rFonts w:ascii="Times New Roman"/>
          <w:b w:val="false"/>
          <w:i w:val="false"/>
          <w:color w:val="000000"/>
          <w:sz w:val="28"/>
        </w:rPr>
        <w:t>
      банк второго уровня, выдавший банковскую гарантию, предоставленную в качестве обеспечения исполнения обязанности по уплате таможенных пошлин, налогов, на день регистрации заявления о принятии банковской гарантии в качестве обеспечения исполнения обязанности по уплате таможенных пошлин, налогов ранее не исполнил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bookmarkEnd w:id="3913"/>
    <w:bookmarkStart w:name="z4315" w:id="3914"/>
    <w:p>
      <w:pPr>
        <w:spacing w:after="0"/>
        <w:ind w:left="0"/>
        <w:jc w:val="both"/>
      </w:pPr>
      <w:r>
        <w:rPr>
          <w:rFonts w:ascii="Times New Roman"/>
          <w:b w:val="false"/>
          <w:i w:val="false"/>
          <w:color w:val="000000"/>
          <w:sz w:val="28"/>
        </w:rPr>
        <w:t>
      3) при обеспечении поручительством:</w:t>
      </w:r>
    </w:p>
    <w:bookmarkEnd w:id="3914"/>
    <w:bookmarkStart w:name="z4316" w:id="3915"/>
    <w:p>
      <w:pPr>
        <w:spacing w:after="0"/>
        <w:ind w:left="0"/>
        <w:jc w:val="both"/>
      </w:pPr>
      <w:r>
        <w:rPr>
          <w:rFonts w:ascii="Times New Roman"/>
          <w:b w:val="false"/>
          <w:i w:val="false"/>
          <w:color w:val="000000"/>
          <w:sz w:val="28"/>
        </w:rPr>
        <w:t>
      представленный договор поручительства не соответствует гражданскому законодательству Республики Казахстан;</w:t>
      </w:r>
    </w:p>
    <w:bookmarkEnd w:id="3915"/>
    <w:bookmarkStart w:name="z4317" w:id="3916"/>
    <w:p>
      <w:pPr>
        <w:spacing w:after="0"/>
        <w:ind w:left="0"/>
        <w:jc w:val="both"/>
      </w:pPr>
      <w:r>
        <w:rPr>
          <w:rFonts w:ascii="Times New Roman"/>
          <w:b w:val="false"/>
          <w:i w:val="false"/>
          <w:color w:val="000000"/>
          <w:sz w:val="28"/>
        </w:rPr>
        <w:t xml:space="preserve">
      при наличии определенных </w:t>
      </w:r>
      <w:r>
        <w:rPr>
          <w:rFonts w:ascii="Times New Roman"/>
          <w:b w:val="false"/>
          <w:i w:val="false"/>
          <w:color w:val="000000"/>
          <w:sz w:val="28"/>
        </w:rPr>
        <w:t>пунктом 2</w:t>
      </w:r>
      <w:r>
        <w:rPr>
          <w:rFonts w:ascii="Times New Roman"/>
          <w:b w:val="false"/>
          <w:i w:val="false"/>
          <w:color w:val="000000"/>
          <w:sz w:val="28"/>
        </w:rPr>
        <w:t xml:space="preserve"> статьи 99 Кодекса оснований для отказа в принятии представленной к договору поручительства банковской гарантии;</w:t>
      </w:r>
    </w:p>
    <w:bookmarkEnd w:id="3916"/>
    <w:bookmarkStart w:name="z4318" w:id="3917"/>
    <w:p>
      <w:pPr>
        <w:spacing w:after="0"/>
        <w:ind w:left="0"/>
        <w:jc w:val="both"/>
      </w:pPr>
      <w:r>
        <w:rPr>
          <w:rFonts w:ascii="Times New Roman"/>
          <w:b w:val="false"/>
          <w:i w:val="false"/>
          <w:color w:val="000000"/>
          <w:sz w:val="28"/>
        </w:rPr>
        <w:t xml:space="preserve">
      представленный к договору поручительства договор залога имущества не соответствует условиям заключения договора залога имущества, установленным </w:t>
      </w:r>
      <w:r>
        <w:rPr>
          <w:rFonts w:ascii="Times New Roman"/>
          <w:b w:val="false"/>
          <w:i w:val="false"/>
          <w:color w:val="000000"/>
          <w:sz w:val="28"/>
        </w:rPr>
        <w:t>пунктом 3</w:t>
      </w:r>
      <w:r>
        <w:rPr>
          <w:rFonts w:ascii="Times New Roman"/>
          <w:b w:val="false"/>
          <w:i w:val="false"/>
          <w:color w:val="000000"/>
          <w:sz w:val="28"/>
        </w:rPr>
        <w:t xml:space="preserve"> статьи 101 Кодекса;</w:t>
      </w:r>
    </w:p>
    <w:bookmarkEnd w:id="3917"/>
    <w:bookmarkStart w:name="z4319" w:id="3918"/>
    <w:p>
      <w:pPr>
        <w:spacing w:after="0"/>
        <w:ind w:left="0"/>
        <w:jc w:val="both"/>
      </w:pPr>
      <w:r>
        <w:rPr>
          <w:rFonts w:ascii="Times New Roman"/>
          <w:b w:val="false"/>
          <w:i w:val="false"/>
          <w:color w:val="000000"/>
          <w:sz w:val="28"/>
        </w:rPr>
        <w:t xml:space="preserve">
      при наличии определенных </w:t>
      </w:r>
      <w:r>
        <w:rPr>
          <w:rFonts w:ascii="Times New Roman"/>
          <w:b w:val="false"/>
          <w:i w:val="false"/>
          <w:color w:val="000000"/>
          <w:sz w:val="28"/>
        </w:rPr>
        <w:t>пунктом 2</w:t>
      </w:r>
      <w:r>
        <w:rPr>
          <w:rFonts w:ascii="Times New Roman"/>
          <w:b w:val="false"/>
          <w:i w:val="false"/>
          <w:color w:val="000000"/>
          <w:sz w:val="28"/>
        </w:rPr>
        <w:t xml:space="preserve"> статьи 102 Кодекса оснований для отказа в принятии представленного к договору поручительства договора страхования;</w:t>
      </w:r>
    </w:p>
    <w:bookmarkEnd w:id="3918"/>
    <w:bookmarkStart w:name="z4320" w:id="3919"/>
    <w:p>
      <w:pPr>
        <w:spacing w:after="0"/>
        <w:ind w:left="0"/>
        <w:jc w:val="both"/>
      </w:pPr>
      <w:r>
        <w:rPr>
          <w:rFonts w:ascii="Times New Roman"/>
          <w:b w:val="false"/>
          <w:i w:val="false"/>
          <w:color w:val="000000"/>
          <w:sz w:val="28"/>
        </w:rPr>
        <w:t>
      поручителем не обеспечено исполнение обязанности по уплате таможенных пошлин, налогов;</w:t>
      </w:r>
    </w:p>
    <w:bookmarkEnd w:id="3919"/>
    <w:bookmarkStart w:name="z4321" w:id="3920"/>
    <w:p>
      <w:pPr>
        <w:spacing w:after="0"/>
        <w:ind w:left="0"/>
        <w:jc w:val="both"/>
      </w:pPr>
      <w:r>
        <w:rPr>
          <w:rFonts w:ascii="Times New Roman"/>
          <w:b w:val="false"/>
          <w:i w:val="false"/>
          <w:color w:val="000000"/>
          <w:sz w:val="28"/>
        </w:rPr>
        <w:t xml:space="preserve">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поручительства, превышает размер обеспечения исполнения обязанности по уплате таможенных пошлин, налогов, рассчитанный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Кодекса с учетом части третьей </w:t>
      </w:r>
      <w:r>
        <w:rPr>
          <w:rFonts w:ascii="Times New Roman"/>
          <w:b w:val="false"/>
          <w:i w:val="false"/>
          <w:color w:val="000000"/>
          <w:sz w:val="28"/>
        </w:rPr>
        <w:t>пункта 2</w:t>
      </w:r>
      <w:r>
        <w:rPr>
          <w:rFonts w:ascii="Times New Roman"/>
          <w:b w:val="false"/>
          <w:i w:val="false"/>
          <w:color w:val="000000"/>
          <w:sz w:val="28"/>
        </w:rPr>
        <w:t xml:space="preserve"> статьи 100 Кодекса, подтверждаемый договором поручительства;</w:t>
      </w:r>
    </w:p>
    <w:bookmarkEnd w:id="3920"/>
    <w:bookmarkStart w:name="z4322" w:id="3921"/>
    <w:p>
      <w:pPr>
        <w:spacing w:after="0"/>
        <w:ind w:left="0"/>
        <w:jc w:val="both"/>
      </w:pPr>
      <w:r>
        <w:rPr>
          <w:rFonts w:ascii="Times New Roman"/>
          <w:b w:val="false"/>
          <w:i w:val="false"/>
          <w:color w:val="000000"/>
          <w:sz w:val="28"/>
        </w:rPr>
        <w:t>
      не представлены документы, указанные в пункте 9 настоящего стандарта;</w:t>
      </w:r>
    </w:p>
    <w:bookmarkEnd w:id="3921"/>
    <w:bookmarkStart w:name="z4323" w:id="3922"/>
    <w:p>
      <w:pPr>
        <w:spacing w:after="0"/>
        <w:ind w:left="0"/>
        <w:jc w:val="both"/>
      </w:pPr>
      <w:r>
        <w:rPr>
          <w:rFonts w:ascii="Times New Roman"/>
          <w:b w:val="false"/>
          <w:i w:val="false"/>
          <w:color w:val="000000"/>
          <w:sz w:val="28"/>
        </w:rPr>
        <w:t>
      4) при обеспечении залогом имущества, если не соблюдены условия:</w:t>
      </w:r>
    </w:p>
    <w:bookmarkEnd w:id="3922"/>
    <w:bookmarkStart w:name="z4324" w:id="3923"/>
    <w:p>
      <w:pPr>
        <w:spacing w:after="0"/>
        <w:ind w:left="0"/>
        <w:jc w:val="both"/>
      </w:pPr>
      <w:r>
        <w:rPr>
          <w:rFonts w:ascii="Times New Roman"/>
          <w:b w:val="false"/>
          <w:i w:val="false"/>
          <w:color w:val="000000"/>
          <w:sz w:val="28"/>
        </w:rPr>
        <w:t>
      договор залога имущества соответствует требованиям, установленным законодательством Республики Казахстан;</w:t>
      </w:r>
    </w:p>
    <w:bookmarkEnd w:id="3923"/>
    <w:bookmarkStart w:name="z4325" w:id="3924"/>
    <w:p>
      <w:pPr>
        <w:spacing w:after="0"/>
        <w:ind w:left="0"/>
        <w:jc w:val="both"/>
      </w:pPr>
      <w:r>
        <w:rPr>
          <w:rFonts w:ascii="Times New Roman"/>
          <w:b w:val="false"/>
          <w:i w:val="false"/>
          <w:color w:val="000000"/>
          <w:sz w:val="28"/>
        </w:rPr>
        <w:t>
      имущество, предоставляемое в залог, должно быть ликвидным, застрахованным от утраты или повреждения;</w:t>
      </w:r>
    </w:p>
    <w:bookmarkEnd w:id="3924"/>
    <w:bookmarkStart w:name="z4326" w:id="3925"/>
    <w:p>
      <w:pPr>
        <w:spacing w:after="0"/>
        <w:ind w:left="0"/>
        <w:jc w:val="both"/>
      </w:pPr>
      <w:r>
        <w:rPr>
          <w:rFonts w:ascii="Times New Roman"/>
          <w:b w:val="false"/>
          <w:i w:val="false"/>
          <w:color w:val="000000"/>
          <w:sz w:val="28"/>
        </w:rPr>
        <w:t xml:space="preserve">
      договор залога имущества соответствует условиям, установленным </w:t>
      </w:r>
      <w:r>
        <w:rPr>
          <w:rFonts w:ascii="Times New Roman"/>
          <w:b w:val="false"/>
          <w:i w:val="false"/>
          <w:color w:val="000000"/>
          <w:sz w:val="28"/>
        </w:rPr>
        <w:t>пунктами 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97 Кодекса;</w:t>
      </w:r>
    </w:p>
    <w:bookmarkEnd w:id="3925"/>
    <w:bookmarkStart w:name="z4327" w:id="3926"/>
    <w:p>
      <w:pPr>
        <w:spacing w:after="0"/>
        <w:ind w:left="0"/>
        <w:jc w:val="both"/>
      </w:pPr>
      <w:r>
        <w:rPr>
          <w:rFonts w:ascii="Times New Roman"/>
          <w:b w:val="false"/>
          <w:i w:val="false"/>
          <w:color w:val="000000"/>
          <w:sz w:val="28"/>
        </w:rPr>
        <w:t>
      представлены документы, указанные в пункте 9 настоящего стандарта;</w:t>
      </w:r>
    </w:p>
    <w:bookmarkEnd w:id="3926"/>
    <w:bookmarkStart w:name="z4328" w:id="3927"/>
    <w:p>
      <w:pPr>
        <w:spacing w:after="0"/>
        <w:ind w:left="0"/>
        <w:jc w:val="both"/>
      </w:pPr>
      <w:r>
        <w:rPr>
          <w:rFonts w:ascii="Times New Roman"/>
          <w:b w:val="false"/>
          <w:i w:val="false"/>
          <w:color w:val="000000"/>
          <w:sz w:val="28"/>
        </w:rPr>
        <w:t>
      предметом залога в целях обеспечения исполнения обязанности по уплате таможенных пошлин, налогов может быть любое имущество, за исключением:</w:t>
      </w:r>
    </w:p>
    <w:bookmarkEnd w:id="3927"/>
    <w:bookmarkStart w:name="z4329" w:id="3928"/>
    <w:p>
      <w:pPr>
        <w:spacing w:after="0"/>
        <w:ind w:left="0"/>
        <w:jc w:val="both"/>
      </w:pPr>
      <w:r>
        <w:rPr>
          <w:rFonts w:ascii="Times New Roman"/>
          <w:b w:val="false"/>
          <w:i w:val="false"/>
          <w:color w:val="000000"/>
          <w:sz w:val="28"/>
        </w:rPr>
        <w:t>
      объектов жизнеобеспечения;</w:t>
      </w:r>
    </w:p>
    <w:bookmarkEnd w:id="3928"/>
    <w:bookmarkStart w:name="z4330" w:id="3929"/>
    <w:p>
      <w:pPr>
        <w:spacing w:after="0"/>
        <w:ind w:left="0"/>
        <w:jc w:val="both"/>
      </w:pPr>
      <w:r>
        <w:rPr>
          <w:rFonts w:ascii="Times New Roman"/>
          <w:b w:val="false"/>
          <w:i w:val="false"/>
          <w:color w:val="000000"/>
          <w:sz w:val="28"/>
        </w:rPr>
        <w:t>
      арестованного имущества;</w:t>
      </w:r>
    </w:p>
    <w:bookmarkEnd w:id="3929"/>
    <w:bookmarkStart w:name="z4331" w:id="3930"/>
    <w:p>
      <w:pPr>
        <w:spacing w:after="0"/>
        <w:ind w:left="0"/>
        <w:jc w:val="both"/>
      </w:pPr>
      <w:r>
        <w:rPr>
          <w:rFonts w:ascii="Times New Roman"/>
          <w:b w:val="false"/>
          <w:i w:val="false"/>
          <w:color w:val="000000"/>
          <w:sz w:val="28"/>
        </w:rPr>
        <w:t>
      имущества, на которое государственными органами наложены ограничения;</w:t>
      </w:r>
    </w:p>
    <w:bookmarkEnd w:id="3930"/>
    <w:bookmarkStart w:name="z4332" w:id="3931"/>
    <w:p>
      <w:pPr>
        <w:spacing w:after="0"/>
        <w:ind w:left="0"/>
        <w:jc w:val="both"/>
      </w:pPr>
      <w:r>
        <w:rPr>
          <w:rFonts w:ascii="Times New Roman"/>
          <w:b w:val="false"/>
          <w:i w:val="false"/>
          <w:color w:val="000000"/>
          <w:sz w:val="28"/>
        </w:rPr>
        <w:t>
      имущества, обремененного правами третьих лиц;</w:t>
      </w:r>
    </w:p>
    <w:bookmarkEnd w:id="3931"/>
    <w:bookmarkStart w:name="z4333" w:id="3932"/>
    <w:p>
      <w:pPr>
        <w:spacing w:after="0"/>
        <w:ind w:left="0"/>
        <w:jc w:val="both"/>
      </w:pPr>
      <w:r>
        <w:rPr>
          <w:rFonts w:ascii="Times New Roman"/>
          <w:b w:val="false"/>
          <w:i w:val="false"/>
          <w:color w:val="000000"/>
          <w:sz w:val="28"/>
        </w:rPr>
        <w:t>
      имущества, изъятого из гражданского оборота в соответствии с законодательством Республики Казахстан;</w:t>
      </w:r>
    </w:p>
    <w:bookmarkEnd w:id="3932"/>
    <w:bookmarkStart w:name="z4334" w:id="3933"/>
    <w:p>
      <w:pPr>
        <w:spacing w:after="0"/>
        <w:ind w:left="0"/>
        <w:jc w:val="both"/>
      </w:pPr>
      <w:r>
        <w:rPr>
          <w:rFonts w:ascii="Times New Roman"/>
          <w:b w:val="false"/>
          <w:i w:val="false"/>
          <w:color w:val="000000"/>
          <w:sz w:val="28"/>
        </w:rPr>
        <w:t>
      электрической, тепловой энергии и иных видов энергии;</w:t>
      </w:r>
    </w:p>
    <w:bookmarkEnd w:id="3933"/>
    <w:bookmarkStart w:name="z4335" w:id="3934"/>
    <w:p>
      <w:pPr>
        <w:spacing w:after="0"/>
        <w:ind w:left="0"/>
        <w:jc w:val="both"/>
      </w:pPr>
      <w:r>
        <w:rPr>
          <w:rFonts w:ascii="Times New Roman"/>
          <w:b w:val="false"/>
          <w:i w:val="false"/>
          <w:color w:val="000000"/>
          <w:sz w:val="28"/>
        </w:rPr>
        <w:t>
      скоропортящихся товаров;</w:t>
      </w:r>
    </w:p>
    <w:bookmarkEnd w:id="3934"/>
    <w:bookmarkStart w:name="z4336" w:id="3935"/>
    <w:p>
      <w:pPr>
        <w:spacing w:after="0"/>
        <w:ind w:left="0"/>
        <w:jc w:val="both"/>
      </w:pPr>
      <w:r>
        <w:rPr>
          <w:rFonts w:ascii="Times New Roman"/>
          <w:b w:val="false"/>
          <w:i w:val="false"/>
          <w:color w:val="000000"/>
          <w:sz w:val="28"/>
        </w:rPr>
        <w:t>
      имущественных прав;</w:t>
      </w:r>
    </w:p>
    <w:bookmarkEnd w:id="3935"/>
    <w:bookmarkStart w:name="z4337" w:id="3936"/>
    <w:p>
      <w:pPr>
        <w:spacing w:after="0"/>
        <w:ind w:left="0"/>
        <w:jc w:val="both"/>
      </w:pPr>
      <w:r>
        <w:rPr>
          <w:rFonts w:ascii="Times New Roman"/>
          <w:b w:val="false"/>
          <w:i w:val="false"/>
          <w:color w:val="000000"/>
          <w:sz w:val="28"/>
        </w:rPr>
        <w:t>
      имущества, находящегося за пределами Республики Казахстан;</w:t>
      </w:r>
    </w:p>
    <w:bookmarkEnd w:id="3936"/>
    <w:bookmarkStart w:name="z4338" w:id="3937"/>
    <w:p>
      <w:pPr>
        <w:spacing w:after="0"/>
        <w:ind w:left="0"/>
        <w:jc w:val="both"/>
      </w:pPr>
      <w:r>
        <w:rPr>
          <w:rFonts w:ascii="Times New Roman"/>
          <w:b w:val="false"/>
          <w:i w:val="false"/>
          <w:color w:val="000000"/>
          <w:sz w:val="28"/>
        </w:rPr>
        <w:t>
      5) при обеспечении договором страхования:</w:t>
      </w:r>
    </w:p>
    <w:bookmarkEnd w:id="3937"/>
    <w:bookmarkStart w:name="z4339" w:id="3938"/>
    <w:p>
      <w:pPr>
        <w:spacing w:after="0"/>
        <w:ind w:left="0"/>
        <w:jc w:val="both"/>
      </w:pPr>
      <w:r>
        <w:rPr>
          <w:rFonts w:ascii="Times New Roman"/>
          <w:b w:val="false"/>
          <w:i w:val="false"/>
          <w:color w:val="000000"/>
          <w:sz w:val="28"/>
        </w:rPr>
        <w:t>
      страховая организация, выдавшая договор страхования, не включена в реестр страховых организаций;</w:t>
      </w:r>
    </w:p>
    <w:bookmarkEnd w:id="3938"/>
    <w:bookmarkStart w:name="z4340" w:id="3939"/>
    <w:p>
      <w:pPr>
        <w:spacing w:after="0"/>
        <w:ind w:left="0"/>
        <w:jc w:val="both"/>
      </w:pPr>
      <w:r>
        <w:rPr>
          <w:rFonts w:ascii="Times New Roman"/>
          <w:b w:val="false"/>
          <w:i w:val="false"/>
          <w:color w:val="000000"/>
          <w:sz w:val="28"/>
        </w:rPr>
        <w:t>
      представленный договор страхования не соответствует типовому договору страхования для целей обеспечения исполнения обязанности по уплате таможенных пошлин, налогов при совершении таможенных операций;</w:t>
      </w:r>
    </w:p>
    <w:bookmarkEnd w:id="3939"/>
    <w:bookmarkStart w:name="z4341" w:id="3940"/>
    <w:p>
      <w:pPr>
        <w:spacing w:after="0"/>
        <w:ind w:left="0"/>
        <w:jc w:val="both"/>
      </w:pPr>
      <w:r>
        <w:rPr>
          <w:rFonts w:ascii="Times New Roman"/>
          <w:b w:val="false"/>
          <w:i w:val="false"/>
          <w:color w:val="000000"/>
          <w:sz w:val="28"/>
        </w:rPr>
        <w:t xml:space="preserve">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страхования, превышает размер обеспечения исполнения обязанности по уплате таможенных пошлин, налогов, рассчитанный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Кодекса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102 Кодекса, подтверждаемый договором страхования;</w:t>
      </w:r>
    </w:p>
    <w:bookmarkEnd w:id="3940"/>
    <w:bookmarkStart w:name="z4342" w:id="3941"/>
    <w:p>
      <w:pPr>
        <w:spacing w:after="0"/>
        <w:ind w:left="0"/>
        <w:jc w:val="both"/>
      </w:pPr>
      <w:r>
        <w:rPr>
          <w:rFonts w:ascii="Times New Roman"/>
          <w:b w:val="false"/>
          <w:i w:val="false"/>
          <w:color w:val="000000"/>
          <w:sz w:val="28"/>
        </w:rPr>
        <w:t xml:space="preserve">
      договор страхования не соответствует условиям, установленным </w:t>
      </w:r>
      <w:r>
        <w:rPr>
          <w:rFonts w:ascii="Times New Roman"/>
          <w:b w:val="false"/>
          <w:i w:val="false"/>
          <w:color w:val="000000"/>
          <w:sz w:val="28"/>
        </w:rPr>
        <w:t>пунктами 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97 Кодекса;</w:t>
      </w:r>
    </w:p>
    <w:bookmarkEnd w:id="3941"/>
    <w:bookmarkStart w:name="z4343" w:id="3942"/>
    <w:p>
      <w:pPr>
        <w:spacing w:after="0"/>
        <w:ind w:left="0"/>
        <w:jc w:val="both"/>
      </w:pPr>
      <w:r>
        <w:rPr>
          <w:rFonts w:ascii="Times New Roman"/>
          <w:b w:val="false"/>
          <w:i w:val="false"/>
          <w:color w:val="000000"/>
          <w:sz w:val="28"/>
        </w:rPr>
        <w:t>
      страховая организация, заключившая с плательщиком договор страхования, предоставленный в качестве обеспечения исполнения обязанности по уплате таможенных пошлин, налогов, на день регистрации заявления о принятии договора страхования в качестве обеспечения исполнения обязанности по уплате таможенных пошлин, налогов ранее не исполнила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bookmarkEnd w:id="3942"/>
    <w:bookmarkStart w:name="z4344" w:id="3943"/>
    <w:p>
      <w:pPr>
        <w:spacing w:after="0"/>
        <w:ind w:left="0"/>
        <w:jc w:val="left"/>
      </w:pPr>
      <w:r>
        <w:rPr>
          <w:rFonts w:ascii="Times New Roman"/>
          <w:b/>
          <w:i w:val="false"/>
          <w:color w:val="000000"/>
        </w:rPr>
        <w:t xml:space="preserve"> 3. Порядок обжалования решений, действий (бездействий) центрального государственного органа, услугодателя и (или) их должностных лиц по вопросам оказания государственных услуг</w:t>
      </w:r>
    </w:p>
    <w:bookmarkEnd w:id="3943"/>
    <w:bookmarkStart w:name="z4345" w:id="3944"/>
    <w:p>
      <w:pPr>
        <w:spacing w:after="0"/>
        <w:ind w:left="0"/>
        <w:jc w:val="both"/>
      </w:pPr>
      <w:r>
        <w:rPr>
          <w:rFonts w:ascii="Times New Roman"/>
          <w:b w:val="false"/>
          <w:i w:val="false"/>
          <w:color w:val="000000"/>
          <w:sz w:val="28"/>
        </w:rPr>
        <w:t>
      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14 настоящего стандарта государственной услуги.</w:t>
      </w:r>
    </w:p>
    <w:bookmarkEnd w:id="3944"/>
    <w:bookmarkStart w:name="z4346" w:id="3945"/>
    <w:p>
      <w:pPr>
        <w:spacing w:after="0"/>
        <w:ind w:left="0"/>
        <w:jc w:val="both"/>
      </w:pPr>
      <w:r>
        <w:rPr>
          <w:rFonts w:ascii="Times New Roman"/>
          <w:b w:val="false"/>
          <w:i w:val="false"/>
          <w:color w:val="000000"/>
          <w:sz w:val="28"/>
        </w:rPr>
        <w:t>
      В жалобе услугополучателя указываются:</w:t>
      </w:r>
    </w:p>
    <w:bookmarkEnd w:id="3945"/>
    <w:bookmarkStart w:name="z4347" w:id="3946"/>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3946"/>
    <w:bookmarkStart w:name="z4348" w:id="3947"/>
    <w:p>
      <w:pPr>
        <w:spacing w:after="0"/>
        <w:ind w:left="0"/>
        <w:jc w:val="both"/>
      </w:pPr>
      <w:r>
        <w:rPr>
          <w:rFonts w:ascii="Times New Roman"/>
          <w:b w:val="false"/>
          <w:i w:val="false"/>
          <w:color w:val="000000"/>
          <w:sz w:val="28"/>
        </w:rPr>
        <w:t>
      2) наименование, бизнес-идентификационный номер, почтовый адрес, исходящий номер (при наличии) и дата входящего документа – для юридического лица.</w:t>
      </w:r>
    </w:p>
    <w:bookmarkEnd w:id="3947"/>
    <w:bookmarkStart w:name="z4349" w:id="3948"/>
    <w:p>
      <w:pPr>
        <w:spacing w:after="0"/>
        <w:ind w:left="0"/>
        <w:jc w:val="both"/>
      </w:pPr>
      <w:r>
        <w:rPr>
          <w:rFonts w:ascii="Times New Roman"/>
          <w:b w:val="false"/>
          <w:i w:val="false"/>
          <w:color w:val="000000"/>
          <w:sz w:val="28"/>
        </w:rPr>
        <w:t>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w:t>
      </w:r>
    </w:p>
    <w:bookmarkEnd w:id="3948"/>
    <w:bookmarkStart w:name="z4350" w:id="3949"/>
    <w:p>
      <w:pPr>
        <w:spacing w:after="0"/>
        <w:ind w:left="0"/>
        <w:jc w:val="both"/>
      </w:pPr>
      <w:r>
        <w:rPr>
          <w:rFonts w:ascii="Times New Roman"/>
          <w:b w:val="false"/>
          <w:i w:val="false"/>
          <w:color w:val="000000"/>
          <w:sz w:val="28"/>
        </w:rPr>
        <w:t>
      Обращение подписывается услугополучателем, либо представителем услугополучателя.</w:t>
      </w:r>
    </w:p>
    <w:bookmarkEnd w:id="3949"/>
    <w:bookmarkStart w:name="z4351" w:id="3950"/>
    <w:p>
      <w:pPr>
        <w:spacing w:after="0"/>
        <w:ind w:left="0"/>
        <w:jc w:val="both"/>
      </w:pPr>
      <w:r>
        <w:rPr>
          <w:rFonts w:ascii="Times New Roman"/>
          <w:b w:val="false"/>
          <w:i w:val="false"/>
          <w:color w:val="000000"/>
          <w:sz w:val="28"/>
        </w:rPr>
        <w:t>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w:t>
      </w:r>
    </w:p>
    <w:bookmarkEnd w:id="3950"/>
    <w:bookmarkStart w:name="z4352" w:id="3951"/>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3951"/>
    <w:bookmarkStart w:name="z4353" w:id="3952"/>
    <w:p>
      <w:pPr>
        <w:spacing w:after="0"/>
        <w:ind w:left="0"/>
        <w:jc w:val="both"/>
      </w:pPr>
      <w:r>
        <w:rPr>
          <w:rFonts w:ascii="Times New Roman"/>
          <w:b w:val="false"/>
          <w:i w:val="false"/>
          <w:color w:val="000000"/>
          <w:sz w:val="28"/>
        </w:rPr>
        <w:t>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w:t>
      </w:r>
    </w:p>
    <w:bookmarkEnd w:id="3952"/>
    <w:bookmarkStart w:name="z4354" w:id="3953"/>
    <w:p>
      <w:pPr>
        <w:spacing w:after="0"/>
        <w:ind w:left="0"/>
        <w:jc w:val="both"/>
      </w:pPr>
      <w:r>
        <w:rPr>
          <w:rFonts w:ascii="Times New Roman"/>
          <w:b w:val="false"/>
          <w:i w:val="false"/>
          <w:color w:val="000000"/>
          <w:sz w:val="28"/>
        </w:rPr>
        <w:t>
      Работник Государственной корпорации:</w:t>
      </w:r>
    </w:p>
    <w:bookmarkEnd w:id="3953"/>
    <w:bookmarkStart w:name="z4355" w:id="3954"/>
    <w:p>
      <w:pPr>
        <w:spacing w:after="0"/>
        <w:ind w:left="0"/>
        <w:jc w:val="both"/>
      </w:pPr>
      <w:r>
        <w:rPr>
          <w:rFonts w:ascii="Times New Roman"/>
          <w:b w:val="false"/>
          <w:i w:val="false"/>
          <w:color w:val="000000"/>
          <w:sz w:val="28"/>
        </w:rPr>
        <w:t>
      осуществляет идентификацию услугополучателя;</w:t>
      </w:r>
    </w:p>
    <w:bookmarkEnd w:id="3954"/>
    <w:bookmarkStart w:name="z4356" w:id="3955"/>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3955"/>
    <w:bookmarkStart w:name="z4357" w:id="3956"/>
    <w:p>
      <w:pPr>
        <w:spacing w:after="0"/>
        <w:ind w:left="0"/>
        <w:jc w:val="both"/>
      </w:pPr>
      <w:r>
        <w:rPr>
          <w:rFonts w:ascii="Times New Roman"/>
          <w:b w:val="false"/>
          <w:i w:val="false"/>
          <w:color w:val="000000"/>
          <w:sz w:val="28"/>
        </w:rPr>
        <w:t>
      разъясняет основные правила подачи видеообращения;</w:t>
      </w:r>
    </w:p>
    <w:bookmarkEnd w:id="3956"/>
    <w:bookmarkStart w:name="z4358" w:id="3957"/>
    <w:p>
      <w:pPr>
        <w:spacing w:after="0"/>
        <w:ind w:left="0"/>
        <w:jc w:val="both"/>
      </w:pPr>
      <w:r>
        <w:rPr>
          <w:rFonts w:ascii="Times New Roman"/>
          <w:b w:val="false"/>
          <w:i w:val="false"/>
          <w:color w:val="000000"/>
          <w:sz w:val="28"/>
        </w:rPr>
        <w:t>
      проводит заявителя в видеокабинку для подачи видеообращения.</w:t>
      </w:r>
    </w:p>
    <w:bookmarkEnd w:id="3957"/>
    <w:bookmarkStart w:name="z4359" w:id="3958"/>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3958"/>
    <w:bookmarkStart w:name="z4360" w:id="3959"/>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w:t>
      </w:r>
    </w:p>
    <w:bookmarkEnd w:id="3959"/>
    <w:bookmarkStart w:name="z4361" w:id="3960"/>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3960"/>
    <w:bookmarkStart w:name="z4362" w:id="3961"/>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3961"/>
    <w:bookmarkStart w:name="z4363" w:id="3962"/>
    <w:p>
      <w:pPr>
        <w:spacing w:after="0"/>
        <w:ind w:left="0"/>
        <w:jc w:val="both"/>
      </w:pPr>
      <w:r>
        <w:rPr>
          <w:rFonts w:ascii="Times New Roman"/>
          <w:b w:val="false"/>
          <w:i w:val="false"/>
          <w:color w:val="000000"/>
          <w:sz w:val="28"/>
        </w:rPr>
        <w:t>
      11.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3962"/>
    <w:bookmarkStart w:name="z4364" w:id="3963"/>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w:t>
      </w:r>
    </w:p>
    <w:bookmarkEnd w:id="3963"/>
    <w:bookmarkStart w:name="z4365" w:id="3964"/>
    <w:p>
      <w:pPr>
        <w:spacing w:after="0"/>
        <w:ind w:left="0"/>
        <w:jc w:val="both"/>
      </w:pPr>
      <w:r>
        <w:rPr>
          <w:rFonts w:ascii="Times New Roman"/>
          <w:b w:val="false"/>
          <w:i w:val="false"/>
          <w:color w:val="000000"/>
          <w:sz w:val="28"/>
        </w:rPr>
        <w:t>
      12. Адреса мест оказания государственной услуги размещены на интернет-ресурсах услугодателя – www.kgd.gov.kz, www.minfin.gov.kz.</w:t>
      </w:r>
    </w:p>
    <w:bookmarkEnd w:id="3964"/>
    <w:bookmarkStart w:name="z4366" w:id="3965"/>
    <w:p>
      <w:pPr>
        <w:spacing w:after="0"/>
        <w:ind w:left="0"/>
        <w:jc w:val="both"/>
      </w:pPr>
      <w:r>
        <w:rPr>
          <w:rFonts w:ascii="Times New Roman"/>
          <w:b w:val="false"/>
          <w:i w:val="false"/>
          <w:color w:val="000000"/>
          <w:sz w:val="28"/>
        </w:rPr>
        <w:t>
      13.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3965"/>
    <w:bookmarkStart w:name="z4367" w:id="3966"/>
    <w:p>
      <w:pPr>
        <w:spacing w:after="0"/>
        <w:ind w:left="0"/>
        <w:jc w:val="both"/>
      </w:pPr>
      <w:r>
        <w:rPr>
          <w:rFonts w:ascii="Times New Roman"/>
          <w:b w:val="false"/>
          <w:i w:val="false"/>
          <w:color w:val="000000"/>
          <w:sz w:val="28"/>
        </w:rPr>
        <w:t>
      14. Контактные телефоны Единого контакт-центра: 1414, 8-800-080-7777.</w:t>
      </w:r>
    </w:p>
    <w:bookmarkEnd w:id="39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исполнения обязанности</w:t>
            </w:r>
            <w:r>
              <w:br/>
            </w:r>
            <w:r>
              <w:rPr>
                <w:rFonts w:ascii="Times New Roman"/>
                <w:b w:val="false"/>
                <w:i w:val="false"/>
                <w:color w:val="000000"/>
                <w:sz w:val="20"/>
              </w:rPr>
              <w:t>по уплате таможенных пошлин, налогов,</w:t>
            </w:r>
            <w:r>
              <w:br/>
            </w:r>
            <w:r>
              <w:rPr>
                <w:rFonts w:ascii="Times New Roman"/>
                <w:b w:val="false"/>
                <w:i w:val="false"/>
                <w:color w:val="000000"/>
                <w:sz w:val="20"/>
              </w:rPr>
              <w:t>специальных, антидемпинговых,</w:t>
            </w:r>
            <w:r>
              <w:br/>
            </w:r>
            <w:r>
              <w:rPr>
                <w:rFonts w:ascii="Times New Roman"/>
                <w:b w:val="false"/>
                <w:i w:val="false"/>
                <w:color w:val="000000"/>
                <w:sz w:val="20"/>
              </w:rPr>
              <w:t>компенсационных пошлин, а также</w:t>
            </w:r>
            <w:r>
              <w:br/>
            </w:r>
            <w:r>
              <w:rPr>
                <w:rFonts w:ascii="Times New Roman"/>
                <w:b w:val="false"/>
                <w:i w:val="false"/>
                <w:color w:val="000000"/>
                <w:sz w:val="20"/>
              </w:rPr>
              <w:t>обеспечения исполнения обязанностей</w:t>
            </w:r>
            <w:r>
              <w:br/>
            </w:r>
            <w:r>
              <w:rPr>
                <w:rFonts w:ascii="Times New Roman"/>
                <w:b w:val="false"/>
                <w:i w:val="false"/>
                <w:color w:val="000000"/>
                <w:sz w:val="20"/>
              </w:rPr>
              <w:t>юридического лица, осуществляющего</w:t>
            </w:r>
            <w:r>
              <w:br/>
            </w:r>
            <w:r>
              <w:rPr>
                <w:rFonts w:ascii="Times New Roman"/>
                <w:b w:val="false"/>
                <w:i w:val="false"/>
                <w:color w:val="000000"/>
                <w:sz w:val="20"/>
              </w:rPr>
              <w:t>деятельность в сфере таможенного дела,</w:t>
            </w:r>
            <w:r>
              <w:br/>
            </w:r>
            <w:r>
              <w:rPr>
                <w:rFonts w:ascii="Times New Roman"/>
                <w:b w:val="false"/>
                <w:i w:val="false"/>
                <w:color w:val="000000"/>
                <w:sz w:val="20"/>
              </w:rPr>
              <w:t>и (или) уполномоченного</w:t>
            </w:r>
            <w:r>
              <w:br/>
            </w:r>
            <w:r>
              <w:rPr>
                <w:rFonts w:ascii="Times New Roman"/>
                <w:b w:val="false"/>
                <w:i w:val="false"/>
                <w:color w:val="000000"/>
                <w:sz w:val="20"/>
              </w:rPr>
              <w:t>экономического оператора"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физического лица)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_________________________________</w:t>
            </w:r>
            <w:r>
              <w:br/>
            </w:r>
            <w:r>
              <w:rPr>
                <w:rFonts w:ascii="Times New Roman"/>
                <w:b w:val="false"/>
                <w:i w:val="false"/>
                <w:color w:val="000000"/>
                <w:sz w:val="20"/>
              </w:rPr>
              <w:t>(фактический адрес/место жительства)</w:t>
            </w:r>
            <w:r>
              <w:br/>
            </w:r>
            <w:r>
              <w:rPr>
                <w:rFonts w:ascii="Times New Roman"/>
                <w:b w:val="false"/>
                <w:i w:val="false"/>
                <w:color w:val="000000"/>
                <w:sz w:val="20"/>
              </w:rPr>
              <w:t>_________________________________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индивидуальный идентификационный номер)</w:t>
            </w:r>
            <w:r>
              <w:br/>
            </w:r>
            <w:r>
              <w:rPr>
                <w:rFonts w:ascii="Times New Roman"/>
                <w:b w:val="false"/>
                <w:i w:val="false"/>
                <w:color w:val="000000"/>
                <w:sz w:val="20"/>
              </w:rPr>
              <w:t>_________________________________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4376" w:id="3967"/>
    <w:p>
      <w:pPr>
        <w:spacing w:after="0"/>
        <w:ind w:left="0"/>
        <w:jc w:val="left"/>
      </w:pPr>
      <w:r>
        <w:rPr>
          <w:rFonts w:ascii="Times New Roman"/>
          <w:b/>
          <w:i w:val="false"/>
          <w:color w:val="000000"/>
        </w:rPr>
        <w:t xml:space="preserve"> Заявление о принятии обеспечения исполнения обязанности по уплате таможенных пошлин, налогов</w:t>
      </w:r>
    </w:p>
    <w:bookmarkEnd w:id="3967"/>
    <w:bookmarkStart w:name="z4377" w:id="3968"/>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4</w:t>
      </w:r>
      <w:r>
        <w:rPr>
          <w:rFonts w:ascii="Times New Roman"/>
          <w:b w:val="false"/>
          <w:i w:val="false"/>
          <w:color w:val="000000"/>
          <w:sz w:val="28"/>
        </w:rPr>
        <w:t xml:space="preserve"> статьи 98, </w:t>
      </w:r>
      <w:r>
        <w:rPr>
          <w:rFonts w:ascii="Times New Roman"/>
          <w:b w:val="false"/>
          <w:i w:val="false"/>
          <w:color w:val="000000"/>
          <w:sz w:val="28"/>
        </w:rPr>
        <w:t>пункта 1</w:t>
      </w:r>
      <w:r>
        <w:rPr>
          <w:rFonts w:ascii="Times New Roman"/>
          <w:b w:val="false"/>
          <w:i w:val="false"/>
          <w:color w:val="000000"/>
          <w:sz w:val="28"/>
        </w:rPr>
        <w:t xml:space="preserve"> статьи 99, </w:t>
      </w:r>
      <w:r>
        <w:rPr>
          <w:rFonts w:ascii="Times New Roman"/>
          <w:b w:val="false"/>
          <w:i w:val="false"/>
          <w:color w:val="000000"/>
          <w:sz w:val="28"/>
        </w:rPr>
        <w:t>пункта 1</w:t>
      </w:r>
      <w:r>
        <w:rPr>
          <w:rFonts w:ascii="Times New Roman"/>
          <w:b w:val="false"/>
          <w:i w:val="false"/>
          <w:color w:val="000000"/>
          <w:sz w:val="28"/>
        </w:rPr>
        <w:t xml:space="preserve"> статьи 100, </w:t>
      </w:r>
      <w:r>
        <w:rPr>
          <w:rFonts w:ascii="Times New Roman"/>
          <w:b w:val="false"/>
          <w:i w:val="false"/>
          <w:color w:val="000000"/>
          <w:sz w:val="28"/>
        </w:rPr>
        <w:t>пункта 1</w:t>
      </w:r>
      <w:r>
        <w:rPr>
          <w:rFonts w:ascii="Times New Roman"/>
          <w:b w:val="false"/>
          <w:i w:val="false"/>
          <w:color w:val="000000"/>
          <w:sz w:val="28"/>
        </w:rPr>
        <w:t xml:space="preserve"> статьи 101 и </w:t>
      </w:r>
      <w:r>
        <w:rPr>
          <w:rFonts w:ascii="Times New Roman"/>
          <w:b w:val="false"/>
          <w:i w:val="false"/>
          <w:color w:val="000000"/>
          <w:sz w:val="28"/>
        </w:rPr>
        <w:t>пункта 1</w:t>
      </w:r>
      <w:r>
        <w:rPr>
          <w:rFonts w:ascii="Times New Roman"/>
          <w:b w:val="false"/>
          <w:i w:val="false"/>
          <w:color w:val="000000"/>
          <w:sz w:val="28"/>
        </w:rPr>
        <w:t xml:space="preserve"> статьи 102 Кодекса Республики Казахстан от 26 декабря 2017 года "О таможенном регулировании в Республике Казахстан" (далее – Кодекс) принять обеспечение исполнения обязанности по уплате таможенных пошлин, налогов.</w:t>
      </w:r>
    </w:p>
    <w:bookmarkEnd w:id="3968"/>
    <w:bookmarkStart w:name="z4378" w:id="3969"/>
    <w:p>
      <w:pPr>
        <w:spacing w:after="0"/>
        <w:ind w:left="0"/>
        <w:jc w:val="both"/>
      </w:pPr>
      <w:r>
        <w:rPr>
          <w:rFonts w:ascii="Times New Roman"/>
          <w:b w:val="false"/>
          <w:i w:val="false"/>
          <w:color w:val="000000"/>
          <w:sz w:val="28"/>
        </w:rPr>
        <w:t>
      Указываем следующие сведения:</w:t>
      </w:r>
    </w:p>
    <w:bookmarkEnd w:id="3969"/>
    <w:bookmarkStart w:name="z4379" w:id="3970"/>
    <w:p>
      <w:pPr>
        <w:spacing w:after="0"/>
        <w:ind w:left="0"/>
        <w:jc w:val="both"/>
      </w:pPr>
      <w:r>
        <w:rPr>
          <w:rFonts w:ascii="Times New Roman"/>
          <w:b w:val="false"/>
          <w:i w:val="false"/>
          <w:color w:val="000000"/>
          <w:sz w:val="28"/>
        </w:rPr>
        <w:t>
      наименование органа государственного дохода, расположенного в месте предполагаемого пересечения таможенной границы Евразийского экономического союза ____________________________________________________________________</w:t>
      </w:r>
      <w:r>
        <w:br/>
      </w:r>
      <w:r>
        <w:rPr>
          <w:rFonts w:ascii="Times New Roman"/>
          <w:b w:val="false"/>
          <w:i w:val="false"/>
          <w:color w:val="000000"/>
          <w:sz w:val="28"/>
        </w:rPr>
        <w:t xml:space="preserve">                   (в случае наличия такой информации)</w:t>
      </w:r>
      <w:r>
        <w:br/>
      </w:r>
      <w:r>
        <w:rPr>
          <w:rFonts w:ascii="Times New Roman"/>
          <w:b w:val="false"/>
          <w:i w:val="false"/>
          <w:color w:val="000000"/>
          <w:sz w:val="28"/>
        </w:rPr>
        <w:t>____________________________________________________________________;</w:t>
      </w:r>
    </w:p>
    <w:bookmarkEnd w:id="3970"/>
    <w:bookmarkStart w:name="z4380" w:id="3971"/>
    <w:p>
      <w:pPr>
        <w:spacing w:after="0"/>
        <w:ind w:left="0"/>
        <w:jc w:val="both"/>
      </w:pPr>
      <w:r>
        <w:rPr>
          <w:rFonts w:ascii="Times New Roman"/>
          <w:b w:val="false"/>
          <w:i w:val="false"/>
          <w:color w:val="000000"/>
          <w:sz w:val="28"/>
        </w:rPr>
        <w:t>
      товары, по которым предоставляется обеспечение исполнения обязанности по уплате таможенных пошлин, налогов</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(указывается наименования товаров)</w:t>
      </w:r>
    </w:p>
    <w:bookmarkEnd w:id="3971"/>
    <w:bookmarkStart w:name="z4381" w:id="3972"/>
    <w:p>
      <w:pPr>
        <w:spacing w:after="0"/>
        <w:ind w:left="0"/>
        <w:jc w:val="both"/>
      </w:pPr>
      <w:r>
        <w:rPr>
          <w:rFonts w:ascii="Times New Roman"/>
          <w:b w:val="false"/>
          <w:i w:val="false"/>
          <w:color w:val="000000"/>
          <w:sz w:val="28"/>
        </w:rPr>
        <w:t>
      способ (способы) обеспечения исполнения обязанности по уплате таможенных пошлин, налогов_____________________________________________________</w:t>
      </w:r>
      <w:r>
        <w:br/>
      </w:r>
      <w:r>
        <w:rPr>
          <w:rFonts w:ascii="Times New Roman"/>
          <w:b w:val="false"/>
          <w:i w:val="false"/>
          <w:color w:val="000000"/>
          <w:sz w:val="28"/>
        </w:rPr>
        <w:t>____________________________________________________________________;</w:t>
      </w:r>
    </w:p>
    <w:bookmarkEnd w:id="3972"/>
    <w:bookmarkStart w:name="z4382" w:id="3973"/>
    <w:p>
      <w:pPr>
        <w:spacing w:after="0"/>
        <w:ind w:left="0"/>
        <w:jc w:val="both"/>
      </w:pPr>
      <w:r>
        <w:rPr>
          <w:rFonts w:ascii="Times New Roman"/>
          <w:b w:val="false"/>
          <w:i w:val="false"/>
          <w:color w:val="000000"/>
          <w:sz w:val="28"/>
        </w:rPr>
        <w:t>
      является ли данное обеспечение генеральным обеспечением исполнения обязанности по уплате таможенных пошлин, налогов ____________________________________________________________________</w:t>
      </w:r>
      <w:r>
        <w:br/>
      </w:r>
      <w:r>
        <w:rPr>
          <w:rFonts w:ascii="Times New Roman"/>
          <w:b w:val="false"/>
          <w:i w:val="false"/>
          <w:color w:val="000000"/>
          <w:sz w:val="28"/>
        </w:rPr>
        <w:t>____________________________________________________________________;</w:t>
      </w:r>
    </w:p>
    <w:bookmarkEnd w:id="3973"/>
    <w:bookmarkStart w:name="z4383" w:id="3974"/>
    <w:p>
      <w:pPr>
        <w:spacing w:after="0"/>
        <w:ind w:left="0"/>
        <w:jc w:val="both"/>
      </w:pPr>
      <w:r>
        <w:rPr>
          <w:rFonts w:ascii="Times New Roman"/>
          <w:b w:val="false"/>
          <w:i w:val="false"/>
          <w:color w:val="000000"/>
          <w:sz w:val="28"/>
        </w:rPr>
        <w:t>
      вид таможенной операции:________________________________________</w:t>
      </w:r>
      <w:r>
        <w:br/>
      </w:r>
      <w:r>
        <w:rPr>
          <w:rFonts w:ascii="Times New Roman"/>
          <w:b w:val="false"/>
          <w:i w:val="false"/>
          <w:color w:val="000000"/>
          <w:sz w:val="28"/>
        </w:rPr>
        <w:t>____________________________________________________________________;</w:t>
      </w:r>
    </w:p>
    <w:bookmarkEnd w:id="3974"/>
    <w:bookmarkStart w:name="z4384" w:id="3975"/>
    <w:p>
      <w:pPr>
        <w:spacing w:after="0"/>
        <w:ind w:left="0"/>
        <w:jc w:val="both"/>
      </w:pPr>
      <w:r>
        <w:rPr>
          <w:rFonts w:ascii="Times New Roman"/>
          <w:b w:val="false"/>
          <w:i w:val="false"/>
          <w:color w:val="000000"/>
          <w:sz w:val="28"/>
        </w:rPr>
        <w:t>
      сроки исполнения обязанности по уплате таможенных пошлин, налогов</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p>
    <w:bookmarkEnd w:id="3975"/>
    <w:bookmarkStart w:name="z4385" w:id="3976"/>
    <w:p>
      <w:pPr>
        <w:spacing w:after="0"/>
        <w:ind w:left="0"/>
        <w:jc w:val="both"/>
      </w:pPr>
      <w:r>
        <w:rPr>
          <w:rFonts w:ascii="Times New Roman"/>
          <w:b w:val="false"/>
          <w:i w:val="false"/>
          <w:color w:val="000000"/>
          <w:sz w:val="28"/>
        </w:rPr>
        <w:t>
      размер обеспечения исполнения обязанности по уплате таможенных пошлин, налогов</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(указывается в тенге)</w:t>
      </w:r>
    </w:p>
    <w:bookmarkEnd w:id="3976"/>
    <w:bookmarkStart w:name="z4386" w:id="3977"/>
    <w:p>
      <w:pPr>
        <w:spacing w:after="0"/>
        <w:ind w:left="0"/>
        <w:jc w:val="both"/>
      </w:pPr>
      <w:r>
        <w:rPr>
          <w:rFonts w:ascii="Times New Roman"/>
          <w:b w:val="false"/>
          <w:i w:val="false"/>
          <w:color w:val="000000"/>
          <w:sz w:val="28"/>
        </w:rPr>
        <w:t>
      ____________________________________________________________________;</w:t>
      </w:r>
    </w:p>
    <w:bookmarkEnd w:id="3977"/>
    <w:bookmarkStart w:name="z4387" w:id="3978"/>
    <w:p>
      <w:pPr>
        <w:spacing w:after="0"/>
        <w:ind w:left="0"/>
        <w:jc w:val="both"/>
      </w:pPr>
      <w:r>
        <w:rPr>
          <w:rFonts w:ascii="Times New Roman"/>
          <w:b w:val="false"/>
          <w:i w:val="false"/>
          <w:color w:val="000000"/>
          <w:sz w:val="28"/>
        </w:rPr>
        <w:t>
             номер и дата контракта (при наличии), коммерческих документов</w:t>
      </w:r>
    </w:p>
    <w:bookmarkEnd w:id="3978"/>
    <w:bookmarkStart w:name="z4388" w:id="3979"/>
    <w:p>
      <w:pPr>
        <w:spacing w:after="0"/>
        <w:ind w:left="0"/>
        <w:jc w:val="both"/>
      </w:pPr>
      <w:r>
        <w:rPr>
          <w:rFonts w:ascii="Times New Roman"/>
          <w:b w:val="false"/>
          <w:i w:val="false"/>
          <w:color w:val="000000"/>
          <w:sz w:val="28"/>
        </w:rPr>
        <w:t>
      ____________________________________________________________________</w:t>
      </w:r>
    </w:p>
    <w:bookmarkEnd w:id="3979"/>
    <w:bookmarkStart w:name="z4389" w:id="3980"/>
    <w:p>
      <w:pPr>
        <w:spacing w:after="0"/>
        <w:ind w:left="0"/>
        <w:jc w:val="both"/>
      </w:pPr>
      <w:r>
        <w:rPr>
          <w:rFonts w:ascii="Times New Roman"/>
          <w:b w:val="false"/>
          <w:i w:val="false"/>
          <w:color w:val="000000"/>
          <w:sz w:val="28"/>
        </w:rPr>
        <w:t>
      ____________________________________________________________________;</w:t>
      </w:r>
    </w:p>
    <w:bookmarkEnd w:id="3980"/>
    <w:bookmarkStart w:name="z4390" w:id="3981"/>
    <w:p>
      <w:pPr>
        <w:spacing w:after="0"/>
        <w:ind w:left="0"/>
        <w:jc w:val="both"/>
      </w:pPr>
      <w:r>
        <w:rPr>
          <w:rFonts w:ascii="Times New Roman"/>
          <w:b w:val="false"/>
          <w:i w:val="false"/>
          <w:color w:val="000000"/>
          <w:sz w:val="28"/>
        </w:rPr>
        <w:t>
      способ обеспечения исполнения обязанности по уплате таможенных пошлин, налогов выбранный поручителем (деньги (внесение сумм обеспечения на счета временного размещения денег органа государственных доходов, применение авансовых платежей в качестве обеспечения исполнения обязанности по уплате таможенных пошлин, налогов), банковская гарантия, залог имущества, договор страхования, договор поручительство), с указанием индивидуального идентификационного номера, бизнес-идентификационного номера поручителя)_________________________________________________________________</w:t>
      </w:r>
      <w:r>
        <w:br/>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xml:space="preserve">                         (нужное подчеркнуть)</w:t>
      </w:r>
    </w:p>
    <w:bookmarkEnd w:id="3981"/>
    <w:bookmarkStart w:name="z4391" w:id="3982"/>
    <w:p>
      <w:pPr>
        <w:spacing w:after="0"/>
        <w:ind w:left="0"/>
        <w:jc w:val="both"/>
      </w:pPr>
      <w:r>
        <w:rPr>
          <w:rFonts w:ascii="Times New Roman"/>
          <w:b w:val="false"/>
          <w:i w:val="false"/>
          <w:color w:val="000000"/>
          <w:sz w:val="28"/>
        </w:rPr>
        <w:t>
      ____________________________________________________________________;</w:t>
      </w:r>
    </w:p>
    <w:bookmarkEnd w:id="3982"/>
    <w:bookmarkStart w:name="z4392" w:id="3983"/>
    <w:p>
      <w:pPr>
        <w:spacing w:after="0"/>
        <w:ind w:left="0"/>
        <w:jc w:val="both"/>
      </w:pPr>
      <w:r>
        <w:rPr>
          <w:rFonts w:ascii="Times New Roman"/>
          <w:b w:val="false"/>
          <w:i w:val="false"/>
          <w:color w:val="000000"/>
          <w:sz w:val="28"/>
        </w:rPr>
        <w:t>
      номер и дата документа, подтверждающего внесение денег на счет временного размещения денег органа государственных доходов и (или) о внесения денег на счет авансовых платежей, договора банковской гарантии, договора залога имущества, договора страхования, договора поручительства представленных поручителем</w:t>
      </w:r>
    </w:p>
    <w:bookmarkEnd w:id="3983"/>
    <w:bookmarkStart w:name="z4393" w:id="3984"/>
    <w:p>
      <w:pPr>
        <w:spacing w:after="0"/>
        <w:ind w:left="0"/>
        <w:jc w:val="both"/>
      </w:pP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xml:space="preserve">                               (нужное подчеркнуть)</w:t>
      </w:r>
    </w:p>
    <w:bookmarkEnd w:id="3984"/>
    <w:bookmarkStart w:name="z4394" w:id="3985"/>
    <w:p>
      <w:pPr>
        <w:spacing w:after="0"/>
        <w:ind w:left="0"/>
        <w:jc w:val="both"/>
      </w:pPr>
      <w:r>
        <w:rPr>
          <w:rFonts w:ascii="Times New Roman"/>
          <w:b w:val="false"/>
          <w:i w:val="false"/>
          <w:color w:val="000000"/>
          <w:sz w:val="28"/>
        </w:rPr>
        <w:t>
      _____________________________________________________________________;</w:t>
      </w:r>
    </w:p>
    <w:bookmarkEnd w:id="3985"/>
    <w:bookmarkStart w:name="z4395" w:id="3986"/>
    <w:p>
      <w:pPr>
        <w:spacing w:after="0"/>
        <w:ind w:left="0"/>
        <w:jc w:val="both"/>
      </w:pPr>
      <w:r>
        <w:rPr>
          <w:rFonts w:ascii="Times New Roman"/>
          <w:b w:val="false"/>
          <w:i w:val="false"/>
          <w:color w:val="000000"/>
          <w:sz w:val="28"/>
        </w:rPr>
        <w:t>
      срок действия договора банковской гарантии, договора поручительства, договора залога имущества, договора страхования_________________________________________________________________</w:t>
      </w:r>
      <w:r>
        <w:br/>
      </w:r>
      <w:r>
        <w:rPr>
          <w:rFonts w:ascii="Times New Roman"/>
          <w:b w:val="false"/>
          <w:i w:val="false"/>
          <w:color w:val="000000"/>
          <w:sz w:val="28"/>
        </w:rPr>
        <w:t xml:space="preserve">                               (нужное подчеркнуть)</w:t>
      </w:r>
    </w:p>
    <w:bookmarkEnd w:id="3986"/>
    <w:bookmarkStart w:name="z4396" w:id="3987"/>
    <w:p>
      <w:pPr>
        <w:spacing w:after="0"/>
        <w:ind w:left="0"/>
        <w:jc w:val="both"/>
      </w:pPr>
      <w:r>
        <w:rPr>
          <w:rFonts w:ascii="Times New Roman"/>
          <w:b w:val="false"/>
          <w:i w:val="false"/>
          <w:color w:val="000000"/>
          <w:sz w:val="28"/>
        </w:rPr>
        <w:t>
      ____________________________________________________________________.</w:t>
      </w:r>
    </w:p>
    <w:bookmarkEnd w:id="3987"/>
    <w:bookmarkStart w:name="z4397" w:id="3988"/>
    <w:p>
      <w:pPr>
        <w:spacing w:after="0"/>
        <w:ind w:left="0"/>
        <w:jc w:val="both"/>
      </w:pPr>
      <w:r>
        <w:rPr>
          <w:rFonts w:ascii="Times New Roman"/>
          <w:b w:val="false"/>
          <w:i w:val="false"/>
          <w:color w:val="000000"/>
          <w:sz w:val="28"/>
        </w:rPr>
        <w:t>
      К настоящему заявлению прилагаем:</w:t>
      </w:r>
    </w:p>
    <w:bookmarkEnd w:id="3988"/>
    <w:bookmarkStart w:name="z4398" w:id="3989"/>
    <w:p>
      <w:pPr>
        <w:spacing w:after="0"/>
        <w:ind w:left="0"/>
        <w:jc w:val="both"/>
      </w:pPr>
      <w:r>
        <w:rPr>
          <w:rFonts w:ascii="Times New Roman"/>
          <w:b w:val="false"/>
          <w:i w:val="false"/>
          <w:color w:val="000000"/>
          <w:sz w:val="28"/>
        </w:rPr>
        <w:t>
      в зависимости от выбранного способа (способов) обеспечения исполнения обязанности по уплате таможенных пошлин, налогов:</w:t>
      </w:r>
    </w:p>
    <w:bookmarkEnd w:id="3989"/>
    <w:bookmarkStart w:name="z4399" w:id="3990"/>
    <w:p>
      <w:pPr>
        <w:spacing w:after="0"/>
        <w:ind w:left="0"/>
        <w:jc w:val="both"/>
      </w:pPr>
      <w:r>
        <w:rPr>
          <w:rFonts w:ascii="Times New Roman"/>
          <w:b w:val="false"/>
          <w:i w:val="false"/>
          <w:color w:val="000000"/>
          <w:sz w:val="28"/>
        </w:rPr>
        <w:t>
      1) копию платежного документа о перечислении денег на счет временного размещения денег органа государственных доходов и (или) внесении авансовых платежей в качестве обеспечения исполнения обязанности по уплате таможенных пошлин, налогов;</w:t>
      </w:r>
    </w:p>
    <w:bookmarkEnd w:id="3990"/>
    <w:bookmarkStart w:name="z4400" w:id="3991"/>
    <w:p>
      <w:pPr>
        <w:spacing w:after="0"/>
        <w:ind w:left="0"/>
        <w:jc w:val="both"/>
      </w:pPr>
      <w:r>
        <w:rPr>
          <w:rFonts w:ascii="Times New Roman"/>
          <w:b w:val="false"/>
          <w:i w:val="false"/>
          <w:color w:val="000000"/>
          <w:sz w:val="28"/>
        </w:rPr>
        <w:t>
      2) договор банковской гарантии, заключенный между банком второго уровня и плательщиком, банковская гарантия;</w:t>
      </w:r>
    </w:p>
    <w:bookmarkEnd w:id="3991"/>
    <w:bookmarkStart w:name="z4401" w:id="3992"/>
    <w:p>
      <w:pPr>
        <w:spacing w:after="0"/>
        <w:ind w:left="0"/>
        <w:jc w:val="both"/>
      </w:pPr>
      <w:r>
        <w:rPr>
          <w:rFonts w:ascii="Times New Roman"/>
          <w:b w:val="false"/>
          <w:i w:val="false"/>
          <w:color w:val="000000"/>
          <w:sz w:val="28"/>
        </w:rPr>
        <w:t xml:space="preserve">
      3) договор поручительства, документы, подтверждающие обеспечение исполнения обязанности по уплате таможенных пошлин, налогов одним из способов,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100 Кодекса;</w:t>
      </w:r>
    </w:p>
    <w:bookmarkEnd w:id="3992"/>
    <w:bookmarkStart w:name="z4402" w:id="3993"/>
    <w:p>
      <w:pPr>
        <w:spacing w:after="0"/>
        <w:ind w:left="0"/>
        <w:jc w:val="both"/>
      </w:pPr>
      <w:r>
        <w:rPr>
          <w:rFonts w:ascii="Times New Roman"/>
          <w:b w:val="false"/>
          <w:i w:val="false"/>
          <w:color w:val="000000"/>
          <w:sz w:val="28"/>
        </w:rPr>
        <w:t>
      4) договор залога имущества, заключенный между плательщиком и (или) третьим лицом и органом государственных доходов, отчет оценщика об оценке рыночной стоимости залогового имущества;</w:t>
      </w:r>
    </w:p>
    <w:bookmarkEnd w:id="3993"/>
    <w:bookmarkStart w:name="z4403" w:id="3994"/>
    <w:p>
      <w:pPr>
        <w:spacing w:after="0"/>
        <w:ind w:left="0"/>
        <w:jc w:val="both"/>
      </w:pPr>
      <w:r>
        <w:rPr>
          <w:rFonts w:ascii="Times New Roman"/>
          <w:b w:val="false"/>
          <w:i w:val="false"/>
          <w:color w:val="000000"/>
          <w:sz w:val="28"/>
        </w:rPr>
        <w:t>
      5) договор страхования;</w:t>
      </w:r>
    </w:p>
    <w:bookmarkEnd w:id="3994"/>
    <w:bookmarkStart w:name="z4404" w:id="3995"/>
    <w:p>
      <w:pPr>
        <w:spacing w:after="0"/>
        <w:ind w:left="0"/>
        <w:jc w:val="both"/>
      </w:pPr>
      <w:r>
        <w:rPr>
          <w:rFonts w:ascii="Times New Roman"/>
          <w:b w:val="false"/>
          <w:i w:val="false"/>
          <w:color w:val="000000"/>
          <w:sz w:val="28"/>
        </w:rPr>
        <w:t xml:space="preserve">
      6) расчет размера обеспечения исполнения обязанности по уплате таможенных пошлин, налогов в соответствии со </w:t>
      </w:r>
      <w:r>
        <w:rPr>
          <w:rFonts w:ascii="Times New Roman"/>
          <w:b w:val="false"/>
          <w:i w:val="false"/>
          <w:color w:val="000000"/>
          <w:sz w:val="28"/>
        </w:rPr>
        <w:t>статьей 410</w:t>
      </w:r>
      <w:r>
        <w:rPr>
          <w:rFonts w:ascii="Times New Roman"/>
          <w:b w:val="false"/>
          <w:i w:val="false"/>
          <w:color w:val="000000"/>
          <w:sz w:val="28"/>
        </w:rPr>
        <w:t xml:space="preserve"> Кодекса.</w:t>
      </w:r>
    </w:p>
    <w:bookmarkEnd w:id="3995"/>
    <w:bookmarkStart w:name="z4405" w:id="3996"/>
    <w:p>
      <w:pPr>
        <w:spacing w:after="0"/>
        <w:ind w:left="0"/>
        <w:jc w:val="both"/>
      </w:pPr>
      <w:r>
        <w:rPr>
          <w:rFonts w:ascii="Times New Roman"/>
          <w:b w:val="false"/>
          <w:i w:val="false"/>
          <w:color w:val="000000"/>
          <w:sz w:val="28"/>
        </w:rPr>
        <w:t>
      Приложение: ___на листах.</w:t>
      </w:r>
    </w:p>
    <w:bookmarkEnd w:id="3996"/>
    <w:bookmarkStart w:name="z4406" w:id="3997"/>
    <w:p>
      <w:pPr>
        <w:spacing w:after="0"/>
        <w:ind w:left="0"/>
        <w:jc w:val="both"/>
      </w:pPr>
      <w:r>
        <w:rPr>
          <w:rFonts w:ascii="Times New Roman"/>
          <w:b w:val="false"/>
          <w:i w:val="false"/>
          <w:color w:val="000000"/>
          <w:sz w:val="28"/>
        </w:rPr>
        <w:t>
      Дата подачи: ____________________</w:t>
      </w:r>
    </w:p>
    <w:bookmarkEnd w:id="3997"/>
    <w:bookmarkStart w:name="z4407" w:id="3998"/>
    <w:p>
      <w:pPr>
        <w:spacing w:after="0"/>
        <w:ind w:left="0"/>
        <w:jc w:val="both"/>
      </w:pPr>
      <w:r>
        <w:rPr>
          <w:rFonts w:ascii="Times New Roman"/>
          <w:b w:val="false"/>
          <w:i w:val="false"/>
          <w:color w:val="000000"/>
          <w:sz w:val="28"/>
        </w:rPr>
        <w:t>
      Фамилия, имя, отчество (при его наличии)</w:t>
      </w:r>
    </w:p>
    <w:bookmarkEnd w:id="3998"/>
    <w:bookmarkStart w:name="z4408" w:id="3999"/>
    <w:p>
      <w:pPr>
        <w:spacing w:after="0"/>
        <w:ind w:left="0"/>
        <w:jc w:val="both"/>
      </w:pPr>
      <w:r>
        <w:rPr>
          <w:rFonts w:ascii="Times New Roman"/>
          <w:b w:val="false"/>
          <w:i w:val="false"/>
          <w:color w:val="000000"/>
          <w:sz w:val="28"/>
        </w:rPr>
        <w:t>
      представителя юридического лица_________________________</w:t>
      </w:r>
    </w:p>
    <w:bookmarkEnd w:id="3999"/>
    <w:bookmarkStart w:name="z4409" w:id="4000"/>
    <w:p>
      <w:pPr>
        <w:spacing w:after="0"/>
        <w:ind w:left="0"/>
        <w:jc w:val="both"/>
      </w:pPr>
      <w:r>
        <w:rPr>
          <w:rFonts w:ascii="Times New Roman"/>
          <w:b w:val="false"/>
          <w:i w:val="false"/>
          <w:color w:val="000000"/>
          <w:sz w:val="28"/>
        </w:rPr>
        <w:t>
      Фамилия, имя, отчество (при его наличии)_________________</w:t>
      </w:r>
    </w:p>
    <w:bookmarkEnd w:id="4000"/>
    <w:bookmarkStart w:name="z4410" w:id="4001"/>
    <w:p>
      <w:pPr>
        <w:spacing w:after="0"/>
        <w:ind w:left="0"/>
        <w:jc w:val="both"/>
      </w:pPr>
      <w:r>
        <w:rPr>
          <w:rFonts w:ascii="Times New Roman"/>
          <w:b w:val="false"/>
          <w:i w:val="false"/>
          <w:color w:val="000000"/>
          <w:sz w:val="28"/>
        </w:rPr>
        <w:t>
      Подпись ________________</w:t>
      </w:r>
    </w:p>
    <w:bookmarkEnd w:id="40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"Изменение сроков уплаты ввозных</w:t>
            </w:r>
            <w:r>
              <w:br/>
            </w:r>
            <w:r>
              <w:rPr>
                <w:rFonts w:ascii="Times New Roman"/>
                <w:b w:val="false"/>
                <w:i w:val="false"/>
                <w:color w:val="000000"/>
                <w:sz w:val="20"/>
              </w:rPr>
              <w:t>таможенных пошлин"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лица/фамилия, имя, отчество</w:t>
            </w:r>
            <w:r>
              <w:br/>
            </w:r>
            <w:r>
              <w:rPr>
                <w:rFonts w:ascii="Times New Roman"/>
                <w:b w:val="false"/>
                <w:i w:val="false"/>
                <w:color w:val="000000"/>
                <w:sz w:val="20"/>
              </w:rPr>
              <w:t>(при его наличии) физического лица)</w:t>
            </w:r>
            <w:r>
              <w:br/>
            </w:r>
            <w:r>
              <w:rPr>
                <w:rFonts w:ascii="Times New Roman"/>
                <w:b w:val="false"/>
                <w:i w:val="false"/>
                <w:color w:val="000000"/>
                <w:sz w:val="20"/>
              </w:rPr>
              <w:t>_________________________________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_________________________________</w:t>
            </w:r>
            <w:r>
              <w:br/>
            </w:r>
            <w:r>
              <w:rPr>
                <w:rFonts w:ascii="Times New Roman"/>
                <w:b w:val="false"/>
                <w:i w:val="false"/>
                <w:color w:val="000000"/>
                <w:sz w:val="20"/>
              </w:rPr>
              <w:t>(фактический адрес/место жительства)</w:t>
            </w:r>
            <w:r>
              <w:br/>
            </w:r>
            <w:r>
              <w:rPr>
                <w:rFonts w:ascii="Times New Roman"/>
                <w:b w:val="false"/>
                <w:i w:val="false"/>
                <w:color w:val="000000"/>
                <w:sz w:val="20"/>
              </w:rPr>
              <w:t>_________________________________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индивидуальный идентификационный номер)</w:t>
            </w:r>
            <w:r>
              <w:br/>
            </w:r>
            <w:r>
              <w:rPr>
                <w:rFonts w:ascii="Times New Roman"/>
                <w:b w:val="false"/>
                <w:i w:val="false"/>
                <w:color w:val="000000"/>
                <w:sz w:val="20"/>
              </w:rPr>
              <w:t>_________________________________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4420" w:id="4002"/>
    <w:p>
      <w:pPr>
        <w:spacing w:after="0"/>
        <w:ind w:left="0"/>
        <w:jc w:val="left"/>
      </w:pPr>
      <w:r>
        <w:rPr>
          <w:rFonts w:ascii="Times New Roman"/>
          <w:b/>
          <w:i w:val="false"/>
          <w:color w:val="000000"/>
        </w:rPr>
        <w:t xml:space="preserve"> Заявление о принятии решения о предоставлении отсрочки или рассрочки уплаты ввозных таможенных пошлин</w:t>
      </w:r>
    </w:p>
    <w:bookmarkEnd w:id="4002"/>
    <w:bookmarkStart w:name="z4421" w:id="4003"/>
    <w:p>
      <w:pPr>
        <w:spacing w:after="0"/>
        <w:ind w:left="0"/>
        <w:jc w:val="both"/>
      </w:pPr>
      <w:r>
        <w:rPr>
          <w:rFonts w:ascii="Times New Roman"/>
          <w:b w:val="false"/>
          <w:i w:val="false"/>
          <w:color w:val="000000"/>
          <w:sz w:val="28"/>
        </w:rPr>
        <w:t xml:space="preserve">
      В соответствие с </w:t>
      </w:r>
      <w:r>
        <w:rPr>
          <w:rFonts w:ascii="Times New Roman"/>
          <w:b w:val="false"/>
          <w:i w:val="false"/>
          <w:color w:val="000000"/>
          <w:sz w:val="28"/>
        </w:rPr>
        <w:t>пунктом 6</w:t>
      </w:r>
      <w:r>
        <w:rPr>
          <w:rFonts w:ascii="Times New Roman"/>
          <w:b w:val="false"/>
          <w:i w:val="false"/>
          <w:color w:val="000000"/>
          <w:sz w:val="28"/>
        </w:rPr>
        <w:t xml:space="preserve"> статьи 92 Кодекса Республики Казахстан от 26 декабря 2017 года "О таможенном регулировании в Республике Казахстан" (далее – Кодекс) прошу принять решение о предоставлении отсрочки/рассрочки уплаты ввозных таможенных пошлин (нужное подчеркнуть).</w:t>
      </w:r>
    </w:p>
    <w:bookmarkEnd w:id="4003"/>
    <w:bookmarkStart w:name="z4422" w:id="4004"/>
    <w:p>
      <w:pPr>
        <w:spacing w:after="0"/>
        <w:ind w:left="0"/>
        <w:jc w:val="both"/>
      </w:pPr>
      <w:r>
        <w:rPr>
          <w:rFonts w:ascii="Times New Roman"/>
          <w:b w:val="false"/>
          <w:i w:val="false"/>
          <w:color w:val="000000"/>
          <w:sz w:val="28"/>
        </w:rPr>
        <w:t>
      Договор (контракт), коммерческие документы ____________________________</w:t>
      </w:r>
    </w:p>
    <w:bookmarkEnd w:id="4004"/>
    <w:bookmarkStart w:name="z4423" w:id="4005"/>
    <w:p>
      <w:pPr>
        <w:spacing w:after="0"/>
        <w:ind w:left="0"/>
        <w:jc w:val="both"/>
      </w:pP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xml:space="preserve">                         (номер (при его наличии) и дата)</w:t>
      </w:r>
    </w:p>
    <w:bookmarkEnd w:id="40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2171"/>
        <w:gridCol w:w="4370"/>
        <w:gridCol w:w="5005"/>
      </w:tblGrid>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описание товара</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 (с указанием единицы измерения)</w:t>
            </w:r>
          </w:p>
        </w:tc>
        <w:tc>
          <w:tcPr>
            <w:tcW w:w="5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Товарной номенклатуры внешнеэкономической деятельности Евразийского экономического союза*</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424" w:id="4006"/>
    <w:p>
      <w:pPr>
        <w:spacing w:after="0"/>
        <w:ind w:left="0"/>
        <w:jc w:val="both"/>
      </w:pPr>
      <w:r>
        <w:rPr>
          <w:rFonts w:ascii="Times New Roman"/>
          <w:b w:val="false"/>
          <w:i w:val="false"/>
          <w:color w:val="000000"/>
          <w:sz w:val="28"/>
        </w:rPr>
        <w:t>
      Отмечается знаком Х одна из соответствующих ячеек:</w:t>
      </w:r>
    </w:p>
    <w:bookmarkEnd w:id="4006"/>
    <w:bookmarkStart w:name="z4425" w:id="4007"/>
    <w:p>
      <w:pPr>
        <w:spacing w:after="0"/>
        <w:ind w:left="0"/>
        <w:jc w:val="both"/>
      </w:pPr>
      <w:r>
        <w:rPr>
          <w:rFonts w:ascii="Times New Roman"/>
          <w:b w:val="false"/>
          <w:i w:val="false"/>
          <w:color w:val="000000"/>
          <w:sz w:val="28"/>
        </w:rPr>
        <w:t>
      о предоставлении отсрочки по уплате ввозных таможенных пошлин;</w:t>
      </w:r>
    </w:p>
    <w:bookmarkEnd w:id="4007"/>
    <w:bookmarkStart w:name="z4426" w:id="4008"/>
    <w:p>
      <w:pPr>
        <w:spacing w:after="0"/>
        <w:ind w:left="0"/>
        <w:jc w:val="both"/>
      </w:pPr>
      <w:r>
        <w:rPr>
          <w:rFonts w:ascii="Times New Roman"/>
          <w:b w:val="false"/>
          <w:i w:val="false"/>
          <w:color w:val="000000"/>
          <w:sz w:val="28"/>
        </w:rPr>
        <w:t>
      о предоставлении рассрочки по уплате ввозных таможенных пошлин.</w:t>
      </w:r>
    </w:p>
    <w:bookmarkEnd w:id="4008"/>
    <w:bookmarkStart w:name="z4427" w:id="4009"/>
    <w:p>
      <w:pPr>
        <w:spacing w:after="0"/>
        <w:ind w:left="0"/>
        <w:jc w:val="both"/>
      </w:pPr>
      <w:r>
        <w:rPr>
          <w:rFonts w:ascii="Times New Roman"/>
          <w:b w:val="false"/>
          <w:i w:val="false"/>
          <w:color w:val="000000"/>
          <w:sz w:val="28"/>
        </w:rPr>
        <w:t>
      Основание для изменения сроков уплаты ввозных таможенных пошлин (отмечается знаком Х одна из соответствующих ячеек):</w:t>
      </w:r>
    </w:p>
    <w:bookmarkEnd w:id="4009"/>
    <w:bookmarkStart w:name="z4428" w:id="4010"/>
    <w:p>
      <w:pPr>
        <w:spacing w:after="0"/>
        <w:ind w:left="0"/>
        <w:jc w:val="both"/>
      </w:pPr>
      <w:r>
        <w:rPr>
          <w:rFonts w:ascii="Times New Roman"/>
          <w:b w:val="false"/>
          <w:i w:val="false"/>
          <w:color w:val="000000"/>
          <w:sz w:val="28"/>
        </w:rPr>
        <w:t xml:space="preserve">
      в соответствие с </w:t>
      </w:r>
      <w:r>
        <w:rPr>
          <w:rFonts w:ascii="Times New Roman"/>
          <w:b w:val="false"/>
          <w:i w:val="false"/>
          <w:color w:val="000000"/>
          <w:sz w:val="28"/>
        </w:rPr>
        <w:t>пунктом 1</w:t>
      </w:r>
      <w:r>
        <w:rPr>
          <w:rFonts w:ascii="Times New Roman"/>
          <w:b w:val="false"/>
          <w:i w:val="false"/>
          <w:color w:val="000000"/>
          <w:sz w:val="28"/>
        </w:rPr>
        <w:t xml:space="preserve"> статьи 92 Кодекса;</w:t>
      </w:r>
    </w:p>
    <w:bookmarkEnd w:id="4010"/>
    <w:bookmarkStart w:name="z4429" w:id="4011"/>
    <w:p>
      <w:pPr>
        <w:spacing w:after="0"/>
        <w:ind w:left="0"/>
        <w:jc w:val="both"/>
      </w:pPr>
      <w:r>
        <w:rPr>
          <w:rFonts w:ascii="Times New Roman"/>
          <w:b w:val="false"/>
          <w:i w:val="false"/>
          <w:color w:val="000000"/>
          <w:sz w:val="28"/>
        </w:rPr>
        <w:t>
      причинение плательщику ввозных таможенных пошлин ущерба в результате стихийного</w:t>
      </w:r>
    </w:p>
    <w:bookmarkEnd w:id="4011"/>
    <w:bookmarkStart w:name="z4430" w:id="4012"/>
    <w:p>
      <w:pPr>
        <w:spacing w:after="0"/>
        <w:ind w:left="0"/>
        <w:jc w:val="both"/>
      </w:pPr>
      <w:r>
        <w:rPr>
          <w:rFonts w:ascii="Times New Roman"/>
          <w:b w:val="false"/>
          <w:i w:val="false"/>
          <w:color w:val="000000"/>
          <w:sz w:val="28"/>
        </w:rPr>
        <w:t>
      бедствия, технологической катастрофы или иных обстоятельств непреодолимой силы;</w:t>
      </w:r>
    </w:p>
    <w:bookmarkEnd w:id="4012"/>
    <w:bookmarkStart w:name="z4431" w:id="4013"/>
    <w:p>
      <w:pPr>
        <w:spacing w:after="0"/>
        <w:ind w:left="0"/>
        <w:jc w:val="both"/>
      </w:pPr>
      <w:r>
        <w:rPr>
          <w:rFonts w:ascii="Times New Roman"/>
          <w:b w:val="false"/>
          <w:i w:val="false"/>
          <w:color w:val="000000"/>
          <w:sz w:val="28"/>
        </w:rPr>
        <w:t>
      задержка плательщику ввозных таможенных пошлин финансирования из государственного бюджета или оплаты выполненного этим лицом государственного заказа;</w:t>
      </w:r>
    </w:p>
    <w:bookmarkEnd w:id="4013"/>
    <w:bookmarkStart w:name="z4432" w:id="4014"/>
    <w:p>
      <w:pPr>
        <w:spacing w:after="0"/>
        <w:ind w:left="0"/>
        <w:jc w:val="both"/>
      </w:pPr>
      <w:r>
        <w:rPr>
          <w:rFonts w:ascii="Times New Roman"/>
          <w:b w:val="false"/>
          <w:i w:val="false"/>
          <w:color w:val="000000"/>
          <w:sz w:val="28"/>
        </w:rPr>
        <w:t>
      осуществление поставок в рамках международных договоров Республики Казахстан;</w:t>
      </w:r>
    </w:p>
    <w:bookmarkEnd w:id="4014"/>
    <w:bookmarkStart w:name="z4433" w:id="4015"/>
    <w:p>
      <w:pPr>
        <w:spacing w:after="0"/>
        <w:ind w:left="0"/>
        <w:jc w:val="both"/>
      </w:pPr>
      <w:r>
        <w:rPr>
          <w:rFonts w:ascii="Times New Roman"/>
          <w:b w:val="false"/>
          <w:i w:val="false"/>
          <w:color w:val="000000"/>
          <w:sz w:val="28"/>
        </w:rPr>
        <w:t>
      ввоз на таможенную территорию Евразийского экономического союза организациями государств-членов Евразийского экономического союза,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w:t>
      </w:r>
    </w:p>
    <w:bookmarkEnd w:id="4015"/>
    <w:bookmarkStart w:name="z4434" w:id="4016"/>
    <w:p>
      <w:pPr>
        <w:spacing w:after="0"/>
        <w:ind w:left="0"/>
        <w:jc w:val="both"/>
      </w:pPr>
      <w:r>
        <w:rPr>
          <w:rFonts w:ascii="Times New Roman"/>
          <w:b w:val="false"/>
          <w:i w:val="false"/>
          <w:color w:val="000000"/>
          <w:sz w:val="28"/>
        </w:rPr>
        <w:t>
      ввоз на таможенную территорию Евразийского экономического союза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 (с уплатой процентов за отсрочку или рассрочку уплаты ввозных таможенных пошлин).</w:t>
      </w:r>
    </w:p>
    <w:bookmarkEnd w:id="4016"/>
    <w:bookmarkStart w:name="z4435" w:id="4017"/>
    <w:p>
      <w:pPr>
        <w:spacing w:after="0"/>
        <w:ind w:left="0"/>
        <w:jc w:val="both"/>
      </w:pPr>
      <w:r>
        <w:rPr>
          <w:rFonts w:ascii="Times New Roman"/>
          <w:b w:val="false"/>
          <w:i w:val="false"/>
          <w:color w:val="000000"/>
          <w:sz w:val="28"/>
        </w:rPr>
        <w:t>
      Срок, на который запрашивается отсрочка или рассрочка уплаты ввозных таможенных пошлин: ____________________________________________________________________</w:t>
      </w:r>
    </w:p>
    <w:bookmarkEnd w:id="4017"/>
    <w:bookmarkStart w:name="z4436" w:id="4018"/>
    <w:p>
      <w:pPr>
        <w:spacing w:after="0"/>
        <w:ind w:left="0"/>
        <w:jc w:val="both"/>
      </w:pPr>
      <w:r>
        <w:rPr>
          <w:rFonts w:ascii="Times New Roman"/>
          <w:b w:val="false"/>
          <w:i w:val="false"/>
          <w:color w:val="000000"/>
          <w:sz w:val="28"/>
        </w:rPr>
        <w:t>
                         (количество месяцев)</w:t>
      </w:r>
    </w:p>
    <w:bookmarkEnd w:id="4018"/>
    <w:bookmarkStart w:name="z4437" w:id="4019"/>
    <w:p>
      <w:pPr>
        <w:spacing w:after="0"/>
        <w:ind w:left="0"/>
        <w:jc w:val="both"/>
      </w:pPr>
      <w:r>
        <w:rPr>
          <w:rFonts w:ascii="Times New Roman"/>
          <w:b w:val="false"/>
          <w:i w:val="false"/>
          <w:color w:val="000000"/>
          <w:sz w:val="28"/>
        </w:rPr>
        <w:t>
      Сумма ввозных таможенных пошлин, в отношении которой запрашивается отсрочка или рассрочка**__________________________________________________________</w:t>
      </w:r>
      <w:r>
        <w:br/>
      </w:r>
      <w:r>
        <w:rPr>
          <w:rFonts w:ascii="Times New Roman"/>
          <w:b w:val="false"/>
          <w:i w:val="false"/>
          <w:color w:val="000000"/>
          <w:sz w:val="28"/>
        </w:rPr>
        <w:t xml:space="preserve">                               (тенге)</w:t>
      </w:r>
    </w:p>
    <w:bookmarkEnd w:id="4019"/>
    <w:bookmarkStart w:name="z4438" w:id="4020"/>
    <w:p>
      <w:pPr>
        <w:spacing w:after="0"/>
        <w:ind w:left="0"/>
        <w:jc w:val="both"/>
      </w:pPr>
      <w:r>
        <w:rPr>
          <w:rFonts w:ascii="Times New Roman"/>
          <w:b w:val="false"/>
          <w:i w:val="false"/>
          <w:color w:val="000000"/>
          <w:sz w:val="28"/>
        </w:rPr>
        <w:t>
      График поэтапной уплаты сумм ввозных таможенных пошлин, в отношении которых запрашивается рассрочка:</w:t>
      </w:r>
    </w:p>
    <w:bookmarkEnd w:id="40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7"/>
        <w:gridCol w:w="3417"/>
        <w:gridCol w:w="4956"/>
      </w:tblGrid>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ввозных таможенных пошлин, тенге</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уплаты ввозных таможенных пошлин</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439" w:id="4021"/>
    <w:p>
      <w:pPr>
        <w:spacing w:after="0"/>
        <w:ind w:left="0"/>
        <w:jc w:val="both"/>
      </w:pPr>
      <w:r>
        <w:rPr>
          <w:rFonts w:ascii="Times New Roman"/>
          <w:b w:val="false"/>
          <w:i w:val="false"/>
          <w:color w:val="000000"/>
          <w:sz w:val="28"/>
        </w:rPr>
        <w:t>
      К заявлению прилагаем документы, подтверждающие основания для предоставления отсрочки или рассрочки уплаты ввозных таможенных пошлин (предусмотренные приказом Министра финансов Республики Казахстан от 14 февраля 2018 года № 180 "Об утверждении Правил подтверждения наличия оснований для предоставления отсрочки или рассрочки уплаты ввозных таможенных пошлин и форм решений о предоставлении отсрочки или рассрочки уплаты ввозных таможенных пошлин и об отказе в их предоставлении"):</w:t>
      </w:r>
    </w:p>
    <w:bookmarkEnd w:id="4021"/>
    <w:bookmarkStart w:name="z4440" w:id="4022"/>
    <w:p>
      <w:pPr>
        <w:spacing w:after="0"/>
        <w:ind w:left="0"/>
        <w:jc w:val="both"/>
      </w:pPr>
      <w:r>
        <w:rPr>
          <w:rFonts w:ascii="Times New Roman"/>
          <w:b w:val="false"/>
          <w:i w:val="false"/>
          <w:color w:val="000000"/>
          <w:sz w:val="28"/>
        </w:rPr>
        <w:t>
      _____________________________________________________________________ _____________________________________________________________________</w:t>
      </w:r>
      <w:r>
        <w:br/>
      </w:r>
      <w:r>
        <w:rPr>
          <w:rFonts w:ascii="Times New Roman"/>
          <w:b w:val="false"/>
          <w:i w:val="false"/>
          <w:color w:val="000000"/>
          <w:sz w:val="28"/>
        </w:rPr>
        <w:t xml:space="preserve">                               (номер (при его наличии) и дата)</w:t>
      </w:r>
    </w:p>
    <w:bookmarkEnd w:id="4022"/>
    <w:bookmarkStart w:name="z4441" w:id="4023"/>
    <w:p>
      <w:pPr>
        <w:spacing w:after="0"/>
        <w:ind w:left="0"/>
        <w:jc w:val="both"/>
      </w:pPr>
      <w:r>
        <w:rPr>
          <w:rFonts w:ascii="Times New Roman"/>
          <w:b w:val="false"/>
          <w:i w:val="false"/>
          <w:color w:val="000000"/>
          <w:sz w:val="28"/>
        </w:rPr>
        <w:t>
      Примечания:</w:t>
      </w:r>
    </w:p>
    <w:bookmarkEnd w:id="4023"/>
    <w:bookmarkStart w:name="z4442" w:id="4024"/>
    <w:p>
      <w:pPr>
        <w:spacing w:after="0"/>
        <w:ind w:left="0"/>
        <w:jc w:val="both"/>
      </w:pPr>
      <w:r>
        <w:rPr>
          <w:rFonts w:ascii="Times New Roman"/>
          <w:b w:val="false"/>
          <w:i w:val="false"/>
          <w:color w:val="000000"/>
          <w:sz w:val="28"/>
        </w:rPr>
        <w:t xml:space="preserve">
      *Столбец заполняется, когда запрашивается отсрочка или рассрочка уплаты ввозных таможенных пошлин по основаниям, установленным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92, в </w:t>
      </w:r>
      <w:r>
        <w:rPr>
          <w:rFonts w:ascii="Times New Roman"/>
          <w:b w:val="false"/>
          <w:i w:val="false"/>
          <w:color w:val="000000"/>
          <w:sz w:val="28"/>
        </w:rPr>
        <w:t>пункте 3</w:t>
      </w:r>
      <w:r>
        <w:rPr>
          <w:rFonts w:ascii="Times New Roman"/>
          <w:b w:val="false"/>
          <w:i w:val="false"/>
          <w:color w:val="000000"/>
          <w:sz w:val="28"/>
        </w:rPr>
        <w:t xml:space="preserve"> статьи 92 Кодекса, при этом правильность классификации товаров в соответствии с ТН ВЭД ЕАЭС определяется при таможенном декларировании товаров.</w:t>
      </w:r>
    </w:p>
    <w:bookmarkEnd w:id="4024"/>
    <w:bookmarkStart w:name="z4443" w:id="4025"/>
    <w:p>
      <w:pPr>
        <w:spacing w:after="0"/>
        <w:ind w:left="0"/>
        <w:jc w:val="both"/>
      </w:pPr>
      <w:r>
        <w:rPr>
          <w:rFonts w:ascii="Times New Roman"/>
          <w:b w:val="false"/>
          <w:i w:val="false"/>
          <w:color w:val="000000"/>
          <w:sz w:val="28"/>
        </w:rPr>
        <w:t>
      ** Сумма ввозных таможенных пошлин, в отношении которой запрашивается отсрочка или рассрочка, рассчитана по рыночному курсу обмена валют, устанавливаемому в соответствии с налоговым законодательством Республики Казахстан, действующему на день регистрации заявления о предоставлении отсрочки или рассрочки уплаты ввозных таможенных пошлин.</w:t>
      </w:r>
    </w:p>
    <w:bookmarkEnd w:id="4025"/>
    <w:bookmarkStart w:name="z4444" w:id="4026"/>
    <w:p>
      <w:pPr>
        <w:spacing w:after="0"/>
        <w:ind w:left="0"/>
        <w:jc w:val="both"/>
      </w:pPr>
      <w:r>
        <w:rPr>
          <w:rFonts w:ascii="Times New Roman"/>
          <w:b w:val="false"/>
          <w:i w:val="false"/>
          <w:color w:val="000000"/>
          <w:sz w:val="28"/>
        </w:rPr>
        <w:t>
      *** Итоговая сумма ввозных таможенных пошлин должна быть равна сумме ввозных таможенных пошлин, отраженных в пункте 4 настоящего заявления.</w:t>
      </w:r>
    </w:p>
    <w:bookmarkEnd w:id="4026"/>
    <w:bookmarkStart w:name="z4445" w:id="4027"/>
    <w:p>
      <w:pPr>
        <w:spacing w:after="0"/>
        <w:ind w:left="0"/>
        <w:jc w:val="both"/>
      </w:pPr>
      <w:r>
        <w:rPr>
          <w:rFonts w:ascii="Times New Roman"/>
          <w:b w:val="false"/>
          <w:i w:val="false"/>
          <w:color w:val="000000"/>
          <w:sz w:val="28"/>
        </w:rPr>
        <w:t>
      **** Окончательная дата уплаты ввозных таможенных пошлин не должна превышать срока, указанного в пункте 3 настоящего заявления.</w:t>
      </w:r>
    </w:p>
    <w:bookmarkEnd w:id="4027"/>
    <w:bookmarkStart w:name="z4446" w:id="4028"/>
    <w:p>
      <w:pPr>
        <w:spacing w:after="0"/>
        <w:ind w:left="0"/>
        <w:jc w:val="both"/>
      </w:pPr>
      <w:r>
        <w:rPr>
          <w:rFonts w:ascii="Times New Roman"/>
          <w:b w:val="false"/>
          <w:i w:val="false"/>
          <w:color w:val="000000"/>
          <w:sz w:val="28"/>
        </w:rPr>
        <w:t>
      ______________________________________             _____________</w:t>
      </w:r>
      <w:r>
        <w:br/>
      </w:r>
      <w:r>
        <w:rPr>
          <w:rFonts w:ascii="Times New Roman"/>
          <w:b w:val="false"/>
          <w:i w:val="false"/>
          <w:color w:val="000000"/>
          <w:sz w:val="28"/>
        </w:rPr>
        <w:t xml:space="preserve">       полное наименование юридического                   подпись</w:t>
      </w:r>
      <w:r>
        <w:br/>
      </w:r>
      <w:r>
        <w:rPr>
          <w:rFonts w:ascii="Times New Roman"/>
          <w:b w:val="false"/>
          <w:i w:val="false"/>
          <w:color w:val="000000"/>
          <w:sz w:val="28"/>
        </w:rPr>
        <w:t xml:space="preserve">       лица/фамилия, имя, отчество (при его наличии)</w:t>
      </w:r>
      <w:r>
        <w:br/>
      </w:r>
      <w:r>
        <w:rPr>
          <w:rFonts w:ascii="Times New Roman"/>
          <w:b w:val="false"/>
          <w:i w:val="false"/>
          <w:color w:val="000000"/>
          <w:sz w:val="28"/>
        </w:rPr>
        <w:t xml:space="preserve">       физического лица</w:t>
      </w:r>
    </w:p>
    <w:bookmarkEnd w:id="40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"Изменение сроков уплаты ввозных</w:t>
            </w:r>
            <w:r>
              <w:br/>
            </w:r>
            <w:r>
              <w:rPr>
                <w:rFonts w:ascii="Times New Roman"/>
                <w:b w:val="false"/>
                <w:i w:val="false"/>
                <w:color w:val="000000"/>
                <w:sz w:val="20"/>
              </w:rPr>
              <w:t>таможенных пошлин"</w:t>
            </w:r>
            <w:r>
              <w:br/>
            </w:r>
            <w:r>
              <w:rPr>
                <w:rFonts w:ascii="Times New Roman"/>
                <w:b w:val="false"/>
                <w:i w:val="false"/>
                <w:color w:val="000000"/>
                <w:sz w:val="20"/>
              </w:rPr>
              <w:t>______________________________</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(адрес услугополучателя)</w:t>
            </w:r>
          </w:p>
        </w:tc>
      </w:tr>
    </w:tbl>
    <w:bookmarkStart w:name="z4450" w:id="4029"/>
    <w:p>
      <w:pPr>
        <w:spacing w:after="0"/>
        <w:ind w:left="0"/>
        <w:jc w:val="left"/>
      </w:pPr>
      <w:r>
        <w:rPr>
          <w:rFonts w:ascii="Times New Roman"/>
          <w:b/>
          <w:i w:val="false"/>
          <w:color w:val="000000"/>
        </w:rPr>
        <w:t xml:space="preserve"> Расписка об отказе в приеме документов</w:t>
      </w:r>
    </w:p>
    <w:bookmarkEnd w:id="4029"/>
    <w:bookmarkStart w:name="z4451" w:id="4030"/>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Государственная корпорация "Правительство для граждан" (указать адрес) отказывает в приеме документов на оказание государственной услуги "Изменение сроков уплаты ввозных таможенных пошлин" ввиду представления Вами неполного пакета документов согласно перечню, предусмотренному стандартом государственной услуги, а именно:</w:t>
      </w:r>
    </w:p>
    <w:bookmarkEnd w:id="4030"/>
    <w:bookmarkStart w:name="z4452" w:id="4031"/>
    <w:p>
      <w:pPr>
        <w:spacing w:after="0"/>
        <w:ind w:left="0"/>
        <w:jc w:val="both"/>
      </w:pPr>
      <w:r>
        <w:rPr>
          <w:rFonts w:ascii="Times New Roman"/>
          <w:b w:val="false"/>
          <w:i w:val="false"/>
          <w:color w:val="000000"/>
          <w:sz w:val="28"/>
        </w:rPr>
        <w:t>
      Наименование отсутствующих документов:</w:t>
      </w:r>
    </w:p>
    <w:bookmarkEnd w:id="4031"/>
    <w:bookmarkStart w:name="z4453" w:id="4032"/>
    <w:p>
      <w:pPr>
        <w:spacing w:after="0"/>
        <w:ind w:left="0"/>
        <w:jc w:val="both"/>
      </w:pPr>
      <w:r>
        <w:rPr>
          <w:rFonts w:ascii="Times New Roman"/>
          <w:b w:val="false"/>
          <w:i w:val="false"/>
          <w:color w:val="000000"/>
          <w:sz w:val="28"/>
        </w:rPr>
        <w:t>
      1)________________________________________;</w:t>
      </w:r>
    </w:p>
    <w:bookmarkEnd w:id="4032"/>
    <w:bookmarkStart w:name="z4454" w:id="4033"/>
    <w:p>
      <w:pPr>
        <w:spacing w:after="0"/>
        <w:ind w:left="0"/>
        <w:jc w:val="both"/>
      </w:pPr>
      <w:r>
        <w:rPr>
          <w:rFonts w:ascii="Times New Roman"/>
          <w:b w:val="false"/>
          <w:i w:val="false"/>
          <w:color w:val="000000"/>
          <w:sz w:val="28"/>
        </w:rPr>
        <w:t>
      2)________________________________________;</w:t>
      </w:r>
    </w:p>
    <w:bookmarkEnd w:id="4033"/>
    <w:bookmarkStart w:name="z4455" w:id="4034"/>
    <w:p>
      <w:pPr>
        <w:spacing w:after="0"/>
        <w:ind w:left="0"/>
        <w:jc w:val="both"/>
      </w:pPr>
      <w:r>
        <w:rPr>
          <w:rFonts w:ascii="Times New Roman"/>
          <w:b w:val="false"/>
          <w:i w:val="false"/>
          <w:color w:val="000000"/>
          <w:sz w:val="28"/>
        </w:rPr>
        <w:t>
      3)….</w:t>
      </w:r>
    </w:p>
    <w:bookmarkEnd w:id="4034"/>
    <w:bookmarkStart w:name="z4456" w:id="4035"/>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bookmarkEnd w:id="4035"/>
    <w:bookmarkStart w:name="z4457" w:id="4036"/>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4036"/>
    <w:bookmarkStart w:name="z4458" w:id="4037"/>
    <w:p>
      <w:pPr>
        <w:spacing w:after="0"/>
        <w:ind w:left="0"/>
        <w:jc w:val="both"/>
      </w:pPr>
      <w:r>
        <w:rPr>
          <w:rFonts w:ascii="Times New Roman"/>
          <w:b w:val="false"/>
          <w:i w:val="false"/>
          <w:color w:val="000000"/>
          <w:sz w:val="28"/>
        </w:rPr>
        <w:t>
      Исполнитель: Ф.И.О (при его наличии)._____________</w:t>
      </w:r>
    </w:p>
    <w:bookmarkEnd w:id="4037"/>
    <w:bookmarkStart w:name="z4459" w:id="4038"/>
    <w:p>
      <w:pPr>
        <w:spacing w:after="0"/>
        <w:ind w:left="0"/>
        <w:jc w:val="both"/>
      </w:pPr>
      <w:r>
        <w:rPr>
          <w:rFonts w:ascii="Times New Roman"/>
          <w:b w:val="false"/>
          <w:i w:val="false"/>
          <w:color w:val="000000"/>
          <w:sz w:val="28"/>
        </w:rPr>
        <w:t>
      Телефон __________</w:t>
      </w:r>
    </w:p>
    <w:bookmarkEnd w:id="4038"/>
    <w:bookmarkStart w:name="z4460" w:id="4039"/>
    <w:p>
      <w:pPr>
        <w:spacing w:after="0"/>
        <w:ind w:left="0"/>
        <w:jc w:val="both"/>
      </w:pPr>
      <w:r>
        <w:rPr>
          <w:rFonts w:ascii="Times New Roman"/>
          <w:b w:val="false"/>
          <w:i w:val="false"/>
          <w:color w:val="000000"/>
          <w:sz w:val="28"/>
        </w:rPr>
        <w:t>
      Получил: Ф.И.О (при его наличии) / подпись услугополучателя</w:t>
      </w:r>
    </w:p>
    <w:bookmarkEnd w:id="4039"/>
    <w:bookmarkStart w:name="z4461" w:id="4040"/>
    <w:p>
      <w:pPr>
        <w:spacing w:after="0"/>
        <w:ind w:left="0"/>
        <w:jc w:val="both"/>
      </w:pPr>
      <w:r>
        <w:rPr>
          <w:rFonts w:ascii="Times New Roman"/>
          <w:b w:val="false"/>
          <w:i w:val="false"/>
          <w:color w:val="000000"/>
          <w:sz w:val="28"/>
        </w:rPr>
        <w:t>
      "___" _________ 20__ год</w:t>
      </w:r>
    </w:p>
    <w:bookmarkEnd w:id="40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декабря 2018 года № 1117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27 апреля 2015 года № 284 </w:t>
            </w:r>
          </w:p>
        </w:tc>
      </w:tr>
    </w:tbl>
    <w:bookmarkStart w:name="z4464" w:id="4041"/>
    <w:p>
      <w:pPr>
        <w:spacing w:after="0"/>
        <w:ind w:left="0"/>
        <w:jc w:val="left"/>
      </w:pPr>
      <w:r>
        <w:rPr>
          <w:rFonts w:ascii="Times New Roman"/>
          <w:b/>
          <w:i w:val="false"/>
          <w:color w:val="000000"/>
        </w:rPr>
        <w:t xml:space="preserve"> Стандарт государственной услуги "Выписка из лицевого счета о состоянии расчетов с бюджетом, а также по социальным платежам"</w:t>
      </w:r>
    </w:p>
    <w:bookmarkEnd w:id="4041"/>
    <w:bookmarkStart w:name="z4465" w:id="4042"/>
    <w:p>
      <w:pPr>
        <w:spacing w:after="0"/>
        <w:ind w:left="0"/>
        <w:jc w:val="left"/>
      </w:pPr>
      <w:r>
        <w:rPr>
          <w:rFonts w:ascii="Times New Roman"/>
          <w:b/>
          <w:i w:val="false"/>
          <w:color w:val="000000"/>
        </w:rPr>
        <w:t xml:space="preserve"> 1. Общие положения</w:t>
      </w:r>
    </w:p>
    <w:bookmarkEnd w:id="4042"/>
    <w:bookmarkStart w:name="z4466" w:id="4043"/>
    <w:p>
      <w:pPr>
        <w:spacing w:after="0"/>
        <w:ind w:left="0"/>
        <w:jc w:val="both"/>
      </w:pPr>
      <w:r>
        <w:rPr>
          <w:rFonts w:ascii="Times New Roman"/>
          <w:b w:val="false"/>
          <w:i w:val="false"/>
          <w:color w:val="000000"/>
          <w:sz w:val="28"/>
        </w:rPr>
        <w:t>
      1. Государственная услуга "Выписка из лицевого счета о состоянии расчетов с бюджетом, а также по социальным платежам" (далее – государственная услуга).</w:t>
      </w:r>
    </w:p>
    <w:bookmarkEnd w:id="4043"/>
    <w:bookmarkStart w:name="z4467" w:id="4044"/>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4044"/>
    <w:bookmarkStart w:name="z4468" w:id="4045"/>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4045"/>
    <w:bookmarkStart w:name="z4469" w:id="4046"/>
    <w:p>
      <w:pPr>
        <w:spacing w:after="0"/>
        <w:ind w:left="0"/>
        <w:jc w:val="both"/>
      </w:pPr>
      <w:r>
        <w:rPr>
          <w:rFonts w:ascii="Times New Roman"/>
          <w:b w:val="false"/>
          <w:i w:val="false"/>
          <w:color w:val="000000"/>
          <w:sz w:val="28"/>
        </w:rPr>
        <w:t>
      Прием заявления на получение выписки из лицевого счета о состоянии расчетов с бюджетом, а также по социальным платежам (далее – налоговое заявление) и выдача результата оказания государственной услуги осуществляются услугодателем:</w:t>
      </w:r>
    </w:p>
    <w:bookmarkEnd w:id="4046"/>
    <w:bookmarkStart w:name="z4470" w:id="4047"/>
    <w:p>
      <w:pPr>
        <w:spacing w:after="0"/>
        <w:ind w:left="0"/>
        <w:jc w:val="both"/>
      </w:pPr>
      <w:r>
        <w:rPr>
          <w:rFonts w:ascii="Times New Roman"/>
          <w:b w:val="false"/>
          <w:i w:val="false"/>
          <w:color w:val="000000"/>
          <w:sz w:val="28"/>
        </w:rPr>
        <w:t xml:space="preserve">
      1) через центры оказания услуг или веб-приложение "Кабинет налогоплательщика" (далее – Кабинет налогоплательщика); </w:t>
      </w:r>
    </w:p>
    <w:bookmarkEnd w:id="4047"/>
    <w:bookmarkStart w:name="z4471" w:id="4048"/>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4048"/>
    <w:bookmarkStart w:name="z4472" w:id="4049"/>
    <w:p>
      <w:pPr>
        <w:spacing w:after="0"/>
        <w:ind w:left="0"/>
        <w:jc w:val="left"/>
      </w:pPr>
      <w:r>
        <w:rPr>
          <w:rFonts w:ascii="Times New Roman"/>
          <w:b/>
          <w:i w:val="false"/>
          <w:color w:val="000000"/>
        </w:rPr>
        <w:t xml:space="preserve"> 2. Порядок оказания государственной услуги</w:t>
      </w:r>
    </w:p>
    <w:bookmarkEnd w:id="4049"/>
    <w:bookmarkStart w:name="z4473" w:id="4050"/>
    <w:p>
      <w:pPr>
        <w:spacing w:after="0"/>
        <w:ind w:left="0"/>
        <w:jc w:val="both"/>
      </w:pPr>
      <w:r>
        <w:rPr>
          <w:rFonts w:ascii="Times New Roman"/>
          <w:b w:val="false"/>
          <w:i w:val="false"/>
          <w:color w:val="000000"/>
          <w:sz w:val="28"/>
        </w:rPr>
        <w:t>
      4. Сроки оказания государственной услуги:</w:t>
      </w:r>
    </w:p>
    <w:bookmarkEnd w:id="4050"/>
    <w:bookmarkStart w:name="z4474" w:id="4051"/>
    <w:p>
      <w:pPr>
        <w:spacing w:after="0"/>
        <w:ind w:left="0"/>
        <w:jc w:val="both"/>
      </w:pPr>
      <w:r>
        <w:rPr>
          <w:rFonts w:ascii="Times New Roman"/>
          <w:b w:val="false"/>
          <w:i w:val="false"/>
          <w:color w:val="000000"/>
          <w:sz w:val="28"/>
        </w:rPr>
        <w:t xml:space="preserve">
      1) представление выписки из лицевого счета о состоянии расчетов с бюджетом, а также по социальным платежам (далее – выписка) – в течение 1 (одного) рабочего дня со дня регистрации налогового заявления; </w:t>
      </w:r>
    </w:p>
    <w:bookmarkEnd w:id="4051"/>
    <w:bookmarkStart w:name="z4475" w:id="4052"/>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w:t>
      </w:r>
    </w:p>
    <w:bookmarkEnd w:id="4052"/>
    <w:bookmarkStart w:name="z4476" w:id="4053"/>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w:t>
      </w:r>
    </w:p>
    <w:bookmarkEnd w:id="4053"/>
    <w:bookmarkStart w:name="z4477" w:id="4054"/>
    <w:p>
      <w:pPr>
        <w:spacing w:after="0"/>
        <w:ind w:left="0"/>
        <w:jc w:val="both"/>
      </w:pPr>
      <w:r>
        <w:rPr>
          <w:rFonts w:ascii="Times New Roman"/>
          <w:b w:val="false"/>
          <w:i w:val="false"/>
          <w:color w:val="000000"/>
          <w:sz w:val="28"/>
        </w:rPr>
        <w:t>
      5. Форма оказания государственной услуги: бумажная или электронная.</w:t>
      </w:r>
    </w:p>
    <w:bookmarkEnd w:id="4054"/>
    <w:bookmarkStart w:name="z4478" w:id="4055"/>
    <w:p>
      <w:pPr>
        <w:spacing w:after="0"/>
        <w:ind w:left="0"/>
        <w:jc w:val="both"/>
      </w:pPr>
      <w:r>
        <w:rPr>
          <w:rFonts w:ascii="Times New Roman"/>
          <w:b w:val="false"/>
          <w:i w:val="false"/>
          <w:color w:val="000000"/>
          <w:sz w:val="28"/>
        </w:rPr>
        <w:t>
      6. Результатом оказания государственной услуги является выдача выписки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w:t>
      </w:r>
    </w:p>
    <w:bookmarkEnd w:id="4055"/>
    <w:bookmarkStart w:name="z4479" w:id="405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 или электронная.</w:t>
      </w:r>
    </w:p>
    <w:bookmarkEnd w:id="4056"/>
    <w:bookmarkStart w:name="z4480" w:id="4057"/>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bookmarkEnd w:id="4057"/>
    <w:bookmarkStart w:name="z4481" w:id="4058"/>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услогополучатель).</w:t>
      </w:r>
    </w:p>
    <w:bookmarkEnd w:id="4058"/>
    <w:bookmarkStart w:name="z4482" w:id="4059"/>
    <w:p>
      <w:pPr>
        <w:spacing w:after="0"/>
        <w:ind w:left="0"/>
        <w:jc w:val="both"/>
      </w:pPr>
      <w:r>
        <w:rPr>
          <w:rFonts w:ascii="Times New Roman"/>
          <w:b w:val="false"/>
          <w:i w:val="false"/>
          <w:color w:val="000000"/>
          <w:sz w:val="28"/>
        </w:rPr>
        <w:t xml:space="preserve">
      8. График работы: </w:t>
      </w:r>
    </w:p>
    <w:bookmarkEnd w:id="4059"/>
    <w:bookmarkStart w:name="z4483" w:id="4060"/>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4060"/>
    <w:bookmarkStart w:name="z4484" w:id="406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4061"/>
    <w:bookmarkStart w:name="z4485" w:id="4062"/>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4062"/>
    <w:bookmarkStart w:name="z4486" w:id="4063"/>
    <w:p>
      <w:pPr>
        <w:spacing w:after="0"/>
        <w:ind w:left="0"/>
        <w:jc w:val="both"/>
      </w:pPr>
      <w:r>
        <w:rPr>
          <w:rFonts w:ascii="Times New Roman"/>
          <w:b w:val="false"/>
          <w:i w:val="false"/>
          <w:color w:val="000000"/>
          <w:sz w:val="28"/>
        </w:rPr>
        <w:t>
       2) портала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4063"/>
    <w:bookmarkStart w:name="z4487" w:id="4064"/>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4064"/>
    <w:bookmarkStart w:name="z4488" w:id="4065"/>
    <w:p>
      <w:pPr>
        <w:spacing w:after="0"/>
        <w:ind w:left="0"/>
        <w:jc w:val="both"/>
      </w:pPr>
      <w:r>
        <w:rPr>
          <w:rFonts w:ascii="Times New Roman"/>
          <w:b w:val="false"/>
          <w:i w:val="false"/>
          <w:color w:val="000000"/>
          <w:sz w:val="28"/>
        </w:rPr>
        <w:t>
      к услугодателю (в явочном порядке или по почте):</w:t>
      </w:r>
    </w:p>
    <w:bookmarkEnd w:id="4065"/>
    <w:bookmarkStart w:name="z4489" w:id="4066"/>
    <w:p>
      <w:pPr>
        <w:spacing w:after="0"/>
        <w:ind w:left="0"/>
        <w:jc w:val="both"/>
      </w:pPr>
      <w:r>
        <w:rPr>
          <w:rFonts w:ascii="Times New Roman"/>
          <w:b w:val="false"/>
          <w:i w:val="false"/>
          <w:color w:val="000000"/>
          <w:sz w:val="28"/>
        </w:rPr>
        <w:t>
      налоговое заявление по форме, согласно приложению к настоящему стандарту государственной услуги.</w:t>
      </w:r>
    </w:p>
    <w:bookmarkEnd w:id="4066"/>
    <w:bookmarkStart w:name="z4490" w:id="4067"/>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4067"/>
    <w:bookmarkStart w:name="z4491" w:id="4068"/>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4068"/>
    <w:bookmarkStart w:name="z4492" w:id="4069"/>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4069"/>
    <w:bookmarkStart w:name="z4493" w:id="4070"/>
    <w:p>
      <w:pPr>
        <w:spacing w:after="0"/>
        <w:ind w:left="0"/>
        <w:jc w:val="both"/>
      </w:pPr>
      <w:r>
        <w:rPr>
          <w:rFonts w:ascii="Times New Roman"/>
          <w:b w:val="false"/>
          <w:i w:val="false"/>
          <w:color w:val="000000"/>
          <w:sz w:val="28"/>
        </w:rPr>
        <w:t xml:space="preserve">
      на портал: </w:t>
      </w:r>
    </w:p>
    <w:bookmarkEnd w:id="4070"/>
    <w:bookmarkStart w:name="z4494" w:id="4071"/>
    <w:p>
      <w:pPr>
        <w:spacing w:after="0"/>
        <w:ind w:left="0"/>
        <w:jc w:val="both"/>
      </w:pPr>
      <w:r>
        <w:rPr>
          <w:rFonts w:ascii="Times New Roman"/>
          <w:b w:val="false"/>
          <w:i w:val="false"/>
          <w:color w:val="000000"/>
          <w:sz w:val="28"/>
        </w:rPr>
        <w:t xml:space="preserve">
      налоговое заявление в форме электронного документа, удостоверенного ЭЦП. </w:t>
      </w:r>
    </w:p>
    <w:bookmarkEnd w:id="4071"/>
    <w:bookmarkStart w:name="z4495" w:id="4072"/>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4072"/>
    <w:bookmarkStart w:name="z4496" w:id="4073"/>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bookmarkEnd w:id="4073"/>
    <w:bookmarkStart w:name="z4497" w:id="4074"/>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4074"/>
    <w:bookmarkStart w:name="z4498" w:id="4075"/>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w:t>
      </w:r>
    </w:p>
    <w:bookmarkEnd w:id="4075"/>
    <w:bookmarkStart w:name="z4499" w:id="4076"/>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и (или) их работников по вопросам оказания государственных услуг</w:t>
      </w:r>
    </w:p>
    <w:bookmarkEnd w:id="4076"/>
    <w:bookmarkStart w:name="z4500" w:id="4077"/>
    <w:p>
      <w:pPr>
        <w:spacing w:after="0"/>
        <w:ind w:left="0"/>
        <w:jc w:val="both"/>
      </w:pPr>
      <w:r>
        <w:rPr>
          <w:rFonts w:ascii="Times New Roman"/>
          <w:b w:val="false"/>
          <w:i w:val="false"/>
          <w:color w:val="000000"/>
          <w:sz w:val="28"/>
        </w:rPr>
        <w:t>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пункте 14 настоящего стандарта государственной услуги.</w:t>
      </w:r>
    </w:p>
    <w:bookmarkEnd w:id="4077"/>
    <w:bookmarkStart w:name="z4501" w:id="4078"/>
    <w:p>
      <w:pPr>
        <w:spacing w:after="0"/>
        <w:ind w:left="0"/>
        <w:jc w:val="both"/>
      </w:pPr>
      <w:r>
        <w:rPr>
          <w:rFonts w:ascii="Times New Roman"/>
          <w:b w:val="false"/>
          <w:i w:val="false"/>
          <w:color w:val="000000"/>
          <w:sz w:val="28"/>
        </w:rPr>
        <w:t>
      В жалобе услугополучателя указываются:</w:t>
      </w:r>
    </w:p>
    <w:bookmarkEnd w:id="4078"/>
    <w:bookmarkStart w:name="z4502" w:id="4079"/>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4079"/>
    <w:bookmarkStart w:name="z4503" w:id="4080"/>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4080"/>
    <w:bookmarkStart w:name="z4504" w:id="4081"/>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4081"/>
    <w:bookmarkStart w:name="z4505" w:id="4082"/>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4082"/>
    <w:bookmarkStart w:name="z4506" w:id="4083"/>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4083"/>
    <w:bookmarkStart w:name="z4507" w:id="4084"/>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4084"/>
    <w:bookmarkStart w:name="z4508" w:id="4085"/>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4085"/>
    <w:bookmarkStart w:name="z4509" w:id="4086"/>
    <w:p>
      <w:pPr>
        <w:spacing w:after="0"/>
        <w:ind w:left="0"/>
        <w:jc w:val="both"/>
      </w:pPr>
      <w:r>
        <w:rPr>
          <w:rFonts w:ascii="Times New Roman"/>
          <w:b w:val="false"/>
          <w:i w:val="false"/>
          <w:color w:val="000000"/>
          <w:sz w:val="28"/>
        </w:rPr>
        <w:t>
      Работник Государственной корпорации:</w:t>
      </w:r>
    </w:p>
    <w:bookmarkEnd w:id="4086"/>
    <w:bookmarkStart w:name="z4510" w:id="4087"/>
    <w:p>
      <w:pPr>
        <w:spacing w:after="0"/>
        <w:ind w:left="0"/>
        <w:jc w:val="both"/>
      </w:pPr>
      <w:r>
        <w:rPr>
          <w:rFonts w:ascii="Times New Roman"/>
          <w:b w:val="false"/>
          <w:i w:val="false"/>
          <w:color w:val="000000"/>
          <w:sz w:val="28"/>
        </w:rPr>
        <w:t>
      осуществляет идентификацию услугополучателя;</w:t>
      </w:r>
    </w:p>
    <w:bookmarkEnd w:id="4087"/>
    <w:bookmarkStart w:name="z4511" w:id="4088"/>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4088"/>
    <w:bookmarkStart w:name="z4512" w:id="4089"/>
    <w:p>
      <w:pPr>
        <w:spacing w:after="0"/>
        <w:ind w:left="0"/>
        <w:jc w:val="both"/>
      </w:pPr>
      <w:r>
        <w:rPr>
          <w:rFonts w:ascii="Times New Roman"/>
          <w:b w:val="false"/>
          <w:i w:val="false"/>
          <w:color w:val="000000"/>
          <w:sz w:val="28"/>
        </w:rPr>
        <w:t>
      разъясняет основные правила подачи видеообращения;</w:t>
      </w:r>
    </w:p>
    <w:bookmarkEnd w:id="4089"/>
    <w:bookmarkStart w:name="z4513" w:id="4090"/>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4090"/>
    <w:bookmarkStart w:name="z4514" w:id="4091"/>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4091"/>
    <w:bookmarkStart w:name="z4515" w:id="4092"/>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4092"/>
    <w:bookmarkStart w:name="z4516" w:id="4093"/>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4093"/>
    <w:bookmarkStart w:name="z4517" w:id="4094"/>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4094"/>
    <w:bookmarkStart w:name="z4518" w:id="4095"/>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4095"/>
    <w:bookmarkStart w:name="z4519" w:id="4096"/>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w:t>
      </w:r>
    </w:p>
    <w:bookmarkEnd w:id="4096"/>
    <w:bookmarkStart w:name="z4520" w:id="4097"/>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4097"/>
    <w:bookmarkStart w:name="z4521" w:id="4098"/>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Кабинет налогоплательщика при условии наличия ЭЦП.</w:t>
      </w:r>
    </w:p>
    <w:bookmarkEnd w:id="4098"/>
    <w:bookmarkStart w:name="z4522" w:id="4099"/>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4099"/>
    <w:bookmarkStart w:name="z4523" w:id="4100"/>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4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"Выписка из лицевого счета о состоянии</w:t>
            </w:r>
            <w:r>
              <w:br/>
            </w:r>
            <w:r>
              <w:rPr>
                <w:rFonts w:ascii="Times New Roman"/>
                <w:b w:val="false"/>
                <w:i w:val="false"/>
                <w:color w:val="000000"/>
                <w:sz w:val="20"/>
              </w:rPr>
              <w:t>расчетов с бюджетом, а также по</w:t>
            </w:r>
            <w:r>
              <w:br/>
            </w:r>
            <w:r>
              <w:rPr>
                <w:rFonts w:ascii="Times New Roman"/>
                <w:b w:val="false"/>
                <w:i w:val="false"/>
                <w:color w:val="000000"/>
                <w:sz w:val="20"/>
              </w:rPr>
              <w:t>социальным платежам"</w:t>
            </w:r>
          </w:p>
        </w:tc>
      </w:tr>
    </w:tbl>
    <w:bookmarkStart w:name="z4525" w:id="4101"/>
    <w:p>
      <w:pPr>
        <w:spacing w:after="0"/>
        <w:ind w:left="0"/>
        <w:jc w:val="both"/>
      </w:pPr>
      <w:r>
        <w:rPr>
          <w:rFonts w:ascii="Times New Roman"/>
          <w:b w:val="false"/>
          <w:i w:val="false"/>
          <w:color w:val="000000"/>
          <w:sz w:val="28"/>
        </w:rPr>
        <w:t xml:space="preserve">
      </w:t>
      </w:r>
    </w:p>
    <w:bookmarkEnd w:id="4101"/>
    <w:p>
      <w:pPr>
        <w:spacing w:after="0"/>
        <w:ind w:left="0"/>
        <w:jc w:val="both"/>
      </w:pPr>
      <w:r>
        <w:drawing>
          <wp:inline distT="0" distB="0" distL="0" distR="0">
            <wp:extent cx="72517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2517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26" w:id="4102"/>
    <w:p>
      <w:pPr>
        <w:spacing w:after="0"/>
        <w:ind w:left="0"/>
        <w:jc w:val="both"/>
      </w:pPr>
      <w:r>
        <w:rPr>
          <w:rFonts w:ascii="Times New Roman"/>
          <w:b w:val="false"/>
          <w:i w:val="false"/>
          <w:color w:val="000000"/>
          <w:sz w:val="28"/>
        </w:rPr>
        <w:t xml:space="preserve">
      </w:t>
      </w:r>
    </w:p>
    <w:bookmarkEnd w:id="4102"/>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4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header.xml" Type="http://schemas.openxmlformats.org/officeDocument/2006/relationships/header" Id="rId14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