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84df" w14:textId="d7b8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2018 года № 953. Зарегистрирован в Министерстве юстиции Республики Казахстан 29 декабря 2018 года № 18138.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953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10058, опубликован 2 февраля 2015 года в информационно-правовой системе "Әділет"):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местный уполномоченный орган: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заявителя;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 (при наличии ученой степени и ученого звания – копии соответствующих документов);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трудовой книжки по обоснованным причинам, заявитель представляет один из следующих документов, подтверждающих трудовую деятельность: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содержащая сведения о трудовой деятельности работника;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копий, представляются оригиналы документов для сверки, либо в случае отсутствия оригиналов, представляются нотариально засвидетельствованные копии документов;";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приказом Министра промышленности и строительства РК от 20.05.26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ноября 2015 года № 709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(зарегистрирован в Реестре государственной регистрации нормативных правовых актов за № 12535, опубликован 31 декабря  2015 года в информационно-правовой системе "Әділет"):</w:t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утвержденных указанным приказом: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оформление, регистрация и выдача свидетельства об аккредитации, либо направление мотивированного ответа об отказе.";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Основаниями для мотивированного отказа в аккредитации, являются следующие нарушения и несоответствия: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прохождения аккредитации, и (или) данных (сведений), содержащихся в них;</w:t>
      </w:r>
    </w:p>
    <w:bookmarkEnd w:id="28"/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прохождения аккредитации, требованиям, установленными настоящими Правилами и разрешительными требованиями.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выдаче свидетельства об аккредитации либо мотивированный ответ об отказе в аккредитации со дня принятия полного комплекта документов от Некоммерческого акционерного общества "Государственная корпорация "Правительство для граждан" составляет пятнадцать рабочих дней.";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прохождения аккредитации заявители представляют следующие документы: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</w:t>
      </w:r>
    </w:p>
    <w:bookmarkEnd w:id="32"/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для прохождения аккредитации организацией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кадровой службы о штатном составе аттестованных экспертов.";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Аккредитация заявителя проводится уполномоченным органом и подтверждается свидетельством об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Аккредитованные организации включаются в реестр аккредитованных организаций,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уровень ответственности, о наличии в штате специалистов, а также сведения о принятых в отношении данного юридического лица мерах ответственности, установленной законами Республики Казахстан.</w:t>
      </w:r>
    </w:p>
    <w:bookmarkEnd w:id="36"/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прохождения аккредитации заявители представляют следующие документы:</w:t>
      </w:r>
    </w:p>
    <w:bookmarkEnd w:id="37"/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</w:t>
      </w:r>
    </w:p>
    <w:bookmarkEnd w:id="38"/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для прохождения аккредитации организации,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кадровой службы о штатном составе аттестованных экспертов и других специалистов;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диплома инженер-геодезиста.";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Аккредитация заявителя проводится уполномоченным органом и подтверждается свидетельством об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12752, опубликован 15 января 2016 года в информационно-правовой системе "Әділет"):</w:t>
      </w:r>
    </w:p>
    <w:bookmarkStart w:name="z1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прохождения аккредитации заявители предоставляют следующие документы: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лица;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и документы в соответствии с разрешительными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выдачи свидетельства со дня принятия полного комплекта документов от Некоммерческого акционерного общества "Государственная корпорация "Правительство для граждан" составляет 15 (пятнадцать) рабочих дней.</w:t>
      </w:r>
    </w:p>
    <w:bookmarkEnd w:id="48"/>
    <w:bookmarkStart w:name="z1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указанный срок письменно уведомляет о своем решении по аккредитации с одновременной выдачей соответствующего свидетельства либо о мотивированном отказе в аккредитации, в случае несоответствия услугополучателя и (или) представленных материалов, объектов, данных и сведений, необходимых для оказания государственной услуги разрешительным требованиям.";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аттестационных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0"/>
    <w:bookmarkStart w:name="z8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уполномоченного органа)</w:t>
      </w:r>
    </w:p>
    <w:bookmarkStart w:name="z8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бизнес-идентификационный номер)</w:t>
      </w:r>
    </w:p>
    <w:bookmarkStart w:name="z8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в качестве аттестационного центра по аттестации инженерно-</w:t>
      </w:r>
    </w:p>
    <w:bookmarkEnd w:id="53"/>
    <w:bookmarkStart w:name="z8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работников, участвующих в процессе проектирования и строительства</w:t>
      </w:r>
    </w:p>
    <w:bookmarkEnd w:id="54"/>
    <w:bookmarkStart w:name="z8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(индекс, город, район, область, улица, номер дома, телефон, факс, е-mail)</w:t>
      </w:r>
    </w:p>
    <w:bookmarkStart w:name="z8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(номер счета, наименование и местонахождениебанка)</w:t>
      </w:r>
    </w:p>
    <w:bookmarkStart w:name="z8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(представительства, объекты, пункты, участки) _____________________</w:t>
      </w:r>
    </w:p>
    <w:bookmarkEnd w:id="57"/>
    <w:bookmarkStart w:name="z8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(местонахождение и реквизиты)</w:t>
      </w:r>
    </w:p>
    <w:bookmarkStart w:name="z8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59"/>
    <w:bookmarkStart w:name="z8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направлена любая информация по вопросам выдачи свидетельства об аккредитации; </w:t>
      </w:r>
    </w:p>
    <w:bookmarkEnd w:id="60"/>
    <w:bookmarkStart w:name="z8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не запрещено судом заниматься данным видом деятельности; </w:t>
      </w:r>
    </w:p>
    <w:bookmarkEnd w:id="61"/>
    <w:bookmarkStart w:name="z8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62"/>
    <w:bookmarkStart w:name="z9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63"/>
    <w:bookmarkStart w:name="z9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       (фамилия, имя, отчество (при его наличии)</w:t>
      </w:r>
    </w:p>
    <w:bookmarkStart w:name="z9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