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94f3" w14:textId="ea4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926. Зарегистрирован в Министерстве юстиции Республики Казахстан 28 декабря 2018 года № 18085.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11363, опубликован 9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 момента сдачи пакета документов на портал – 5 (пять) рабочих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для получения государственной услуги через территориальные департаменты Комитета индустриального развития и промышленной безопасности – 15 (пятнадцать) рабочих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документов в Государственную корпорацию для получения государственной услуги через Комитет индустриального развития и промышленной безопасности расположенные в городе Астана – 15 (пятнадцать) рабочих дней, с других регионов – 22 (двадцать два) рабочих дня.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в Государственную корпорацию – 15 (пятнадцать)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при обращении в Государственную корпорацию – 15 (пятнадцать) минут.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направлении проектной документации на согласование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проектной документации;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экспертного заключения промышленной безопасности для проектной документации в области добычи урана.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 приложении 1-1 к настоящему стандарту государственной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электронную копию с оригиналом, после чего возвращает оригинал услугополучателю.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предусмотренным настоящим пунктом,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"___"_________2018 года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экспертного заключения промышленной безопасности проектной документации в области добычи урана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организации требованиям промышленной безопасности должно содержать: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наличие аттестата на право проведения экспертизы промышленной безопасности;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рассмотренных в процессе экспертизы проектных, конструкторских документах;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прошивается с указанием количества сшитых страниц.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