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3d81" w14:textId="4c63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декабря 2018 года № 371. Зарегистрирован в Министерстве юстиции Республики Казахстан 26 декабря 2018 года № 18044.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"Об утверждении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за № 9672, опубликован в информационно-правовой системе "Әділет" от 27 августа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Компенсационные выплаты – денежные выплаты, связанные с возмещением стоимости затрат на лечение и реабилитацию лица, получившего спортивную травму и увечье на международных спортивных соревнованиях.";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компенсационных выплат";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компенсационных выплат лицо, получившее спортивную травму и увечье на международном спортивном соревновании (далее - заявитель) направляет через Некоммерческое акционерное общество "Государственная корпорация "Правительство для граждан" в уполномоченный орган следующие документы: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и (или) нотариально засвидетельствованная доверенность – при обращении представителя заявителя (для идентификации);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для осуществления компенсационных выплат по форме, согласно приложению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участие на соответствующих международных спортивных соревнованиях;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с указанием диагноза по травме и увечью, полученным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культуры и спорта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стоимость затрат на лечение и реабилитацию лица, получившего спортивную травму и увечье;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наличии лицевого счета.";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Основаниями для отказа в осуществлении компенсационных выплат являются: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осуществления компенсационных выплат, и (или) данных (сведений), содержащихся в них;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данных и сведений, необходимых для осуществления компенсационных выплат,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компенсационных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номер телефона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осуществления компенсационных выплат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 заявления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наличии) лица, принявшего заявление)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371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