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d30" w14:textId="b08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4 июня 2018 года № 890 "Об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декабря 2018 года № 1616. Зарегистрирован в Министерстве юстиции Республики Казахстан 25 декабря 2018 года № 18016. Утратил силу приказом Министра юстиции Республики Казахстан от 21 апреля 2020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июня 2018 года № 890 "Об утверждении регламента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№ 17061, опубликован 20 июня 2018 года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утвержденном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утвержденного приказом Министра юстиции Республики Казахстан от 09 апреля 2018 года № 546 (зарегистрирован в Реестре государственной регистрации нормативных правовых актов № 16780) (далее – Стандарт) Министерством юстиции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или веб-портал "Е-лицензирование" www.elicense.kz (далее – портал).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электронного заявления в канцелярии услугодателя;";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Описание последовательности процедур (действий) между структурными подразделениями (работниками) услугодателя: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со дня поступления электронного запроса проводит регистрацию и передает на рассмотрения директору Департамента по организации экспертной деятельности в течение рабочего дня;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 по организации экспертной деятельности отписывает сотруднику Департамента по организации экспертной деятельности в течение 1 (одного) рабочего дня со дня поступления документов;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Департамента по организации экспертной деятельности рассматривает заявление услугополучателя на соответствие квалификационным требованиям, затем направляет на подписание руководителю услугодателя лицензию либо мотивированный ответ об отказе в оказании государственной услуги по основаниям, установленным пунктом 10 Стандарта (при выдаче лицензии 4 (четыре) рабочих дней, при переоформлении лицензии 2 (два) рабочих дня);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 либо мотивированный ответ об отказе в оказании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судебно-экспертной 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судебно-наркологической и судебно-психиатрической экспертизами"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портал;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 и обработка запроса в портале;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359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судебно-экспертной деятельностью,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судебно-медицинской, судебно-наркологической и судебно-психиатрической экспертизами"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000"/>
        <w:gridCol w:w="2033"/>
        <w:gridCol w:w="4709"/>
        <w:gridCol w:w="1549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(действия)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организации экспертной деятельности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УО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электронного заявления и перечня необходимых документов на выдачу лицензии, переоформление лицензии, проводит регистрацию полученных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регистрацию и отписывает эксперту департамента по организации экспертной деятельности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заявления на соответствие, выносит решение о выдаче, о переоформлении лицензии, либо мотивированный отказ в оказании услуги на веб-портал "электронного правительства"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подписание лицензии, переоформление лицензии.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о выдаче, о переоформлении лицензии, либо мотивированный отказ в оказании услуги на веб-портал "электронного правительства"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переоформление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рабочий день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судебно-психиатрической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занятие судебно-экспертной деятельностью, в том числе в области судебно-медицинской, судебно-психиатрической и судебно- наркологической экспертизы" (наименование государственной услуги)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предоставлении услуги в электронном формате посредством ИС "Е-Лицензирование"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