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9821" w14:textId="2c89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9 февраля 2017 года № 58 "Об утверждении перечня товаров, в отношении которых применяются ввозные таможенные пошлины, размера ставок и срока их действия"</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19 декабря 2018 года № 105. Зарегистрирован в Министерстве юстиции Республики Казахстан 21 декабря 2018 года № 17999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9 февраля 2017 года № 58 "Об утверждении перечня товаров, в отношении которых применяются ввозные таможенные пошлины, размера ставок и срока их действия" (зарегистрирован в Реестре государственной регистрации нормативных правовых актов под № 14867, опубликован 13 марта 2017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применяются ввозные таможенные пошлины, размер ставок и срок их действия, утвержденный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развития внешнеторговой деятельности Министерства национальной экономики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w:t>
            </w:r>
            <w:r>
              <w:br/>
            </w: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 xml:space="preserve">приказу Министра национальной </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19 декабря 2018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приказом Министра национальной </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9 февраля 2017 года № 58 </w:t>
            </w:r>
          </w:p>
        </w:tc>
      </w:tr>
    </w:tbl>
    <w:bookmarkStart w:name="z28" w:id="9"/>
    <w:p>
      <w:pPr>
        <w:spacing w:after="0"/>
        <w:ind w:left="0"/>
        <w:jc w:val="left"/>
      </w:pPr>
      <w:r>
        <w:rPr>
          <w:rFonts w:ascii="Times New Roman"/>
          <w:b/>
          <w:i w:val="false"/>
          <w:color w:val="000000"/>
        </w:rPr>
        <w:t xml:space="preserve"> Перечень товаров, в отношении которых применяются ввозные таможенные пошлины, размер ставок и срок их действия</w:t>
      </w:r>
      <w:r>
        <w:rPr>
          <w:rFonts w:ascii="Times New Roman"/>
          <w:b/>
          <w:i w:val="false"/>
          <w:color w:val="000000"/>
          <w:vertAlign w:val="superscript"/>
        </w:rPr>
        <w:t>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018"/>
        <w:gridCol w:w="641"/>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r>
              <w:rPr>
                <w:rFonts w:ascii="Times New Roman"/>
                <w:b w:val="false"/>
                <w:i w:val="false"/>
                <w:color w:val="000000"/>
                <w:vertAlign w:val="superscript"/>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r>
              <w:rPr>
                <w:rFonts w:ascii="Times New Roman"/>
                <w:b w:val="false"/>
                <w:i w:val="false"/>
                <w:color w:val="000000"/>
                <w:vertAlign w:val="superscript"/>
              </w:rPr>
              <w:t>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ягнята (до одного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но не менее 0,75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свежий, охлажденный, замороженный, соленый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сушеный или копченый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свиной жир, кроме указанного в подсубпозиции 0209 10 110 0 или 0209 10 190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соленые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сушеные или копченые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беконные половинки или спенсеры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3/4 свиного бока или свиные серединки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мясо 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пресноводная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apache или Oncorhynchus 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менее 12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12 см или более, но менее 20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20 см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spp., Carassius spp., Ctenopharyngodon idellus, Hypophthalmichthys spp., Cirrhinus spp., Mylopharyngodon piceus, Catla catla, Labeo spp., Osteochilus hasselti, Leptobarbus hoeveni, Megalobrama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синий, или обыкновенный (Thunnus thynnus)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тихоокеанский голубой (Thunnus orientalis)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(Thunnus maccoyii)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лосось тихоокеанский (Oncorhynchus nerka, Oncorhynchus gorbuscha, Oncorhynchus keta, Oncorhynchus tschawytscha, Oncorhynchus kisutch, Oncorhynchus masou и Oncorhynchus rhodurus), лосось атлантический (Salmo salar) и лосось дунайский (Hucho hucho)</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мальки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0301 99 182 0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0301 99 186 0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(Reinhardtius hippoglossoides)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(Hippoglossus hippoglossus)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(Hippoglossus stenolepis)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(Pleuronectes platessa)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(Solea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maxima)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(Lepidorhombus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вида Sardina pilchardus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рода Sardinops; сардинелла (Sardinella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(Anguilla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Squalus acanthias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видов Scyliorhinus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камбалообразных семейств Pleuronectidae, Bothidae, Cynoglossidae, Soleidae, Scophthalmidae и Citharidae, тунца вида Euthynnus (Katsuwonus) pelamis, сардины вида Sardina pilchardus, сардины рода Sardinops, сардинеллы видов Sardinella spp., кильки или шпрот вида Sprattus sprattus, угря видов Anguilla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(Oncorhynchus nerka)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(Oncorhynchus gorbuscha, Oncorhynchus keta, Oncorhynchus tschawytscha, Oncorhynchus kisutch, Oncorhynchus masou и Oncorhynchus rhodurus)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(Anguilla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(Hippoglossus hippoglossus)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(Hippoglossus stenolepis)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камбала речная (Platichthys flesus)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Pelotreis flavilatus или Peltorhamphus novaezealandiae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(Trachurus trachurus)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ставрида вида Caranx trachurus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анчоусы (Engraulis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неразделанный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прочей разделки (например, "обезглавленный")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(Merluccius capensis) и мерлуза намибийская (глубоководная) (Merluccius paradoxus)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аргентинская (Merluccius hubbsi)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(Merluccius australis)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американский нитеперый налим рода Urophycis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южная (Micromesistius australis)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(Merlangius merlangus)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(Pollachius pollachius)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 новозеландский (Macruronus novaezealandiae)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(Molva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рыба вида Orcynopsis 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карась морской (Dentex dentex и Pagellus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(Brama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(Lophius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(Genypterus blacodes)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рыба вида Kathetostoma giganteum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лососевых вида Oncorhynchus nerka, Oncorhynchus gorbuscha, Oncorhynchus keta, Oncorhynchus tschawytscha, Oncorhynchus kisutch, Oncorhynchus masou или Oncorhynchus rhodurus; рыбы вида Pelotreis flavilatus или Peltorhamphus novaezealandiae; мерлузы рода Merluccius; американского нитеперого налима рода Urophycis; мерланга вида Merlangius merlangus; рыбы вида Kathetostoma giganteum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лососевых других видов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ставриды обыкновенной (Trachurus trachurus, Caranx trachurus); рыбы рода Euthynnus, кроме скипджека, или тунца полосатого (Euthynnus (Katsuwonus) pelamis)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окуня морского (Sebastes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тихоокеанского (Hippoglossus stenolepis); меч-рыбы (Xiphias gladius); трески (Gadus morhua, Gadus ogac, Gadus macrocephalus); пикши (Melanogrammus aeglefinus); сайды (Pollachius virens); лаврака (Dicentrarchus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угря (Anguilla spp.); камбалообразных (Pleuronectidae, Bothidae, Cynoglossidae, Soleidae, Scophthalmidae и Citharidae, кроме видов Reinhardtius hippoglossoides, Hippoglossus hippoglossus, Hippoglossus stenolepis, Solea spp., Pelotreis flavilatus, Peltorhamphus novaezealandiae); скипджека, или тунца полосатого (Euthynnus (Katsuwonus) pelamis); тунцов (рода Thunnus, кроме видов Thunnus alalunga, Thunnus albacares); минтая (Theragra chalcogramma); путассу южной (Micromesistius australis); рыбы вида Boreogadus saida; сайды серебристой (Pollachius pollachius); макруронуса новозеландского (Macruronus novaezealandiae); мольвы (Molva spp.); рыбы вида Orcynopsis unicolor; анчоусов (Engraulis spp.); карася морского (Dentex dentex и Pagellus spp.); леща морского обыкновенного (Brama spp.); удильщика (Lophius spp.); конгрио черного (Genypterus blacodes)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(Pangasius spp., Silurus spp., Clarias spp., Ictalurus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(Lates niloticus)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вида Gadus 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(Melanogrammus aeglefinus)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сайды (Pollachius virens)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капской (мелководной) (Merluccius capensis) и мерлузы намибийской (глубоководной) (Merluccius paradoxus)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аргентинской (Merluccius hubbsi)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американского нитеперого налима рода Urophycis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(Theragra chalcogramma)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рыбы вида 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мерланга (Merlangius merlangus)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макруронуса новозеландского (Macruronus novaezealandiae)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мольвы (Molva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Oncorhynchus apache и Oncorhynchus 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морской (Pleuronectes platessa)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речной (Platichthys flesus)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мегрима (Lepidorhombus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тунца (рода Thunnus), скипджека, или тунца полосатого (Euthynnus (Katsuwonus) pelamis)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колючей (Squalus acanthias spp.) и акулы кошачьей (Scyliorhinus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сельдевой (Lamna nasus)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 прочих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скатов и ромбовых скатов (Rajidae)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0304 89 108 0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рыбы рода Euthynnus, кроме скипджека, или тунца полосатого (Euthynnus (Katsuwonus) pelamis) субпозиции 0304 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скумбрии вида Scomber australasicus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удильщика (Lophius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трески вида Gadus 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трески вида Gadus morhua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пикши (Melanogrammus aeglefinus)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сайды (Pollachius virens)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 рыбы, сушеные, копченые, соленые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(Clupea harengus, Clupea pallasii)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сом (Pangasius spp., Silurus spp., Clarias spp., Ictalurus spp.), карп (Cyprinus spp., Carassius spp., Ctenopharyngodon idellus, Hypophthalmichthys spp., Cirrhinus spp., Mylopharyngodon piceus, Catla catla, Labeo spp., Osteochilus hasselti, Leptobarbus hoeveni, Megalobrama spp.), угорь (Anguilla spp.), латес нильский (Lates niloticus) и змееголов (Channa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(Hippoglossus hippoglossus)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(Clupea harengus, Clupea pallasii)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(Engraulis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сом (Pangasius spp., Silurus spp., Clarias spp., Ictalurus spp.), карп (Cyprinus spp., Carassius spp., Ctenopharyngodon idellus, Hypophthalmichthys spp., Cirrhinus spp., Mylopharyngodon piceus, Catla catla, Labeo spp., Osteochilus hasselti, Leptobarbus hoeveni, Megalobrama spp.), угорь (Anguilla spp.), латес нильский (Lates niloticus) и змееголов (Channa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(Hippoglossus hippoglossus)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лосось тихоокеанский (Oncorhynchus nerka, Oncorhynchus gorbuscha, Oncorhynchus keta, Oncorhynchus tschawytscha, Oncorhynchus kisutch, Oncorhynchus masou и Oncorhynchus rhodurus), лосось атлантический (Salmo salar) и лосось дунайский (Hucho hucho)</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0306 11 050 0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хвосты лангустов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панцире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видов Paralithodes camchaticus, Chionoecetes spp. и Callinectes sapidus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вида Cancer 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вида 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глубоководные розовые креветки (Parapenaeus longirostris)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Penaeus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семейства Pandalidae, кроме рода Pandalus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Crangon, кроме вида 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(Palinurus spp., Panulirus spp., Jasus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крабы вида Cancer 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(Nephrops norvegicus)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вида 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видов Pandalus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семейства Pandalidae, за исключением креветок рода Pandalus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рода Crangon, за исключением креветок вида 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вида Cancer 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устрицы плоские (рода Ostrea), живые и массой (включая раковину) не более 40 г каждая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гребешки Святого Якова (Pecten maximus)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Mytilus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Perna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Mytilus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Perna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Mytilus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Perna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видов Sepia officinalis, Rossia macrosoma, Sepiola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видов Loligo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вида Todarodes 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видов Ommastrephes spp., Nototodarus spp., Sepioteuthis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вида Sepiola rondeleti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Sepia officinalis, Rossia macrosoma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вида Loligo vulgaris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вида Loligo pealei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вида Loligo patagonica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Todarodes 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0307 43 600 0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Ommastrephes spp., Nototodarus spp., Sepioteuthis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Illex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Sepia officinalis, Rossia macrosoma, Sepiola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Loligo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Todarodes 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видов Ommastrephes spp., Nototodarus spp., Sepioteuthis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полосатый венус и другие виды семейства Veneridae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 (Haliotis spp.)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стромбусы (Strombus spp.)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3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3 мас.%, но не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 мас.%, но не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тертые сыры или сыры в порошке, всех видов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криоконсервированная сперма рыб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апреля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мая по 14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марта по 30 апреля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мая по 15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16 мая по 30 сентября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октября по 31 октября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октября по 31 марта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рода Capsicum, для производства капсицина или перцовых живичных красителей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эфирных масел или резиноидов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древесные уши, или аурикулярии (Auricularia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дрожалковые грибы (Tremella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апельсины сладкие,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(включая танжерины и сатсума)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включая помелло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лимоны (Citrus limon, Citrus limonum)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папайи, тамаринда, анакардии, или акажу, личи, джекфрута, саподиллы, пассифлоры, или страстоцвета, карамболы и питайи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тропических орехов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0,09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гибриды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рисовый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льна-долгунца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льна-кудряша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пальмовые орехи и ядра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клещевины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сафлора (Carthamus tinctorius)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дыни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семена конопли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растительного происхождения, используемые главным образом для набивки или мягкой прокладки (например, капок, растительные волокна и взморник морской), в том числе в виде пластов, на подложке или без нее, или используемые главным образом в метлах или щетках (например, сорго веничное, пиассава, пырей ползучий и истль)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витамина А не более 2500 МЕ/г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палтуса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1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0,09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0,08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аминоундекановой кислоты для использования в производстве синтетического волокна или искусственных полимерных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тунговое масло; масла жожоба и ойтиковое; воск из мирта и японский воск; их фракции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гидрогенизированное касторовое, так называемый "опаловый воск"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какао-масла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эквиваленты какао-масла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масличный фуз и жировые остатки; соапстоки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менее 40 мас.% мяса или мясных субпродуктов любого вида, включая жиры любого вида или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филе, сырое, в тесте или панировке, предварительно обжаренное или не обжаренное в масле, замороженное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упаковках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оливковом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(Sarda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Scomber australasicus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1604 18 000 0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лососевые, кроме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Orcynopsis 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сырое, в тесте или панировке, предварительно обжаренное или не обжаренное в масле, замороженное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(Gadus morhua, Gadus ogac, Gadus 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(Pollachius virens)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(Merluccius spp.) и американский нитеперый налим (Urophycis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(Theragra chalcogramma) и серебристая сайда (Pollachius pollachius)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осетровые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1604 19 978 0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продукты из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лососевых, кроме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анчоусов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сардин, пеламиды, скумбрий видов Scomber scombrus и Scomber japonicus, рыбы вида Orcynopsis 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тунца, скипджека, или тунца полосатого, или другой рыбы рода Euthynnus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прочей рыбы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икра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лососевых (красная икра)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омаров, подвергнутое тепловой обработке, для производства омарного масла или омарных паштетов, паст, супов или соусов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50 мас.% или более сахарозы в сухом состоянии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порошка, агломерированного или неагломерированного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60 мас.% сахарозы (включая инвертный сахар, выраженный как сахароза)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 в полосках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65 мас.% или более, но менее 80 мас.% сахарозы (включая инвертный сахар, выраженный как сахароза) или изоглюкозы, выраженной как сахароза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сухого экстракта 90 мас.%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молочного жира, сахарозы, изоглюкозы, глюкозы или крахмала или содержащие менее 1,5 мас.% молочного жира, 5 мас.% сахарозы (включая инвертный сахар) или изоглюкозы, 5 мас.% глюкозы или крахмала, кроме пищевых продуктов в виде порошка из сырья товарных позиций 0401 – 0404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рыбы, ракообразных, моллюсков или прочих водных беспозвоночных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колбасы и аналогичных изделий из мяса и мясных субпродуктов любого вида, включая жиры любого вида или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подвергнутые тепловой обработке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сухари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тропические фрукты и тропические орехи; пальмовая сердцевина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(Pisum sativum)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пюре и паста из сливы видов рода Prunus, в первичных упаковках нетто-массой более 100 кг, для промышленной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каштановые пюре и паста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яблочное пюре, включая компоты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тропических фруктов и тропических орехов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яблочное пюре, включая компоты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4,5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менее 4,5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менее 40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обжаренного цикория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горчичный порошок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ароматические горечи, содержащие 44,2 – 49,2 об.% спирта и 1,5 – 6 мас.% горечавки, специй и различных ингредиентов и содержащие 4 – 10% сахара, в емкостях 0,5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составные спиртовые полуфабрикаты, кроме продуктов на основе душистых веществ, используемые при производстве напитков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(сахарозы) и/или с использованием заменителя сахара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(полуфабрикат)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негазированные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шампанское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1,35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и Фриули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Пьемонт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и Альто-Адидже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и Дуро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Наварра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0,7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w:t>
            </w:r>
            <w:r>
              <w:rPr>
                <w:rFonts w:ascii="Times New Roman"/>
                <w:b w:val="false"/>
                <w:i w:val="false"/>
                <w:color w:val="000000"/>
                <w:vertAlign w:val="superscript"/>
              </w:rPr>
              <w:t>о</w:t>
            </w:r>
            <w:r>
              <w:rPr>
                <w:rFonts w:ascii="Times New Roman"/>
                <w:b w:val="false"/>
                <w:i w:val="false"/>
                <w:color w:val="000000"/>
                <w:sz w:val="20"/>
              </w:rPr>
              <w:t xml:space="preserve"> 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2204 22 580 0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2204 22 790 0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более 22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2204 29 050 0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w:t>
            </w:r>
            <w:r>
              <w:rPr>
                <w:rFonts w:ascii="Times New Roman"/>
                <w:b w:val="false"/>
                <w:i w:val="false"/>
                <w:color w:val="000000"/>
                <w:vertAlign w:val="superscript"/>
              </w:rPr>
              <w:t>o</w:t>
            </w:r>
            <w:r>
              <w:rPr>
                <w:rFonts w:ascii="Times New Roman"/>
                <w:b w:val="false"/>
                <w:i w:val="false"/>
                <w:color w:val="000000"/>
                <w:sz w:val="20"/>
              </w:rPr>
              <w:t xml:space="preserve"> 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0,15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и перри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7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или 0,5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или 0,5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или 0,5 евро за 1 л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евро за 1 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жевательный и нюхательный табак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свинца не менее 45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 полученный из урана-233 и его соединений; сплавы, дисперсии (включая металлокерамику), продукты и смеси керамические и соединения, полученные из урана-233, или соединения этого продукта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искусственные радиоактивные изотопы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соединения искусственных радиоактивных изотопов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B2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B3 или витамин B5), ее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B6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B12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B9 и его производные; витамин H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выделенные из коры хинного дерева, и их производные; соли этих соединений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соли, сложные эфиры и их прочие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наборы для диагностики малярии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краснухи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рентгенографических обследований; реагенты диагностические, предназначенные для введения больным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непригодные фармацевтические средства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0,5 об.% спирта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хлопья, вафли, гранулы или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превращенные в сложный или простой эфир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4,6-динитро-о-крезол (ДНОК (ISO)) или его соли, или трибутилолова соединения, или смеси указанных веществ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пластыри никотиновые (трансдермальные системы), предназначенные для того, чтобы помочь курильщикам бросить курить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клинические отходы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технических целей,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сумки дорожные, сумочки для косметических средств или наборов для личной гигиены, рюкзаки и сумки спортивные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косметических средств или наборов для личной гигиены, рюкзаки и сумки спортивные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футляры для музыкальных инструментов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защитные для всех профессий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"Pinus sylvestris 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"Pinus sylvestris 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"Picea abies Karst." или пихта белая европейская (Abies alba Mill.)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"Picea abies Karst." или пихта белая европейская (Abies alba Mill.)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бруски, планки и фриз для паркета или деревянного покрытия полов, несобранные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распиленные вдоль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лесоматериалы, распиленные вдоль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ореха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вафельные плиты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видов ольха (Alnus spp.), ясень (Fraxinus spp.), бук (Fagus spp.), береза (Betula spp.), вишня (Prunus spp.), каштан (Castanea spp.), вяз (Ulmus spp.), эвкалипт (Eucalyptus spp.), гикори (Carya spp.), конский каштан (Aesculus spp.), липа (Tilia spp.), клен (Acer spp.), дуб (Quercus spp.), платан (Platanus spp.), тополь и осина (Populus spp.), робиния (Robinia spp.), лириодендрон (Liriodendron spp.) или орех (Juglans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не указанных в субпозиции 4412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оба наружных слоя из древесины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ольхи, ясеня, бука, березы, вишни, каштана, вяза, гикори, граба, конского каштана, липы, клена, дуба, платана, тополя, робинии, ореха или тюльпанного дерева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 кроме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4504 90 800 0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древесная термомеханическая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фильтровальной бумаги5)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которой целлюлозные волокна древесины эвкалипта составляют 100% от общей массы волокна, используемая для изготовления бумаги-основы облицовочных материалов5)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способов варки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из хлопкового линта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волокнистая, полученная из регенерируемых бумаги или картона (макулатуры и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из бамбука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полученная сочетанием механических и химических процессов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небеленые крафт-бумага или крафт-картон или гофрированные бумага или картон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или картон прочие, полученные в основном из беленой целлюлозы, не окрашенные в массе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старые и непроданные газеты и журналы, телефонные справочники, брошюры и печатная рекламная продукция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неотсортированные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отсортированные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ручного отлива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содержащая волокон, полученных механическим способом, или с содержанием таких волокон не более 10% от общей массы волокна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массой 1 м2 не более 15 г, применяемая для изготовления трафаретов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25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беленые равномерно в массе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жиронепроницаемая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пергамин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мешочная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и картон баритованные, используемые как основа для фоточувствительной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массой 1 м2 не более 150 г, используемые как основа для фото-, тепло- и электрочувствительной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 шириной более 15 см или в листах с размером одной стороны более 36 см и размером другой стороны более 15 см в развернутом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гудронированные, битуминизированные или асфальтированные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шириной не более 10 см, покрытые невулканизованным натуральным или синтетическим каучуком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или пропиткой из воска, парафина, стеарина, масла или глицерина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картон, целлюлозная вата и полотно из целлюлозных волокон,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форме книжечек или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 шириной более 5 см, но не более 15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платки носовые и косметические салфетки или салфетки для лица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применяемые в хирургических, медицинских или гигиенических целях, не расфасованные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журналы регистрационные, бухгалтерские книги, книги заказов и квитанционные книжки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записные книжки, блокноты для писем и памятных записок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дневники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самокопировальные деловые бланки и полистно проложенные копировальные наборы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намотки текстильных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подносы и коробки для упаковки яиц,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и картон для письма, печати или других графических целей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конденсаторная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4823 90 852 0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картон, полотно из целлюлозных волокон,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карты неперфорированные для перфораторов в виде полос или лент или иной форме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перфорированные бумага и картон для жаккардовых и аналогичных машин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прокладки, шайбы и другие уплотнительные детали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напольные покрытия на основе бумаги или картона, нарезанные по размеру или нет, не включенные в товарную позицию 4811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клеем или самоклеящаяся бумага или картон, не включенные в товарную позицию 4811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акцизные марки подакцизных товаров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150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150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волокон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синтетических волокон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 или нескольких слоев текстильных материалов, соединенных с мягким слоем прошиванием или другим способом, кроме вышивок товарной позиции 5810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основой из войлока, полученного иглопробивным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1,4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но не менее 1,2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льняной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паруса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 надувные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или грубого волоса животных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льняной или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верхом из резины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0,58 евро за 1 пару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пару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человеческого волоса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непрямоугольной (включая квадратную) формы, наибольшая грань которых может быть вписана в квадрат со стороной размером менее 7 см; гранулы, крошка и порошок, искусственно окрашенные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известняки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полированные, декорированные или прошедшие прочую обработку, кроме резных, нетто-массой 10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для кровли и стен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жернова и камни точильные для шлифовки, заточки или измельчения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неармированные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керамических или силикатных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природного камня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для ручной заточки или полировки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облегченного бетона (с основой из битой пемзы, гранулированного шлака и т.д.)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сборные строительные блоки для строительства, включая жилищное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 трубы, трубки и фитинги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трубы, трубки и фитинги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волокно обработанное; смеси на основе крокидолита или крокидолита и карбоната магния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пряжа и нити; веревки и шнуры, 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крокидолитового волокна в листах или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толстый картон и войлок или фетр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уплотнительный материал из прессованного асбестового волокна в листах или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волокно асбестовое обработанное; смеси на основе асбеста или асбеста и карбоната магния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пряжа и нити; веревки и шнуры, плетеные или неплетеные; ткани и трикотажные материалы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блоки углеродные для футеровки доменных печей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MgO, СаО или Сr2О3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(Al2O3)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25 мас.%, но не более 50 мас.% графита или других форм углерода, или их смеси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плавленого кварца или других плавленых кремнеземов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прочего стекла с коэффициентом линейного расширения не более 5 х 10-6 на K в интервале температур от 0</w:t>
            </w:r>
            <w:r>
              <w:rPr>
                <w:rFonts w:ascii="Times New Roman"/>
                <w:b w:val="false"/>
                <w:i w:val="false"/>
                <w:color w:val="000000"/>
                <w:vertAlign w:val="superscript"/>
              </w:rPr>
              <w:t>o</w:t>
            </w:r>
            <w:r>
              <w:rPr>
                <w:rFonts w:ascii="Times New Roman"/>
                <w:b w:val="false"/>
                <w:i w:val="false"/>
                <w:color w:val="000000"/>
                <w:vertAlign w:val="superscript"/>
              </w:rPr>
              <w:t xml:space="preserve"> </w:t>
            </w:r>
            <w:r>
              <w:rPr>
                <w:rFonts w:ascii="Times New Roman"/>
                <w:b w:val="false"/>
                <w:i w:val="false"/>
                <w:color w:val="000000"/>
                <w:sz w:val="20"/>
              </w:rPr>
              <w:t>С до 300</w:t>
            </w:r>
            <w:r>
              <w:rPr>
                <w:rFonts w:ascii="Times New Roman"/>
                <w:b w:val="false"/>
                <w:i w:val="false"/>
                <w:color w:val="000000"/>
                <w:vertAlign w:val="superscript"/>
              </w:rPr>
              <w:t>o</w:t>
            </w:r>
            <w:r>
              <w:rPr>
                <w:rFonts w:ascii="Times New Roman"/>
                <w:b w:val="false"/>
                <w:i w:val="false"/>
                <w:color w:val="000000"/>
                <w:sz w:val="20"/>
              </w:rPr>
              <w:t xml:space="preserve"> 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стеклянных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электрического осветительного оборудования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плавленого кварца или других плавленых кремнеземов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имитирующие жемчуг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микросферы стеклянные диаметром не более 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глаза стеклянные; изделия в виде небольших форм из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ровница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нетекстильные волокна навалом или в пучках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завершенные в производстве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рубины, сапфиры и изумруды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платины на 1000 частей сплава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трубки и пустотелые болванки; тонкие листы и полосы (фольга) толщиной не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палладия на 1000 частей сплава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монеты (кроме золотых), не являющиеся законным платежным средством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мас.% или более, но менее 0,6 мас.% углерода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мас.% или более углерода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и изделия с гальваническим или другим покрытием оксидами хрома или хромом и оксидами хрома, лакированные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без дальнейшей обработки, кроме покрытия лаком; с гальваническим или другим покрытием оксидами хрома или хромом и оксидами хрома, 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быстрорежущей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содержащая не менее 0,9 мас.%, но не более 1,15 мас.% углерода, не менее 0,5 мас.%, но не более 2 мас.% хрома и, если содержится, не более 0,5 мас.% молибдена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горячекатаный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холоднокатаный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электролитически оцинкованный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оцинкованный иным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кроме горячей прокатки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быстрорежущей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4,75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электролитически оцинкованный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оцинкованный иным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кремнемарганцовистой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наружным диаметром более 421 мм и толщиной стенки более 10,5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используемые при бурении нефтяных или газовых скважин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собранная в изделия, предназначенная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оцинкованная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или собранная в изделия, предназначенная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собранные в изделия,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пластмассой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кнопки чертежные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воздухонагреватели и распределители горячего воздуха (исключая их части),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санитарно-техническое (исключая его части), предназначенное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небольшие клетки и вольеры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спеченные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мосты и их секции, башни и решетчатые мачты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емкости жесткие цилиндрические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или 13,2 евро за 1000 шт в зависимости, что ниже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оловянные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 необработанный, включая прутки, изготовленные простым спеканием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молибден необработанный, включая прутки, изготовленные простым спеканием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титана не менее 99,56 мас.%, в кусках, рассеянных на фракции от 12 + 2 мм до 70 + 12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слитки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слябы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цирконий необработанный;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сплавы, содержащие более 10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установки на разведывательно-ударные беспилотные летательные аппараты14)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взлетной мощностью не более 200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200 кВт, но не более 300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300 кВт, но не более 500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изготовления газовых турбин мощностью более 50 000 кВт5)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гидроцилиндры телескопические для сборки автомобилей-самосвалов грузоподъемностью 18 –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двигатели силовые, на водяном пару или паровые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гидроцилиндров телескопических, предназначенных для сборки автомобилей-самосвалов грузоподъемностью 18 –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линейные (с линейным электрическим двигателем)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1,3 кВт, но не более 10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0,4 кВт и более, но не более 1,3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стола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встраиваемого типа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250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250 л, но не более 340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хранения замороженных пищевых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холодильного или морозильного оборудования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сепараторы для очистки нефтяных газов, сепараторы для очистки как нефтяных газов, так и нефти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лебедки шахтных подъемных установок надшахтного размещения; лебедки, специально предназначенные для подземных работ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стационарные гаражные подъемники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трубоукладчики грузоподъемностью 90 т и выше, предназначенные для работы при температуре окружающего воздуха –50 oС и ниже2)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трубоукладчики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подземных работ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ковшовые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канатные пассажирские и грузовые дороги, лыжные подъемники; тяговые механизмы для фуникулеров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бульдозеры колесные мощностью 400 л.с.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грейдеры мощностью 350 л.с.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трамбовочные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одноковшовые погрузчики на гусеничном ходу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 момента выпуска которых прошел один год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забивки и извлечения свай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очистные узкозахватные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и механизмы для разработки грунта, предназначенные для установки на 4-гусеничных машинах с двумя ведущими тележками для работы в заболоченных или снежных районах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свекловичные ботворезные и машины свеклоуборочные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вытягивания (растягивания) металлического листа и оборачивания (гибки) листа вокруг закрепленной формовочной оснастки, для авиационной промышленности5)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изделий из листового материала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заклепок, болтов, винтов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усилием смыкания не более 2 200 т (22 000 кН) и объемом впрыска не более 28 200 см3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передвижная шахтная крепь с гидравлическим приводом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шарнирные валы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цилиндрическими прямозубыми колесами и геликоидальными зубчатыми колесами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червячные передачи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номинальной выходной мощностью более 75 кВт, но не более 100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асинхронные с высотой оси вращения 250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катушки индуктивности и дроссели, соединенные или не соединенные с конденсатором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жидким электролитом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силовые аккумуляторы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собранные в блоки и состоящие только из простого изолированного каркаса и электрических соединений, применяемые в противообледенительных и размораживающих системах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громкоговорители одиночные, смонтированные в корпусах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электропроигрывающие (деки)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проигрыватели грампластинок, кроме относящихся к субпозиции 8519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использующая ленту шириной не более 1,3 см и позволяющая вести запись или воспроизведение при скорости движения ленты не более 50 мм/с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магнитные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не более 6,5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более 6,5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универсальные цифровые (DVD)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приемники радионавигационные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электронные модули для встраивания в вычислительные машины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жидкокристаллическим или плазменным экраном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не более 42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52 см, но не более 72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дерева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зданиях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проходные изоляторы с одним или несколькими электродами на напряжение не менее 110 кВ, но не более 550 кВ в корпусе из алюминиевого сплава, содержащем монтажное фланцевое кольцо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10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10 А, но не более 63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63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не более 2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более 2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патроны для ламп накаливания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собранные элементы для электрических цепей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солярии для люминесцентных трубчатых ламп ультрафиолетового (А) излучения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не более 80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пассажирские, включая вагоны-рестораны, вагоны-буфеты, имеющие один колесный блок с двумя независимо вращающимися колесами, предназначенные для движения с максимальной эксплуатационной скоростью не менее 200 км/час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технического обеспечения пассажирского поезда, оборудованные помимо прочего дизель-генераторной установкой, аккумуляторными батареями, компрессорной установкой, имеющие не более двух колесных блоков с двумя независимо вращающимися колесами в каждом, предназначенные для движения с максимальной эксплуатационной скоростью не менее 200 км/час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контейнеры с внутренним объемом от 42 м</w:t>
            </w:r>
            <w:r>
              <w:rPr>
                <w:rFonts w:ascii="Times New Roman"/>
                <w:b w:val="false"/>
                <w:i w:val="false"/>
                <w:color w:val="000000"/>
                <w:vertAlign w:val="superscript"/>
              </w:rPr>
              <w:t>3</w:t>
            </w:r>
            <w:r>
              <w:rPr>
                <w:rFonts w:ascii="Times New Roman"/>
                <w:b w:val="false"/>
                <w:i w:val="false"/>
                <w:color w:val="000000"/>
                <w:sz w:val="20"/>
              </w:rPr>
              <w:t xml:space="preserve"> до 43 м</w:t>
            </w:r>
            <w:r>
              <w:rPr>
                <w:rFonts w:ascii="Times New Roman"/>
                <w:b w:val="false"/>
                <w:i w:val="false"/>
                <w:color w:val="000000"/>
                <w:vertAlign w:val="superscript"/>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 но не более 130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130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экологического класса 4 или выше7), габаритной длиной не менее 11,5 м, имеющие не менее 41 посадочного места, включая водителя, объем багажного отсека не менее 5 м</w:t>
            </w:r>
            <w:r>
              <w:rPr>
                <w:rFonts w:ascii="Times New Roman"/>
                <w:b w:val="false"/>
                <w:i w:val="false"/>
                <w:color w:val="000000"/>
                <w:vertAlign w:val="superscript"/>
              </w:rPr>
              <w:t>3</w:t>
            </w:r>
            <w:r>
              <w:rPr>
                <w:rFonts w:ascii="Times New Roman"/>
                <w:b w:val="false"/>
                <w:i w:val="false"/>
                <w:color w:val="000000"/>
                <w:sz w:val="20"/>
              </w:rPr>
              <w:t xml:space="preserve"> и предназначенные для перевозки только сидящих пассажиров и их багажа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w:t>
            </w:r>
            <w:r>
              <w:rPr>
                <w:rFonts w:ascii="Times New Roman"/>
                <w:b w:val="false"/>
                <w:i w:val="false"/>
                <w:color w:val="000000"/>
                <w:vertAlign w:val="superscript"/>
              </w:rPr>
              <w:t>3</w:t>
            </w:r>
            <w:r>
              <w:rPr>
                <w:rFonts w:ascii="Times New Roman"/>
                <w:b w:val="false"/>
                <w:i w:val="false"/>
                <w:color w:val="000000"/>
                <w:sz w:val="20"/>
              </w:rPr>
              <w:t>, поименованные в дополнительном примечании Евразийского экономического союза 6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 но не менее 18,2 и не более 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0,68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легковые автомобили категории M1 или M1G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количеством осей не более двух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w:t>
            </w:r>
            <w:r>
              <w:rPr>
                <w:rFonts w:ascii="Times New Roman"/>
                <w:b w:val="false"/>
                <w:i w:val="false"/>
                <w:color w:val="000000"/>
                <w:vertAlign w:val="superscript"/>
              </w:rPr>
              <w:t>3</w:t>
            </w:r>
            <w:r>
              <w:rPr>
                <w:rFonts w:ascii="Times New Roman"/>
                <w:b w:val="false"/>
                <w:i w:val="false"/>
                <w:color w:val="000000"/>
                <w:sz w:val="20"/>
              </w:rPr>
              <w:t xml:space="preserve"> или с поршневым двигателем внутреннего сгорания с искровым зажиганием и рабочим объемом цилиндров двигателя не более 2800 см3; моторных транспортных средств специального назначения товарной позиции 8705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кабины для сборки грузовых автомобилей общей массой более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8708 50 550 9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малолитражных автомобилей, имеющие следующие характеристики: максимальные усилия Н (кгс): ход сжатия 235 – 280, ход отбоя 1150 – 1060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8708 80 550 9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тормоза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коробки передач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колеса ходовые и их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глушители и выхлопные трубы,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8714 10 500 0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сцепления в сборе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разведывательно-ударные беспилотные летательные аппараты14)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самолеты военно-транспортные, оснащенные грузовой рампой, с массой пустого снаряженного аппарата более 12 000 кг, но не более 13 000 кг14)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воздушных змеев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космических аппаратов (включая спутники)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суборбитальных и космических ракет-носителей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стартовое оборудование для летательных аппаратов и его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 моментальным получением готового снимка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 изображений, фотоувеличители и оборудование для проецирования изображений с уменьшением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компасы для определения направления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чертежные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бормашины, совмещенные или не совмещенные на едином основании с прочим стоматологическим оборудованием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боры, диски, наконечники и щетки для использования в бормашинах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ультразвуковые литотриптеры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гидромассажные ванны и душевые кабины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слуховые, кроме частей и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кардиостимуляторы, кроме частей и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к слуховым аппаратам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стенты коронарные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барометры, не объединенные с другими приборами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микротомов или газо- или дымоанализаторов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без записывающего устройства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электрическим пусковым устройством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или диаметром не более 50 мм,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кресла стоматологические и части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использования со светодиодными источниками света на жесткой печатной плате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субпозиций 9405 10 или 9405 60, предназначенных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 недрагоценных металлов изделий субпозиций 9405 10 или 9405 60, предназначенных для гражданских воздушных судов5)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коляски для кукол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музыкальные игрушечные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деревянные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игрушки в наборах или комплектах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игрушечное оружие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мини-модели литые металлические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палатки для игр, используемые детьми в помещениях или на открытом воздухе, в виде животных, мультипликационных персонажей, транспортных средств, геометрических форм (например, пирамида, конус, куб, усеченная пирамида), состоящие из текстильного материала с пластмассовым или металлическим (трубчатым или пружинным) каркасом, высотой не более 120 см, шириной не более 185 см, длиной не более 185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бильярда (с ножками или без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игры с экраном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видеоигры с использованием телевизионного приемника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игры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столы и изделия для казино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стеклянные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инвентарь для поло и крикета, кроме мячей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кость слоновая обработанная и изделия из 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янтарь, янтарь агломерированный, гагат (черный янтарь)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кисти художественные и кисточки для письма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кисточки для нанесения косметики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подушечки и валики малярные для краски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щетки ручные механические без двигателей для уборки полов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9603 90 990 0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для чистки одежды или обуви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застежки-защелки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 без текстильного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без текстильного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зубцами из недрагоценного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включая узкие ленты с зубцами из недрагоценного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зажигалки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грубообработанные заготовки из дерева или корневища для изготовления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9615 19 000 0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9615 90 000 0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распылители для гигиенических целей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9616 10 900 0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насадки и головки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пуховки и подушечки для нанесения косметических или туалетных средств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 движущиеся предметы для оформления витрин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евро за 1 кг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9619 00 750 1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9619 00 810 1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9619 00 890 1</w:t>
            </w:r>
          </w:p>
        </w:tc>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9" w:id="10"/>
    <w:p>
      <w:pPr>
        <w:spacing w:after="0"/>
        <w:ind w:left="0"/>
        <w:jc w:val="both"/>
      </w:pPr>
      <w:r>
        <w:rPr>
          <w:rFonts w:ascii="Times New Roman"/>
          <w:b w:val="false"/>
          <w:i w:val="false"/>
          <w:color w:val="000000"/>
          <w:sz w:val="28"/>
        </w:rPr>
        <w:t xml:space="preserve">
      Примечание: </w:t>
      </w:r>
    </w:p>
    <w:bookmarkEnd w:id="10"/>
    <w:bookmarkStart w:name="z30"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Администрирование ввоза и оборота товаров, ввезенных по ставкам, установленным Перечнем, осуществляется в соответствии с положениями Протокола о некоторых вопросах ввоза и обращения товаров на таможенной территории Евразийского экономического союза, ратифицированного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декабря 2015 года.</w:t>
      </w:r>
    </w:p>
    <w:bookmarkEnd w:id="11"/>
    <w:bookmarkStart w:name="z31"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Для целей применения ставок ввозных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(далее – ТН ВЭД ЕАЭС).</w:t>
      </w:r>
    </w:p>
    <w:bookmarkEnd w:id="12"/>
    <w:bookmarkStart w:name="z32" w:id="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Если ставка ввозной таможенной пошлины, установленная настоящим Перечнем, выше чем ставка ввозной таможенной пошлины, установленная в Едином таможенном тарифе Евразийского экономического союза, то применяется ставка ввозной таможенной пошлины, установленная в Едином таможенном тарифе Евразийского экономического союза.</w:t>
      </w:r>
    </w:p>
    <w:bookmarkEnd w:id="13"/>
    <w:bookmarkStart w:name="z33" w:id="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Ставка ввозной таможенной пошлины применяется с 25 мая 2019 года.</w:t>
      </w:r>
    </w:p>
    <w:bookmarkEnd w:id="14"/>
    <w:bookmarkStart w:name="z34"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Ставка ввозной таможенной пошлины применяется с 1 июня 2019 года.</w:t>
      </w:r>
    </w:p>
    <w:bookmarkEnd w:id="15"/>
    <w:bookmarkStart w:name="z35"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Ставка ввозной таможенной пошлины применяется с 1 сентября 2019 года.</w:t>
      </w:r>
    </w:p>
    <w:bookmarkEnd w:id="16"/>
    <w:bookmarkStart w:name="z36"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Ставка ввозной таможенной пошлины применяется по 31 августа 2019 года. включительно.</w:t>
      </w:r>
    </w:p>
    <w:bookmarkEnd w:id="17"/>
    <w:bookmarkStart w:name="z37" w:id="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Ставка ввозной таможенной пошлины применяется с 1 января 2019 года.</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