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b809" w14:textId="e2cb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19 декабря 2018 года № 515. Зарегистрирован в Министерстве юстиции Республики Казахстан 21 декабря 2018 года № 17988. Утратил силу приказом Министра сельского хозяйства Республики Казахстан от 9 октября 2020 года № 311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09.10.2020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23 ноября 2015 года № 9-1/1018 "Об утверждении стандарта государственной услуги "Субсидирование в рамках гарантирования и страхования займов субъектов агропромышленного комплекса" (зарегистрирован в Реестре государственной регистрации нормативных правовых актов под № 12523, опубликован 11 января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в рамках гарантирования и страхования займов субъектов агропромышленного комплекса",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 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Заместителя Премьер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515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 № 9-1/1018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"Субсидирование в рамках гарантирования и страхования займов субъектов агропромышленного комплекса"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в рамках гарантирования и страхования займов субъектов агропромышленного комплекса" (далее – государственная услуга).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сельского хозяйства Республики Казахстан (далее – Министерство).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Астаны, Алматы и Шымкент (далее – услугодатель).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– 21 (двадцать один) рабочий день.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электронная (полностью автоматизированная).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10 настоящего стандарта государственной услуги.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о результате оказания государственной услуги в форме электронного документа, согласно приложениям 1 и 2 к настоящему стандарту государственной услуги.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– с понедельника по пятницу включительно с 9.00 до 17.30 часов,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перечень документов, необходимых для оказания государственной услуги при обращении услугополучателя на портал входит предложение в форме электронного документа, удостоверенного электронной цифровой подписью услугополучателя и гаранта/страховой организации, согласно приложению 3 к настоящему стандарту государственной услуги.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предложения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уведомления о положительном решении по предложению посредством гарантом/страховой организацией подается заявка на субсидирование, по форме, согласно приложению 4 к настоящему стандарту государственной услуги.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оказании государственной услуги осуществляется по основаниям: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в рамках гарантирования и страхования займов субъектов агропромышленного комплекса, утвержденных приказом Министра сельского хозяйства Республики Казахстан от 30 января 2015 года № 9-1/71 (зарегистрирован в Реестре государственной регистрации нормативных правовых актов под № 12183).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по вопросам оказания государственных услуг: жалоба подается на имя руководителя соответствующего услугодателя.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 по адресам, указанным в пункте 13 настоящего стандарта государственной услуги.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работника услугодателя можно получить по телефонам Единого контакт-центра: 1414, 8-800-080-7777.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в подтверждение о принятии его жалобы лицом, принявшим жалобу, выдается талон, в котором указывается номер, дата, фамилия лица, принявшего жалобу, срок и место получения ответа на жалобу, контактные данные лица, у которого можно получить информацию о ходе рассмотрения жалобы.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"личного кабинета" на портале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соответствии с подпунктом 6) пункта 1 статьи 4 Закона Республики Казахстан от 15 апреля 2013 года "О государственных услугах".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Министерства: www.moa.gov.kz, раздел "Государственные услуги", подраздел "Адреса мест оказания государственной услуги".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Уведомление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№__________ от "__" _________ 20___ года в предоставлении государственной услуги отказано по причине: __________________.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Уведомление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(-ая)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(услугополучатель)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Вашей заявке №________ от "__" _______ 20__ года оказана государственная услуга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уведомляем о перечислении на Ваш расчетный счет №__________ суммы субсидий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размере _________ тенге платежным поручением от "__" ___________ 20__ года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Предложение на заключение договора субсидирования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Заемщик: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Гарант/страховая организация: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гаранта/страховой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Кому:___________________________________________________________________________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рабочего органа)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Сведения о заемщике: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Наименование;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Фамилия, имя, отчество (при его наличии) и ИИН первого руководителя;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ИИН/БИН;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Контактные данные (почтовый адрес, телефон, адрес электронной почты)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Сведения о кредиторе: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Наименование;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Фамилия, имя, отчество (при его наличии) и ИИН первого руководителя;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ИИН/БИН;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 Контактные данные (почтовый адрес, телефон, адрес электронной почты).</w:t>
      </w:r>
    </w:p>
    <w:bookmarkEnd w:id="67"/>
    <w:bookmarkStart w:name="z8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Информация о займе: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Сумма кредита (лизинга);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Валюта кредитования (тенге/долларов США/евро);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3.3 Срока кредитования;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 Целевое назначение кредита (лизинга).</w:t>
      </w:r>
    </w:p>
    <w:bookmarkEnd w:id="72"/>
    <w:bookmarkStart w:name="z8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Сведения о гаранте/страховой организации: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 Наименование;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 Фамилия, имя, отчество (при его наличии) и ИИН первого руководителя;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 ИИН/БИН;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 Банковские реквизиты;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 Контактные данные (почтовый адрес, телефон, адрес электронной почты).</w:t>
      </w:r>
    </w:p>
    <w:bookmarkEnd w:id="78"/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Информация о гарантировании/страховании: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 Планируемый срок гарантирования/страхования;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Планируемый объем гарантии/страховой суммы (тенге/долларов США/евро);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 Планируемый размер комиссии по гарантии/страховой премии.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заявляется заемщиком и гарантом, что: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не участвовал, не участвует и не будет участвовать в других государственных программах, предусматривающих гарантирование займов;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договора гарантирования/страхования соответствует требованиям к договорам гарантирования/страхования, установленным Правилами субсидирования в рамках гарантирования и страхования займов субъектов агропромышленного комплекса;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отказа в субсидировании части комиссии по гарантии/страховой премии заемщик обязуется выплатить гаранту/страховой организации остаток непросубсидированной части комиссии/страховой премии.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заемщиком: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принятии/отклонении предложения: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отклонения: _____________________________________________________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органом: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и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</w:t>
            </w:r>
          </w:p>
        </w:tc>
      </w:tr>
    </w:tbl>
    <w:bookmarkStart w:name="z11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субсидирование 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__________20__года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Настоящим, гарант/страховая организация_________________________ в рамках соответствующей бюджетной подпрограммы "Целевые текущие трансферты областным бюджетам, бюджетам городов республиканского значения и столицы на субсидирование в рамках гарантирования и страхования займов субъектов агропромышленного комплекса" согласно договору субсидирования от "__" __________ 20___ года №__________ просит выплатить субсидии на счет №_____________(указать номер счета) в сумме _________________ тенге, за период с "__" ________20__ года до "__" ________20__ года.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займа не участвовал, не участвует и не будет участвовать в других государственных программах, предусматривающих гарантирование займов;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гарантирования/страхования соответствует требованиям к договорам гарантирования/страхования, установленным Правилами субсидирования в рамках гарантирования и страхования займов субъектов агропромышленного комплекса;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заемщика не находится в стадии изменения организационно-правовой формы, ликвидации или банкротства, а также деятельность не приостановлена в соответствии с действующим законодательством Республики Казахстан, за исключением случаев реструктуризации финансовой задолженности и ускоренной реабилитационной процедуры;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заемщика фактов нецелевого использования средств по договору займа;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заемщика просроченных обязательств по погашению основного долга и/или вознаграждения по договору займа;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заемщиком проведена оплата несубсидируемой части комиссии по гарантии/страховой премии в полном объеме.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гарантом/страховой организацией: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принятии/отклонении заявки на субсидирование: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отклонения: _____________________________________________________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рабочим органом: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__________________________________________________________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_____________________________________________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