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2147b" w14:textId="69214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12 февраля 2018 года № 166 "Об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20 декабря 2018 года № 1095. Зарегистрирован в Министерстве юстиции Республики Казахстан 21 декабря 2018 года № 17983. Утратил силу приказом Министра финансов РК от 24.12.2024 № 869.</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 силу приказом Министра финансов РК от 24.12.2024 </w:t>
      </w:r>
      <w:r>
        <w:rPr>
          <w:rFonts w:ascii="Times New Roman"/>
          <w:b w:val="false"/>
          <w:i w:val="false"/>
          <w:color w:val="000000"/>
          <w:sz w:val="28"/>
        </w:rPr>
        <w:t>№ 869</w:t>
      </w:r>
      <w:r>
        <w:rPr>
          <w:rFonts w:ascii="Times New Roman"/>
          <w:b w:val="false"/>
          <w:i w:val="false"/>
          <w:color w:val="ff0000"/>
          <w:sz w:val="28"/>
        </w:rPr>
        <w:t xml:space="preserve"> (вводится в действие с 01.01.2025).</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ff0000"/>
          <w:sz w:val="28"/>
        </w:rPr>
        <w:t>Настоящий приказ вводится в действие с 1 января 2019 года.</w:t>
      </w:r>
    </w:p>
    <w:bookmarkStart w:name="z5" w:id="0"/>
    <w:p>
      <w:pPr>
        <w:spacing w:after="0"/>
        <w:ind w:left="0"/>
        <w:jc w:val="both"/>
      </w:pPr>
      <w:r>
        <w:rPr>
          <w:rFonts w:ascii="Times New Roman"/>
          <w:b w:val="false"/>
          <w:i w:val="false"/>
          <w:color w:val="000000"/>
          <w:sz w:val="28"/>
        </w:rPr>
        <w:t>
      ПРИКАЗЫВАЮ:</w:t>
      </w:r>
    </w:p>
    <w:bookmarkEnd w:id="0"/>
    <w:bookmarkStart w:name="z6"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12 февраля 2018 года № 166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16448, опубликован 16 марта 2018 года в Эталонном контрольном банке нормативных правовых актов Республики Казахстан)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8" w:id="2"/>
    <w:p>
      <w:pPr>
        <w:spacing w:after="0"/>
        <w:ind w:left="0"/>
        <w:jc w:val="both"/>
      </w:pPr>
      <w:r>
        <w:rPr>
          <w:rFonts w:ascii="Times New Roman"/>
          <w:b w:val="false"/>
          <w:i w:val="false"/>
          <w:color w:val="000000"/>
          <w:sz w:val="28"/>
        </w:rPr>
        <w:t>
      "1. Утвердить прилагаемые:</w:t>
      </w:r>
    </w:p>
    <w:bookmarkEnd w:id="2"/>
    <w:bookmarkStart w:name="z9" w:id="3"/>
    <w:p>
      <w:pPr>
        <w:spacing w:after="0"/>
        <w:ind w:left="0"/>
        <w:jc w:val="both"/>
      </w:pPr>
      <w:r>
        <w:rPr>
          <w:rFonts w:ascii="Times New Roman"/>
          <w:b w:val="false"/>
          <w:i w:val="false"/>
          <w:color w:val="000000"/>
          <w:sz w:val="28"/>
        </w:rPr>
        <w:t xml:space="preserve">
      1) форму декларации по корпоративному подоходному налогу (форма 100.00)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
    <w:bookmarkStart w:name="z10" w:id="4"/>
    <w:p>
      <w:pPr>
        <w:spacing w:after="0"/>
        <w:ind w:left="0"/>
        <w:jc w:val="both"/>
      </w:pPr>
      <w:r>
        <w:rPr>
          <w:rFonts w:ascii="Times New Roman"/>
          <w:b w:val="false"/>
          <w:i w:val="false"/>
          <w:color w:val="000000"/>
          <w:sz w:val="28"/>
        </w:rPr>
        <w:t xml:space="preserve">
      2) правила составления налоговой отчетности "Декларация по корпоративному подоходному налогу (форма 100.00)"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11" w:id="5"/>
    <w:p>
      <w:pPr>
        <w:spacing w:after="0"/>
        <w:ind w:left="0"/>
        <w:jc w:val="both"/>
      </w:pPr>
      <w:r>
        <w:rPr>
          <w:rFonts w:ascii="Times New Roman"/>
          <w:b w:val="false"/>
          <w:i w:val="false"/>
          <w:color w:val="000000"/>
          <w:sz w:val="28"/>
        </w:rPr>
        <w:t xml:space="preserve">
      3) форму расчета суммы авансовых платежей по корпоративному подоходному налогу, подлежащей уплате за период до сдачи декларации (форма 101.01),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5"/>
    <w:bookmarkStart w:name="z12" w:id="6"/>
    <w:p>
      <w:pPr>
        <w:spacing w:after="0"/>
        <w:ind w:left="0"/>
        <w:jc w:val="both"/>
      </w:pPr>
      <w:r>
        <w:rPr>
          <w:rFonts w:ascii="Times New Roman"/>
          <w:b w:val="false"/>
          <w:i w:val="false"/>
          <w:color w:val="000000"/>
          <w:sz w:val="28"/>
        </w:rPr>
        <w:t xml:space="preserve">
      4) форму расчета суммы авансовых платежей по корпоративному подоходному налогу, подлежащей уплате за период после сдачи декларации (форма 101.02),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6"/>
    <w:bookmarkStart w:name="z13" w:id="7"/>
    <w:p>
      <w:pPr>
        <w:spacing w:after="0"/>
        <w:ind w:left="0"/>
        <w:jc w:val="both"/>
      </w:pPr>
      <w:r>
        <w:rPr>
          <w:rFonts w:ascii="Times New Roman"/>
          <w:b w:val="false"/>
          <w:i w:val="false"/>
          <w:color w:val="000000"/>
          <w:sz w:val="28"/>
        </w:rPr>
        <w:t xml:space="preserve">
      5) правила составления налоговой отчетности "Расчет суммы авансовых платежей по корпоративному подоходному налогу, подлежащей уплате за период до сдачи декларации", и налоговой отчетности "Расчет суммы авансовых платежей по корпоративному подоходному налогу, подлежащей уплате за период после сдачи декларации (формы 101.01 – 101.02)",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 </w:t>
      </w:r>
    </w:p>
    <w:bookmarkEnd w:id="7"/>
    <w:bookmarkStart w:name="z14" w:id="8"/>
    <w:p>
      <w:pPr>
        <w:spacing w:after="0"/>
        <w:ind w:left="0"/>
        <w:jc w:val="both"/>
      </w:pPr>
      <w:r>
        <w:rPr>
          <w:rFonts w:ascii="Times New Roman"/>
          <w:b w:val="false"/>
          <w:i w:val="false"/>
          <w:color w:val="000000"/>
          <w:sz w:val="28"/>
        </w:rPr>
        <w:t xml:space="preserve">
      6) форму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8"/>
    <w:bookmarkStart w:name="z15" w:id="9"/>
    <w:p>
      <w:pPr>
        <w:spacing w:after="0"/>
        <w:ind w:left="0"/>
        <w:jc w:val="both"/>
      </w:pPr>
      <w:r>
        <w:rPr>
          <w:rFonts w:ascii="Times New Roman"/>
          <w:b w:val="false"/>
          <w:i w:val="false"/>
          <w:color w:val="000000"/>
          <w:sz w:val="28"/>
        </w:rPr>
        <w:t xml:space="preserve">
      7) правила составления налоговой отчетности "Расчет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9"/>
    <w:bookmarkStart w:name="z16" w:id="10"/>
    <w:p>
      <w:pPr>
        <w:spacing w:after="0"/>
        <w:ind w:left="0"/>
        <w:jc w:val="both"/>
      </w:pPr>
      <w:r>
        <w:rPr>
          <w:rFonts w:ascii="Times New Roman"/>
          <w:b w:val="false"/>
          <w:i w:val="false"/>
          <w:color w:val="000000"/>
          <w:sz w:val="28"/>
        </w:rPr>
        <w:t xml:space="preserve">
      8) форму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10"/>
    <w:bookmarkStart w:name="z17" w:id="11"/>
    <w:p>
      <w:pPr>
        <w:spacing w:after="0"/>
        <w:ind w:left="0"/>
        <w:jc w:val="both"/>
      </w:pPr>
      <w:r>
        <w:rPr>
          <w:rFonts w:ascii="Times New Roman"/>
          <w:b w:val="false"/>
          <w:i w:val="false"/>
          <w:color w:val="000000"/>
          <w:sz w:val="28"/>
        </w:rPr>
        <w:t xml:space="preserve">
      9) правила составления налоговой отчетности "Расчет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1"/>
    <w:bookmarkStart w:name="z18" w:id="12"/>
    <w:p>
      <w:pPr>
        <w:spacing w:after="0"/>
        <w:ind w:left="0"/>
        <w:jc w:val="both"/>
      </w:pPr>
      <w:r>
        <w:rPr>
          <w:rFonts w:ascii="Times New Roman"/>
          <w:b w:val="false"/>
          <w:i w:val="false"/>
          <w:color w:val="000000"/>
          <w:sz w:val="28"/>
        </w:rPr>
        <w:t xml:space="preserve">
      10) форму декларации по корпоративному подоходному налогу (форма 110.00)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2"/>
    <w:bookmarkStart w:name="z19" w:id="13"/>
    <w:p>
      <w:pPr>
        <w:spacing w:after="0"/>
        <w:ind w:left="0"/>
        <w:jc w:val="both"/>
      </w:pPr>
      <w:r>
        <w:rPr>
          <w:rFonts w:ascii="Times New Roman"/>
          <w:b w:val="false"/>
          <w:i w:val="false"/>
          <w:color w:val="000000"/>
          <w:sz w:val="28"/>
        </w:rPr>
        <w:t xml:space="preserve">
      11) правила составления налоговой отчетности "Декларация по корпоративному подоходному налогу (форма 110.00)"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3"/>
    <w:bookmarkStart w:name="z20" w:id="14"/>
    <w:p>
      <w:pPr>
        <w:spacing w:after="0"/>
        <w:ind w:left="0"/>
        <w:jc w:val="both"/>
      </w:pPr>
      <w:r>
        <w:rPr>
          <w:rFonts w:ascii="Times New Roman"/>
          <w:b w:val="false"/>
          <w:i w:val="false"/>
          <w:color w:val="000000"/>
          <w:sz w:val="28"/>
        </w:rPr>
        <w:t xml:space="preserve">
      12) форму декларации по корпоративному подоходному налогу (форма 150.00)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4"/>
    <w:bookmarkStart w:name="z21" w:id="15"/>
    <w:p>
      <w:pPr>
        <w:spacing w:after="0"/>
        <w:ind w:left="0"/>
        <w:jc w:val="both"/>
      </w:pPr>
      <w:r>
        <w:rPr>
          <w:rFonts w:ascii="Times New Roman"/>
          <w:b w:val="false"/>
          <w:i w:val="false"/>
          <w:color w:val="000000"/>
          <w:sz w:val="28"/>
        </w:rPr>
        <w:t xml:space="preserve">
      13) правила составления налоговой отчетности "Декларация по корпоративному подоходному налогу (форма 150.00)"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5"/>
    <w:bookmarkStart w:name="z22" w:id="16"/>
    <w:p>
      <w:pPr>
        <w:spacing w:after="0"/>
        <w:ind w:left="0"/>
        <w:jc w:val="both"/>
      </w:pPr>
      <w:r>
        <w:rPr>
          <w:rFonts w:ascii="Times New Roman"/>
          <w:b w:val="false"/>
          <w:i w:val="false"/>
          <w:color w:val="000000"/>
          <w:sz w:val="28"/>
        </w:rPr>
        <w:t>
      13-1) форму декларации по корпоративному подоходному налогу и по налогу на сверхприбыль (форма 150.00) согласно приложению 13-1 к настоящему приказу;</w:t>
      </w:r>
    </w:p>
    <w:bookmarkEnd w:id="16"/>
    <w:bookmarkStart w:name="z23" w:id="17"/>
    <w:p>
      <w:pPr>
        <w:spacing w:after="0"/>
        <w:ind w:left="0"/>
        <w:jc w:val="both"/>
      </w:pPr>
      <w:r>
        <w:rPr>
          <w:rFonts w:ascii="Times New Roman"/>
          <w:b w:val="false"/>
          <w:i w:val="false"/>
          <w:color w:val="000000"/>
          <w:sz w:val="28"/>
        </w:rPr>
        <w:t>
      13-2) правила составления налоговой отчетности "Декларация по корпоративному подоходному налогу и по налогу на сверхприбыль (форма 150.00)" согласно приложению 13-2 к настоящему приказу;</w:t>
      </w:r>
    </w:p>
    <w:bookmarkEnd w:id="17"/>
    <w:bookmarkStart w:name="z24" w:id="18"/>
    <w:p>
      <w:pPr>
        <w:spacing w:after="0"/>
        <w:ind w:left="0"/>
        <w:jc w:val="both"/>
      </w:pPr>
      <w:r>
        <w:rPr>
          <w:rFonts w:ascii="Times New Roman"/>
          <w:b w:val="false"/>
          <w:i w:val="false"/>
          <w:color w:val="000000"/>
          <w:sz w:val="28"/>
        </w:rPr>
        <w:t xml:space="preserve">
      14) форму декларации по индивидуальному подоходному налогу и социальному налогу (форма 200.00)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8"/>
    <w:bookmarkStart w:name="z25" w:id="19"/>
    <w:p>
      <w:pPr>
        <w:spacing w:after="0"/>
        <w:ind w:left="0"/>
        <w:jc w:val="both"/>
      </w:pPr>
      <w:r>
        <w:rPr>
          <w:rFonts w:ascii="Times New Roman"/>
          <w:b w:val="false"/>
          <w:i w:val="false"/>
          <w:color w:val="000000"/>
          <w:sz w:val="28"/>
        </w:rPr>
        <w:t xml:space="preserve">
      15) правила составления налоговой отчетности "Декларация по индивидуальному подоходному налогу и социальному налогу, (форма 200.00)"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9"/>
    <w:bookmarkStart w:name="z26" w:id="20"/>
    <w:p>
      <w:pPr>
        <w:spacing w:after="0"/>
        <w:ind w:left="0"/>
        <w:jc w:val="both"/>
      </w:pPr>
      <w:r>
        <w:rPr>
          <w:rFonts w:ascii="Times New Roman"/>
          <w:b w:val="false"/>
          <w:i w:val="false"/>
          <w:color w:val="000000"/>
          <w:sz w:val="28"/>
        </w:rPr>
        <w:t>
      15-1) форму декларации по индивидуальному подоходному налогу и социальному налогу (форма 200.00) согласно приложению 15-1 к настоящему приказу;</w:t>
      </w:r>
    </w:p>
    <w:bookmarkEnd w:id="20"/>
    <w:bookmarkStart w:name="z27" w:id="21"/>
    <w:p>
      <w:pPr>
        <w:spacing w:after="0"/>
        <w:ind w:left="0"/>
        <w:jc w:val="both"/>
      </w:pPr>
      <w:r>
        <w:rPr>
          <w:rFonts w:ascii="Times New Roman"/>
          <w:b w:val="false"/>
          <w:i w:val="false"/>
          <w:color w:val="000000"/>
          <w:sz w:val="28"/>
        </w:rPr>
        <w:t>
      15-2) правила составления налоговой отчетности "Декларация по индивидуальному подоходному налогу и социальному налогу, (форма 200.00)" согласно приложению 15-2 к настоящему приказу;</w:t>
      </w:r>
    </w:p>
    <w:bookmarkEnd w:id="21"/>
    <w:bookmarkStart w:name="z28" w:id="22"/>
    <w:p>
      <w:pPr>
        <w:spacing w:after="0"/>
        <w:ind w:left="0"/>
        <w:jc w:val="both"/>
      </w:pPr>
      <w:r>
        <w:rPr>
          <w:rFonts w:ascii="Times New Roman"/>
          <w:b w:val="false"/>
          <w:i w:val="false"/>
          <w:color w:val="000000"/>
          <w:sz w:val="28"/>
        </w:rPr>
        <w:t xml:space="preserve">
      16) форму декларации по индивидуальному подоходному налогу (форма 220.00)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22"/>
    <w:bookmarkStart w:name="z29" w:id="23"/>
    <w:p>
      <w:pPr>
        <w:spacing w:after="0"/>
        <w:ind w:left="0"/>
        <w:jc w:val="both"/>
      </w:pPr>
      <w:r>
        <w:rPr>
          <w:rFonts w:ascii="Times New Roman"/>
          <w:b w:val="false"/>
          <w:i w:val="false"/>
          <w:color w:val="000000"/>
          <w:sz w:val="28"/>
        </w:rPr>
        <w:t xml:space="preserve">
      17) правила составления налоговой отчетности "Декларация по индивидуальному подоходному налогу (форма 220.00)"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23"/>
    <w:bookmarkStart w:name="z30" w:id="24"/>
    <w:p>
      <w:pPr>
        <w:spacing w:after="0"/>
        <w:ind w:left="0"/>
        <w:jc w:val="both"/>
      </w:pPr>
      <w:r>
        <w:rPr>
          <w:rFonts w:ascii="Times New Roman"/>
          <w:b w:val="false"/>
          <w:i w:val="false"/>
          <w:color w:val="000000"/>
          <w:sz w:val="28"/>
        </w:rPr>
        <w:t xml:space="preserve">
      18) форму декларации по индивидуальному подоходному налогу и имуществу (форма 230.00)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24"/>
    <w:bookmarkStart w:name="z31" w:id="25"/>
    <w:p>
      <w:pPr>
        <w:spacing w:after="0"/>
        <w:ind w:left="0"/>
        <w:jc w:val="both"/>
      </w:pPr>
      <w:r>
        <w:rPr>
          <w:rFonts w:ascii="Times New Roman"/>
          <w:b w:val="false"/>
          <w:i w:val="false"/>
          <w:color w:val="000000"/>
          <w:sz w:val="28"/>
        </w:rPr>
        <w:t xml:space="preserve">
      19) правила составления налоговой отчетности "Декларация по индивидуальному подоходному налогу и имуществу (форма 230.00)"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25"/>
    <w:bookmarkStart w:name="z32" w:id="26"/>
    <w:p>
      <w:pPr>
        <w:spacing w:after="0"/>
        <w:ind w:left="0"/>
        <w:jc w:val="both"/>
      </w:pPr>
      <w:r>
        <w:rPr>
          <w:rFonts w:ascii="Times New Roman"/>
          <w:b w:val="false"/>
          <w:i w:val="false"/>
          <w:color w:val="000000"/>
          <w:sz w:val="28"/>
        </w:rPr>
        <w:t xml:space="preserve">
      20) форму декларации по индивидуальному подоходному налогу (форма 240.00)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6"/>
    <w:bookmarkStart w:name="z33" w:id="27"/>
    <w:p>
      <w:pPr>
        <w:spacing w:after="0"/>
        <w:ind w:left="0"/>
        <w:jc w:val="both"/>
      </w:pPr>
      <w:r>
        <w:rPr>
          <w:rFonts w:ascii="Times New Roman"/>
          <w:b w:val="false"/>
          <w:i w:val="false"/>
          <w:color w:val="000000"/>
          <w:sz w:val="28"/>
        </w:rPr>
        <w:t xml:space="preserve">
      21) правила составления налоговой отчетности "Декларация по индивидуальному подоходному налогу (форма 240.00)"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7"/>
    <w:bookmarkStart w:name="z34" w:id="28"/>
    <w:p>
      <w:pPr>
        <w:spacing w:after="0"/>
        <w:ind w:left="0"/>
        <w:jc w:val="both"/>
      </w:pPr>
      <w:r>
        <w:rPr>
          <w:rFonts w:ascii="Times New Roman"/>
          <w:b w:val="false"/>
          <w:i w:val="false"/>
          <w:color w:val="000000"/>
          <w:sz w:val="28"/>
        </w:rPr>
        <w:t xml:space="preserve">
      22) форму декларации по налогу на добавленную стоимость (форма 300.00)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8"/>
    <w:bookmarkStart w:name="z35" w:id="29"/>
    <w:p>
      <w:pPr>
        <w:spacing w:after="0"/>
        <w:ind w:left="0"/>
        <w:jc w:val="both"/>
      </w:pPr>
      <w:r>
        <w:rPr>
          <w:rFonts w:ascii="Times New Roman"/>
          <w:b w:val="false"/>
          <w:i w:val="false"/>
          <w:color w:val="000000"/>
          <w:sz w:val="28"/>
        </w:rPr>
        <w:t xml:space="preserve">
      23) правила составления налоговой отчетности "Декларация по налогу на добавленную стоимость (форма 300.00)"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9"/>
    <w:bookmarkStart w:name="z36" w:id="30"/>
    <w:p>
      <w:pPr>
        <w:spacing w:after="0"/>
        <w:ind w:left="0"/>
        <w:jc w:val="both"/>
      </w:pPr>
      <w:r>
        <w:rPr>
          <w:rFonts w:ascii="Times New Roman"/>
          <w:b w:val="false"/>
          <w:i w:val="false"/>
          <w:color w:val="000000"/>
          <w:sz w:val="28"/>
        </w:rPr>
        <w:t>
      23-1) форму декларации по налогу на добавленную стоимость (форма 300.00) согласно приложению 23-1 к настоящему приказу;</w:t>
      </w:r>
    </w:p>
    <w:bookmarkEnd w:id="30"/>
    <w:bookmarkStart w:name="z37" w:id="31"/>
    <w:p>
      <w:pPr>
        <w:spacing w:after="0"/>
        <w:ind w:left="0"/>
        <w:jc w:val="both"/>
      </w:pPr>
      <w:r>
        <w:rPr>
          <w:rFonts w:ascii="Times New Roman"/>
          <w:b w:val="false"/>
          <w:i w:val="false"/>
          <w:color w:val="000000"/>
          <w:sz w:val="28"/>
        </w:rPr>
        <w:t>
      23-2) правила составления налоговой отчетности "Декларация по налогу на добавленную стоимость (форма 300.00)" согласно приложению 23-2 к настоящему приказу;</w:t>
      </w:r>
    </w:p>
    <w:bookmarkEnd w:id="31"/>
    <w:bookmarkStart w:name="z38" w:id="32"/>
    <w:p>
      <w:pPr>
        <w:spacing w:after="0"/>
        <w:ind w:left="0"/>
        <w:jc w:val="both"/>
      </w:pPr>
      <w:r>
        <w:rPr>
          <w:rFonts w:ascii="Times New Roman"/>
          <w:b w:val="false"/>
          <w:i w:val="false"/>
          <w:color w:val="000000"/>
          <w:sz w:val="28"/>
        </w:rPr>
        <w:t xml:space="preserve">
      24)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32"/>
    <w:bookmarkStart w:name="z39" w:id="33"/>
    <w:p>
      <w:pPr>
        <w:spacing w:after="0"/>
        <w:ind w:left="0"/>
        <w:jc w:val="both"/>
      </w:pPr>
      <w:r>
        <w:rPr>
          <w:rFonts w:ascii="Times New Roman"/>
          <w:b w:val="false"/>
          <w:i w:val="false"/>
          <w:color w:val="000000"/>
          <w:sz w:val="28"/>
        </w:rPr>
        <w:t xml:space="preserve">
      25) правила составления налоговой отчетности "Декларация по косвенным налогам по импортированным товарам (форма 320.00)"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33"/>
    <w:bookmarkStart w:name="z40" w:id="34"/>
    <w:p>
      <w:pPr>
        <w:spacing w:after="0"/>
        <w:ind w:left="0"/>
        <w:jc w:val="both"/>
      </w:pPr>
      <w:r>
        <w:rPr>
          <w:rFonts w:ascii="Times New Roman"/>
          <w:b w:val="false"/>
          <w:i w:val="false"/>
          <w:color w:val="000000"/>
          <w:sz w:val="28"/>
        </w:rPr>
        <w:t xml:space="preserve">
      26) форму заявления о ввозе товаров и уплате косвенных налогов (форма 328.00)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34"/>
    <w:bookmarkStart w:name="z41" w:id="35"/>
    <w:p>
      <w:pPr>
        <w:spacing w:after="0"/>
        <w:ind w:left="0"/>
        <w:jc w:val="both"/>
      </w:pPr>
      <w:r>
        <w:rPr>
          <w:rFonts w:ascii="Times New Roman"/>
          <w:b w:val="false"/>
          <w:i w:val="false"/>
          <w:color w:val="000000"/>
          <w:sz w:val="28"/>
        </w:rPr>
        <w:t xml:space="preserve">
      27) правила заполнения и представления налоговой отчетности "Заявление о ввозе товаров и уплате косвенных налогов (форма 328.00)"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35"/>
    <w:bookmarkStart w:name="z42" w:id="36"/>
    <w:p>
      <w:pPr>
        <w:spacing w:after="0"/>
        <w:ind w:left="0"/>
        <w:jc w:val="both"/>
      </w:pPr>
      <w:r>
        <w:rPr>
          <w:rFonts w:ascii="Times New Roman"/>
          <w:b w:val="false"/>
          <w:i w:val="false"/>
          <w:color w:val="000000"/>
          <w:sz w:val="28"/>
        </w:rPr>
        <w:t xml:space="preserve">
      28) форму декларации по акцизу (форма 400.00)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36"/>
    <w:bookmarkStart w:name="z43" w:id="37"/>
    <w:p>
      <w:pPr>
        <w:spacing w:after="0"/>
        <w:ind w:left="0"/>
        <w:jc w:val="both"/>
      </w:pPr>
      <w:r>
        <w:rPr>
          <w:rFonts w:ascii="Times New Roman"/>
          <w:b w:val="false"/>
          <w:i w:val="false"/>
          <w:color w:val="000000"/>
          <w:sz w:val="28"/>
        </w:rPr>
        <w:t xml:space="preserve">
      29) правила составления налоговой отчетности "Декларация по акцизу (форма 400.00)"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 </w:t>
      </w:r>
    </w:p>
    <w:bookmarkEnd w:id="37"/>
    <w:bookmarkStart w:name="z44" w:id="38"/>
    <w:p>
      <w:pPr>
        <w:spacing w:after="0"/>
        <w:ind w:left="0"/>
        <w:jc w:val="both"/>
      </w:pPr>
      <w:r>
        <w:rPr>
          <w:rFonts w:ascii="Times New Roman"/>
          <w:b w:val="false"/>
          <w:i w:val="false"/>
          <w:color w:val="000000"/>
          <w:sz w:val="28"/>
        </w:rPr>
        <w:t xml:space="preserve">
      30)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8"/>
    <w:bookmarkStart w:name="z45" w:id="39"/>
    <w:p>
      <w:pPr>
        <w:spacing w:after="0"/>
        <w:ind w:left="0"/>
        <w:jc w:val="both"/>
      </w:pPr>
      <w:r>
        <w:rPr>
          <w:rFonts w:ascii="Times New Roman"/>
          <w:b w:val="false"/>
          <w:i w:val="false"/>
          <w:color w:val="000000"/>
          <w:sz w:val="28"/>
        </w:rPr>
        <w:t xml:space="preserve">
      31) правила составления налоговой отчетности "Расчет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9"/>
    <w:bookmarkStart w:name="z46" w:id="40"/>
    <w:p>
      <w:pPr>
        <w:spacing w:after="0"/>
        <w:ind w:left="0"/>
        <w:jc w:val="both"/>
      </w:pPr>
      <w:r>
        <w:rPr>
          <w:rFonts w:ascii="Times New Roman"/>
          <w:b w:val="false"/>
          <w:i w:val="false"/>
          <w:color w:val="000000"/>
          <w:sz w:val="28"/>
        </w:rPr>
        <w:t xml:space="preserve">
      32) форму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соглашению (контракту) о разделе продукции (форма 500.00),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40"/>
    <w:bookmarkStart w:name="z47" w:id="41"/>
    <w:p>
      <w:pPr>
        <w:spacing w:after="0"/>
        <w:ind w:left="0"/>
        <w:jc w:val="both"/>
      </w:pPr>
      <w:r>
        <w:rPr>
          <w:rFonts w:ascii="Times New Roman"/>
          <w:b w:val="false"/>
          <w:i w:val="false"/>
          <w:color w:val="000000"/>
          <w:sz w:val="28"/>
        </w:rPr>
        <w:t xml:space="preserve">
      33) правила составления налоговой отчетности "Декларация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соглашению (контракту) о разделе продукции (форма 500.00)",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41"/>
    <w:bookmarkStart w:name="z48" w:id="42"/>
    <w:p>
      <w:pPr>
        <w:spacing w:after="0"/>
        <w:ind w:left="0"/>
        <w:jc w:val="both"/>
      </w:pPr>
      <w:r>
        <w:rPr>
          <w:rFonts w:ascii="Times New Roman"/>
          <w:b w:val="false"/>
          <w:i w:val="false"/>
          <w:color w:val="000000"/>
          <w:sz w:val="28"/>
        </w:rPr>
        <w:t xml:space="preserve">
      34) форму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42"/>
    <w:bookmarkStart w:name="z49" w:id="43"/>
    <w:p>
      <w:pPr>
        <w:spacing w:after="0"/>
        <w:ind w:left="0"/>
        <w:jc w:val="both"/>
      </w:pPr>
      <w:r>
        <w:rPr>
          <w:rFonts w:ascii="Times New Roman"/>
          <w:b w:val="false"/>
          <w:i w:val="false"/>
          <w:color w:val="000000"/>
          <w:sz w:val="28"/>
        </w:rPr>
        <w:t xml:space="preserve">
      35) правила составления налоговой отчетности "Декларация по подписному бонусу и бонусу коммерческого обнаружения (форма 510.00)"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43"/>
    <w:bookmarkStart w:name="z50" w:id="44"/>
    <w:p>
      <w:pPr>
        <w:spacing w:after="0"/>
        <w:ind w:left="0"/>
        <w:jc w:val="both"/>
      </w:pPr>
      <w:r>
        <w:rPr>
          <w:rFonts w:ascii="Times New Roman"/>
          <w:b w:val="false"/>
          <w:i w:val="false"/>
          <w:color w:val="000000"/>
          <w:sz w:val="28"/>
        </w:rPr>
        <w:t>
      35-1) форму декларации по подписному бонусу (форма 510.00) согласно приложению 35-1 к настоящему приказу;</w:t>
      </w:r>
    </w:p>
    <w:bookmarkEnd w:id="44"/>
    <w:bookmarkStart w:name="z51" w:id="45"/>
    <w:p>
      <w:pPr>
        <w:spacing w:after="0"/>
        <w:ind w:left="0"/>
        <w:jc w:val="both"/>
      </w:pPr>
      <w:r>
        <w:rPr>
          <w:rFonts w:ascii="Times New Roman"/>
          <w:b w:val="false"/>
          <w:i w:val="false"/>
          <w:color w:val="000000"/>
          <w:sz w:val="28"/>
        </w:rPr>
        <w:t>
      35-2) правила составления налоговой отчетности "Декларация по подписному бонусу (форма 510.00)" согласно приложению 35-2 к настоящему приказу;</w:t>
      </w:r>
    </w:p>
    <w:bookmarkEnd w:id="45"/>
    <w:bookmarkStart w:name="z52" w:id="46"/>
    <w:p>
      <w:pPr>
        <w:spacing w:after="0"/>
        <w:ind w:left="0"/>
        <w:jc w:val="both"/>
      </w:pPr>
      <w:r>
        <w:rPr>
          <w:rFonts w:ascii="Times New Roman"/>
          <w:b w:val="false"/>
          <w:i w:val="false"/>
          <w:color w:val="000000"/>
          <w:sz w:val="28"/>
        </w:rPr>
        <w:t xml:space="preserve">
      36) форму декларации (расчета) об исполнении налогового обязательства в натуральной форме (форма 531.00)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46"/>
    <w:bookmarkStart w:name="z53" w:id="47"/>
    <w:p>
      <w:pPr>
        <w:spacing w:after="0"/>
        <w:ind w:left="0"/>
        <w:jc w:val="both"/>
      </w:pPr>
      <w:r>
        <w:rPr>
          <w:rFonts w:ascii="Times New Roman"/>
          <w:b w:val="false"/>
          <w:i w:val="false"/>
          <w:color w:val="000000"/>
          <w:sz w:val="28"/>
        </w:rPr>
        <w:t xml:space="preserve">
      37) правила составления налоговой отчетности "Декларация (расчет) об исполнении налогового обязательства в натуральной форме (форма 531.00)"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47"/>
    <w:bookmarkStart w:name="z54" w:id="48"/>
    <w:p>
      <w:pPr>
        <w:spacing w:after="0"/>
        <w:ind w:left="0"/>
        <w:jc w:val="both"/>
      </w:pPr>
      <w:r>
        <w:rPr>
          <w:rFonts w:ascii="Times New Roman"/>
          <w:b w:val="false"/>
          <w:i w:val="false"/>
          <w:color w:val="000000"/>
          <w:sz w:val="28"/>
        </w:rPr>
        <w:t xml:space="preserve">
      38) форму декларации по налогу на сверхприбыль (форма 540.00)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48"/>
    <w:bookmarkStart w:name="z55" w:id="49"/>
    <w:p>
      <w:pPr>
        <w:spacing w:after="0"/>
        <w:ind w:left="0"/>
        <w:jc w:val="both"/>
      </w:pPr>
      <w:r>
        <w:rPr>
          <w:rFonts w:ascii="Times New Roman"/>
          <w:b w:val="false"/>
          <w:i w:val="false"/>
          <w:color w:val="000000"/>
          <w:sz w:val="28"/>
        </w:rPr>
        <w:t xml:space="preserve">
      39) правила составления налоговой отчетности "Декларация по налогу на сверхприбыль (форма 540.00)"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49"/>
    <w:bookmarkStart w:name="z56" w:id="50"/>
    <w:p>
      <w:pPr>
        <w:spacing w:after="0"/>
        <w:ind w:left="0"/>
        <w:jc w:val="both"/>
      </w:pPr>
      <w:r>
        <w:rPr>
          <w:rFonts w:ascii="Times New Roman"/>
          <w:b w:val="false"/>
          <w:i w:val="false"/>
          <w:color w:val="000000"/>
          <w:sz w:val="28"/>
        </w:rPr>
        <w:t xml:space="preserve">
      40) форму декларации по платежу по возмещению исторических затрат (форма 560.00)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50"/>
    <w:bookmarkStart w:name="z57" w:id="51"/>
    <w:p>
      <w:pPr>
        <w:spacing w:after="0"/>
        <w:ind w:left="0"/>
        <w:jc w:val="both"/>
      </w:pPr>
      <w:r>
        <w:rPr>
          <w:rFonts w:ascii="Times New Roman"/>
          <w:b w:val="false"/>
          <w:i w:val="false"/>
          <w:color w:val="000000"/>
          <w:sz w:val="28"/>
        </w:rPr>
        <w:t xml:space="preserve">
      41) правила составления налоговой отчетности "Декларация по платежу по возмещению исторических затрат (форма 560.00)"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51"/>
    <w:bookmarkStart w:name="z58" w:id="52"/>
    <w:p>
      <w:pPr>
        <w:spacing w:after="0"/>
        <w:ind w:left="0"/>
        <w:jc w:val="both"/>
      </w:pPr>
      <w:r>
        <w:rPr>
          <w:rFonts w:ascii="Times New Roman"/>
          <w:b w:val="false"/>
          <w:i w:val="false"/>
          <w:color w:val="000000"/>
          <w:sz w:val="28"/>
        </w:rPr>
        <w:t xml:space="preserve">
      42) форму декларации по рентному налогу на экспорт (форма 570.00)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52"/>
    <w:bookmarkStart w:name="z59" w:id="53"/>
    <w:p>
      <w:pPr>
        <w:spacing w:after="0"/>
        <w:ind w:left="0"/>
        <w:jc w:val="both"/>
      </w:pPr>
      <w:r>
        <w:rPr>
          <w:rFonts w:ascii="Times New Roman"/>
          <w:b w:val="false"/>
          <w:i w:val="false"/>
          <w:color w:val="000000"/>
          <w:sz w:val="28"/>
        </w:rPr>
        <w:t xml:space="preserve">
      43) правила составления налоговой отчетности "Декларация по рентному налогу на экспорт (форма 570.00)"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53"/>
    <w:bookmarkStart w:name="z60" w:id="54"/>
    <w:p>
      <w:pPr>
        <w:spacing w:after="0"/>
        <w:ind w:left="0"/>
        <w:jc w:val="both"/>
      </w:pPr>
      <w:r>
        <w:rPr>
          <w:rFonts w:ascii="Times New Roman"/>
          <w:b w:val="false"/>
          <w:i w:val="false"/>
          <w:color w:val="000000"/>
          <w:sz w:val="28"/>
        </w:rPr>
        <w:t xml:space="preserve">
      44) форму декларации по налогу на добычу полезных ископаемых (форма 590.00)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54"/>
    <w:bookmarkStart w:name="z61" w:id="55"/>
    <w:p>
      <w:pPr>
        <w:spacing w:after="0"/>
        <w:ind w:left="0"/>
        <w:jc w:val="both"/>
      </w:pPr>
      <w:r>
        <w:rPr>
          <w:rFonts w:ascii="Times New Roman"/>
          <w:b w:val="false"/>
          <w:i w:val="false"/>
          <w:color w:val="000000"/>
          <w:sz w:val="28"/>
        </w:rPr>
        <w:t xml:space="preserve">
      45) правила составления налоговой отчетности "Декларация по налогу на добычу полезных ископаемых (форма 590.00)"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55"/>
    <w:bookmarkStart w:name="z62" w:id="56"/>
    <w:p>
      <w:pPr>
        <w:spacing w:after="0"/>
        <w:ind w:left="0"/>
        <w:jc w:val="both"/>
      </w:pPr>
      <w:r>
        <w:rPr>
          <w:rFonts w:ascii="Times New Roman"/>
          <w:b w:val="false"/>
          <w:i w:val="false"/>
          <w:color w:val="000000"/>
          <w:sz w:val="28"/>
        </w:rPr>
        <w:t xml:space="preserve">
      46) форму декларации по альтернативному налогу на недропользование (форма 600.00)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56"/>
    <w:bookmarkStart w:name="z63" w:id="57"/>
    <w:p>
      <w:pPr>
        <w:spacing w:after="0"/>
        <w:ind w:left="0"/>
        <w:jc w:val="both"/>
      </w:pPr>
      <w:r>
        <w:rPr>
          <w:rFonts w:ascii="Times New Roman"/>
          <w:b w:val="false"/>
          <w:i w:val="false"/>
          <w:color w:val="000000"/>
          <w:sz w:val="28"/>
        </w:rPr>
        <w:t xml:space="preserve">
      47) правила составления налоговой отчетности "Декларация по альтернативному налогу на недропользование (форма 600.00)"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57"/>
    <w:bookmarkStart w:name="z64" w:id="58"/>
    <w:p>
      <w:pPr>
        <w:spacing w:after="0"/>
        <w:ind w:left="0"/>
        <w:jc w:val="both"/>
      </w:pPr>
      <w:r>
        <w:rPr>
          <w:rFonts w:ascii="Times New Roman"/>
          <w:b w:val="false"/>
          <w:i w:val="false"/>
          <w:color w:val="000000"/>
          <w:sz w:val="28"/>
        </w:rPr>
        <w:t xml:space="preserve">
      48) форму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58"/>
    <w:bookmarkStart w:name="z65" w:id="59"/>
    <w:p>
      <w:pPr>
        <w:spacing w:after="0"/>
        <w:ind w:left="0"/>
        <w:jc w:val="both"/>
      </w:pPr>
      <w:r>
        <w:rPr>
          <w:rFonts w:ascii="Times New Roman"/>
          <w:b w:val="false"/>
          <w:i w:val="false"/>
          <w:color w:val="000000"/>
          <w:sz w:val="28"/>
        </w:rPr>
        <w:t xml:space="preserve">
      49) правила составления налоговой отчетности "Расчет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59"/>
    <w:bookmarkStart w:name="z66" w:id="60"/>
    <w:p>
      <w:pPr>
        <w:spacing w:after="0"/>
        <w:ind w:left="0"/>
        <w:jc w:val="both"/>
      </w:pPr>
      <w:r>
        <w:rPr>
          <w:rFonts w:ascii="Times New Roman"/>
          <w:b w:val="false"/>
          <w:i w:val="false"/>
          <w:color w:val="000000"/>
          <w:sz w:val="28"/>
        </w:rPr>
        <w:t xml:space="preserve">
      50)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60"/>
    <w:bookmarkStart w:name="z67" w:id="61"/>
    <w:p>
      <w:pPr>
        <w:spacing w:after="0"/>
        <w:ind w:left="0"/>
        <w:jc w:val="both"/>
      </w:pPr>
      <w:r>
        <w:rPr>
          <w:rFonts w:ascii="Times New Roman"/>
          <w:b w:val="false"/>
          <w:i w:val="false"/>
          <w:color w:val="000000"/>
          <w:sz w:val="28"/>
        </w:rPr>
        <w:t xml:space="preserve">
      51) правила составления налоговой отчетности "Декларация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61"/>
    <w:bookmarkStart w:name="z68" w:id="62"/>
    <w:p>
      <w:pPr>
        <w:spacing w:after="0"/>
        <w:ind w:left="0"/>
        <w:jc w:val="both"/>
      </w:pPr>
      <w:r>
        <w:rPr>
          <w:rFonts w:ascii="Times New Roman"/>
          <w:b w:val="false"/>
          <w:i w:val="false"/>
          <w:color w:val="000000"/>
          <w:sz w:val="28"/>
        </w:rPr>
        <w:t xml:space="preserve">
      52)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62"/>
    <w:bookmarkStart w:name="z69" w:id="63"/>
    <w:p>
      <w:pPr>
        <w:spacing w:after="0"/>
        <w:ind w:left="0"/>
        <w:jc w:val="both"/>
      </w:pPr>
      <w:r>
        <w:rPr>
          <w:rFonts w:ascii="Times New Roman"/>
          <w:b w:val="false"/>
          <w:i w:val="false"/>
          <w:color w:val="000000"/>
          <w:sz w:val="28"/>
        </w:rPr>
        <w:t xml:space="preserve">
      53) правила составления налоговой отчетности "Расчет текущих платежей по налогу на транспортные средства (форма 701.00)"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63"/>
    <w:bookmarkStart w:name="z70" w:id="64"/>
    <w:p>
      <w:pPr>
        <w:spacing w:after="0"/>
        <w:ind w:left="0"/>
        <w:jc w:val="both"/>
      </w:pPr>
      <w:r>
        <w:rPr>
          <w:rFonts w:ascii="Times New Roman"/>
          <w:b w:val="false"/>
          <w:i w:val="false"/>
          <w:color w:val="000000"/>
          <w:sz w:val="28"/>
        </w:rPr>
        <w:t xml:space="preserve">
      54)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64"/>
    <w:bookmarkStart w:name="z71" w:id="65"/>
    <w:p>
      <w:pPr>
        <w:spacing w:after="0"/>
        <w:ind w:left="0"/>
        <w:jc w:val="both"/>
      </w:pPr>
      <w:r>
        <w:rPr>
          <w:rFonts w:ascii="Times New Roman"/>
          <w:b w:val="false"/>
          <w:i w:val="false"/>
          <w:color w:val="000000"/>
          <w:sz w:val="28"/>
        </w:rPr>
        <w:t xml:space="preserve">
      55) правила составления налоговой отчетности "Расчет текущих платежей по земельному налогу и налогу на имущество (форма 701.01)"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65"/>
    <w:bookmarkStart w:name="z72" w:id="66"/>
    <w:p>
      <w:pPr>
        <w:spacing w:after="0"/>
        <w:ind w:left="0"/>
        <w:jc w:val="both"/>
      </w:pPr>
      <w:r>
        <w:rPr>
          <w:rFonts w:ascii="Times New Roman"/>
          <w:b w:val="false"/>
          <w:i w:val="false"/>
          <w:color w:val="000000"/>
          <w:sz w:val="28"/>
        </w:rPr>
        <w:t xml:space="preserve">
      56) форму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66"/>
    <w:bookmarkStart w:name="z73" w:id="67"/>
    <w:p>
      <w:pPr>
        <w:spacing w:after="0"/>
        <w:ind w:left="0"/>
        <w:jc w:val="both"/>
      </w:pPr>
      <w:r>
        <w:rPr>
          <w:rFonts w:ascii="Times New Roman"/>
          <w:b w:val="false"/>
          <w:i w:val="false"/>
          <w:color w:val="000000"/>
          <w:sz w:val="28"/>
        </w:rPr>
        <w:t xml:space="preserve">
      57) правила составления налоговой отчетности "Декларация по налогу на игорный бизнес и фиксированному налогу (форма 710.00)"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67"/>
    <w:bookmarkStart w:name="z74" w:id="68"/>
    <w:p>
      <w:pPr>
        <w:spacing w:after="0"/>
        <w:ind w:left="0"/>
        <w:jc w:val="both"/>
      </w:pPr>
      <w:r>
        <w:rPr>
          <w:rFonts w:ascii="Times New Roman"/>
          <w:b w:val="false"/>
          <w:i w:val="false"/>
          <w:color w:val="000000"/>
          <w:sz w:val="28"/>
        </w:rPr>
        <w:t xml:space="preserve">
      58) форму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68"/>
    <w:bookmarkStart w:name="z75" w:id="69"/>
    <w:p>
      <w:pPr>
        <w:spacing w:after="0"/>
        <w:ind w:left="0"/>
        <w:jc w:val="both"/>
      </w:pPr>
      <w:r>
        <w:rPr>
          <w:rFonts w:ascii="Times New Roman"/>
          <w:b w:val="false"/>
          <w:i w:val="false"/>
          <w:color w:val="000000"/>
          <w:sz w:val="28"/>
        </w:rPr>
        <w:t xml:space="preserve">
      59) правила составления налоговой отчетности "Расчет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 </w:t>
      </w:r>
    </w:p>
    <w:bookmarkEnd w:id="69"/>
    <w:bookmarkStart w:name="z76" w:id="70"/>
    <w:p>
      <w:pPr>
        <w:spacing w:after="0"/>
        <w:ind w:left="0"/>
        <w:jc w:val="both"/>
      </w:pPr>
      <w:r>
        <w:rPr>
          <w:rFonts w:ascii="Times New Roman"/>
          <w:b w:val="false"/>
          <w:i w:val="false"/>
          <w:color w:val="000000"/>
          <w:sz w:val="28"/>
        </w:rPr>
        <w:t xml:space="preserve">
      60) форму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70"/>
    <w:bookmarkStart w:name="z77" w:id="71"/>
    <w:p>
      <w:pPr>
        <w:spacing w:after="0"/>
        <w:ind w:left="0"/>
        <w:jc w:val="both"/>
      </w:pPr>
      <w:r>
        <w:rPr>
          <w:rFonts w:ascii="Times New Roman"/>
          <w:b w:val="false"/>
          <w:i w:val="false"/>
          <w:color w:val="000000"/>
          <w:sz w:val="28"/>
        </w:rPr>
        <w:t xml:space="preserve">
      61) правила составления налоговой отчетности "Декларация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71"/>
    <w:bookmarkStart w:name="z78" w:id="72"/>
    <w:p>
      <w:pPr>
        <w:spacing w:after="0"/>
        <w:ind w:left="0"/>
        <w:jc w:val="both"/>
      </w:pPr>
      <w:r>
        <w:rPr>
          <w:rFonts w:ascii="Times New Roman"/>
          <w:b w:val="false"/>
          <w:i w:val="false"/>
          <w:color w:val="000000"/>
          <w:sz w:val="28"/>
        </w:rPr>
        <w:t xml:space="preserve">
      62) форму декларации по плате за эмиссии в окружающую среду (форма 870.00)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72"/>
    <w:bookmarkStart w:name="z79" w:id="73"/>
    <w:p>
      <w:pPr>
        <w:spacing w:after="0"/>
        <w:ind w:left="0"/>
        <w:jc w:val="both"/>
      </w:pPr>
      <w:r>
        <w:rPr>
          <w:rFonts w:ascii="Times New Roman"/>
          <w:b w:val="false"/>
          <w:i w:val="false"/>
          <w:color w:val="000000"/>
          <w:sz w:val="28"/>
        </w:rPr>
        <w:t xml:space="preserve">
      63) правила составления налоговой отчетности "Декларация по плате за эмиссии в окружающую среду (форма 870.00)"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73"/>
    <w:bookmarkStart w:name="z80" w:id="74"/>
    <w:p>
      <w:pPr>
        <w:spacing w:after="0"/>
        <w:ind w:left="0"/>
        <w:jc w:val="both"/>
      </w:pPr>
      <w:r>
        <w:rPr>
          <w:rFonts w:ascii="Times New Roman"/>
          <w:b w:val="false"/>
          <w:i w:val="false"/>
          <w:color w:val="000000"/>
          <w:sz w:val="28"/>
        </w:rPr>
        <w:t xml:space="preserve">
      64) форму реестра договоров аренды (пользования) (форма 871.00)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74"/>
    <w:bookmarkStart w:name="z81" w:id="75"/>
    <w:p>
      <w:pPr>
        <w:spacing w:after="0"/>
        <w:ind w:left="0"/>
        <w:jc w:val="both"/>
      </w:pPr>
      <w:r>
        <w:rPr>
          <w:rFonts w:ascii="Times New Roman"/>
          <w:b w:val="false"/>
          <w:i w:val="false"/>
          <w:color w:val="000000"/>
          <w:sz w:val="28"/>
        </w:rPr>
        <w:t xml:space="preserve">
      65) правила составления налоговой отчетности "Реестр договоров аренды (пользования) (форма 871.00)"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75"/>
    <w:bookmarkStart w:name="z82" w:id="76"/>
    <w:p>
      <w:pPr>
        <w:spacing w:after="0"/>
        <w:ind w:left="0"/>
        <w:jc w:val="both"/>
      </w:pPr>
      <w:r>
        <w:rPr>
          <w:rFonts w:ascii="Times New Roman"/>
          <w:b w:val="false"/>
          <w:i w:val="false"/>
          <w:color w:val="000000"/>
          <w:sz w:val="28"/>
        </w:rPr>
        <w:t xml:space="preserve">
      66) форму упрощенной декларации для субъектов малого бизнеса (форма 910.00)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76"/>
    <w:bookmarkStart w:name="z83" w:id="77"/>
    <w:p>
      <w:pPr>
        <w:spacing w:after="0"/>
        <w:ind w:left="0"/>
        <w:jc w:val="both"/>
      </w:pPr>
      <w:r>
        <w:rPr>
          <w:rFonts w:ascii="Times New Roman"/>
          <w:b w:val="false"/>
          <w:i w:val="false"/>
          <w:color w:val="000000"/>
          <w:sz w:val="28"/>
        </w:rPr>
        <w:t xml:space="preserve">
      67) правила составления налоговой отчетности "Упрощенная декларация для субъектов малого бизнеса (форма 910.00)"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77"/>
    <w:bookmarkStart w:name="z84" w:id="78"/>
    <w:p>
      <w:pPr>
        <w:spacing w:after="0"/>
        <w:ind w:left="0"/>
        <w:jc w:val="both"/>
      </w:pPr>
      <w:r>
        <w:rPr>
          <w:rFonts w:ascii="Times New Roman"/>
          <w:b w:val="false"/>
          <w:i w:val="false"/>
          <w:color w:val="000000"/>
          <w:sz w:val="28"/>
        </w:rPr>
        <w:t xml:space="preserve">
      68) форму расчета стоимости патента (форма 911.00)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78"/>
    <w:bookmarkStart w:name="z85" w:id="79"/>
    <w:p>
      <w:pPr>
        <w:spacing w:after="0"/>
        <w:ind w:left="0"/>
        <w:jc w:val="both"/>
      </w:pPr>
      <w:r>
        <w:rPr>
          <w:rFonts w:ascii="Times New Roman"/>
          <w:b w:val="false"/>
          <w:i w:val="false"/>
          <w:color w:val="000000"/>
          <w:sz w:val="28"/>
        </w:rPr>
        <w:t xml:space="preserve">
      69) правила составления налоговой отчетности "Расчет стоимости патента (форма 911.00)"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79"/>
    <w:bookmarkStart w:name="z86" w:id="80"/>
    <w:p>
      <w:pPr>
        <w:spacing w:after="0"/>
        <w:ind w:left="0"/>
        <w:jc w:val="both"/>
      </w:pPr>
      <w:r>
        <w:rPr>
          <w:rFonts w:ascii="Times New Roman"/>
          <w:b w:val="false"/>
          <w:i w:val="false"/>
          <w:color w:val="000000"/>
          <w:sz w:val="28"/>
        </w:rPr>
        <w:t xml:space="preserve">
      70) форму декларации для налогоплательщиков, применяющих специальный налоговый режим с использованием фиксированного вычета (форма 912.00)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80"/>
    <w:bookmarkStart w:name="z87" w:id="81"/>
    <w:p>
      <w:pPr>
        <w:spacing w:after="0"/>
        <w:ind w:left="0"/>
        <w:jc w:val="both"/>
      </w:pPr>
      <w:r>
        <w:rPr>
          <w:rFonts w:ascii="Times New Roman"/>
          <w:b w:val="false"/>
          <w:i w:val="false"/>
          <w:color w:val="000000"/>
          <w:sz w:val="28"/>
        </w:rPr>
        <w:t xml:space="preserve">
      71) правила составления налоговой отчетности "Декларация для налогоплательщиков, применяющих специальный налоговый режим с использованием фиксированного вычета (форма 912.00)"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81"/>
    <w:bookmarkStart w:name="z88" w:id="82"/>
    <w:p>
      <w:pPr>
        <w:spacing w:after="0"/>
        <w:ind w:left="0"/>
        <w:jc w:val="both"/>
      </w:pPr>
      <w:r>
        <w:rPr>
          <w:rFonts w:ascii="Times New Roman"/>
          <w:b w:val="false"/>
          <w:i w:val="false"/>
          <w:color w:val="000000"/>
          <w:sz w:val="28"/>
        </w:rPr>
        <w:t xml:space="preserve">
      72) форму декларации для плательщиков единого земельного налога (форма 920.00)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82"/>
    <w:bookmarkStart w:name="z89" w:id="83"/>
    <w:p>
      <w:pPr>
        <w:spacing w:after="0"/>
        <w:ind w:left="0"/>
        <w:jc w:val="both"/>
      </w:pPr>
      <w:r>
        <w:rPr>
          <w:rFonts w:ascii="Times New Roman"/>
          <w:b w:val="false"/>
          <w:i w:val="false"/>
          <w:color w:val="000000"/>
          <w:sz w:val="28"/>
        </w:rPr>
        <w:t xml:space="preserve">
      73) правила составления налоговой отчетности "Декларация для плательщиков единого земельного налога (форма 920.00)"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83"/>
    <w:bookmarkStart w:name="z90" w:id="8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корпоративному подоходному налогу (форма 150.00)", утвержденных указанным приказом:</w:t>
      </w:r>
    </w:p>
    <w:bookmarkEnd w:id="84"/>
    <w:bookmarkStart w:name="z91" w:id="85"/>
    <w:p>
      <w:pPr>
        <w:spacing w:after="0"/>
        <w:ind w:left="0"/>
        <w:jc w:val="both"/>
      </w:pPr>
      <w:r>
        <w:rPr>
          <w:rFonts w:ascii="Times New Roman"/>
          <w:b w:val="false"/>
          <w:i w:val="false"/>
          <w:color w:val="000000"/>
          <w:sz w:val="28"/>
        </w:rPr>
        <w:t>
      дополнить пунктом 1-1 следующего содержания:</w:t>
      </w:r>
    </w:p>
    <w:bookmarkEnd w:id="85"/>
    <w:bookmarkStart w:name="z92" w:id="86"/>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2018 год.";</w:t>
      </w:r>
    </w:p>
    <w:bookmarkEnd w:id="86"/>
    <w:bookmarkStart w:name="z93" w:id="8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индивидуальному подоходному налогу и социальному налогу, (форма 200.00)", утвержденных указанным приказом:</w:t>
      </w:r>
    </w:p>
    <w:bookmarkEnd w:id="87"/>
    <w:bookmarkStart w:name="z94" w:id="88"/>
    <w:p>
      <w:pPr>
        <w:spacing w:after="0"/>
        <w:ind w:left="0"/>
        <w:jc w:val="both"/>
      </w:pPr>
      <w:r>
        <w:rPr>
          <w:rFonts w:ascii="Times New Roman"/>
          <w:b w:val="false"/>
          <w:i w:val="false"/>
          <w:color w:val="000000"/>
          <w:sz w:val="28"/>
        </w:rPr>
        <w:t>
      дополнить пунктом 1-1 следующего содержания:</w:t>
      </w:r>
    </w:p>
    <w:bookmarkEnd w:id="88"/>
    <w:bookmarkStart w:name="z95" w:id="89"/>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2018 год.";</w:t>
      </w:r>
    </w:p>
    <w:bookmarkEnd w:id="89"/>
    <w:bookmarkStart w:name="z96" w:id="9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налогу на добавленную стоимость (форма 300.00)", утвержденных указанным приказом:</w:t>
      </w:r>
    </w:p>
    <w:bookmarkEnd w:id="90"/>
    <w:bookmarkStart w:name="z97" w:id="91"/>
    <w:p>
      <w:pPr>
        <w:spacing w:after="0"/>
        <w:ind w:left="0"/>
        <w:jc w:val="both"/>
      </w:pPr>
      <w:r>
        <w:rPr>
          <w:rFonts w:ascii="Times New Roman"/>
          <w:b w:val="false"/>
          <w:i w:val="false"/>
          <w:color w:val="000000"/>
          <w:sz w:val="28"/>
        </w:rPr>
        <w:t>
      дополнить пунктом 1-1 следующего содержания:</w:t>
      </w:r>
    </w:p>
    <w:bookmarkEnd w:id="91"/>
    <w:bookmarkStart w:name="z98" w:id="92"/>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2018 год.";</w:t>
      </w:r>
    </w:p>
    <w:bookmarkEnd w:id="92"/>
    <w:bookmarkStart w:name="z99" w:id="9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подписному бонусу и бонусу коммерческого обнаружения (форма 510.00)", утвержденных указанным приказом:</w:t>
      </w:r>
    </w:p>
    <w:bookmarkEnd w:id="93"/>
    <w:bookmarkStart w:name="z100" w:id="94"/>
    <w:p>
      <w:pPr>
        <w:spacing w:after="0"/>
        <w:ind w:left="0"/>
        <w:jc w:val="both"/>
      </w:pPr>
      <w:r>
        <w:rPr>
          <w:rFonts w:ascii="Times New Roman"/>
          <w:b w:val="false"/>
          <w:i w:val="false"/>
          <w:color w:val="000000"/>
          <w:sz w:val="28"/>
        </w:rPr>
        <w:t>
      дополнить пунктом 1-1 следующего содержания:</w:t>
      </w:r>
    </w:p>
    <w:bookmarkEnd w:id="94"/>
    <w:bookmarkStart w:name="z101" w:id="95"/>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2018 год.";</w:t>
      </w:r>
    </w:p>
    <w:bookmarkEnd w:id="95"/>
    <w:bookmarkStart w:name="z102" w:id="9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налогу на сверхприбыль (форма 540.00), утвержденных указанным приказом:</w:t>
      </w:r>
    </w:p>
    <w:bookmarkEnd w:id="96"/>
    <w:bookmarkStart w:name="z103" w:id="97"/>
    <w:p>
      <w:pPr>
        <w:spacing w:after="0"/>
        <w:ind w:left="0"/>
        <w:jc w:val="both"/>
      </w:pPr>
      <w:r>
        <w:rPr>
          <w:rFonts w:ascii="Times New Roman"/>
          <w:b w:val="false"/>
          <w:i w:val="false"/>
          <w:color w:val="000000"/>
          <w:sz w:val="28"/>
        </w:rPr>
        <w:t>
      дополнить пунктом 1-1 следующего содержания:</w:t>
      </w:r>
    </w:p>
    <w:bookmarkEnd w:id="97"/>
    <w:bookmarkStart w:name="z104" w:id="98"/>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2018 год.";</w:t>
      </w:r>
    </w:p>
    <w:bookmarkEnd w:id="98"/>
    <w:bookmarkStart w:name="z105" w:id="99"/>
    <w:p>
      <w:pPr>
        <w:spacing w:after="0"/>
        <w:ind w:left="0"/>
        <w:jc w:val="both"/>
      </w:pPr>
      <w:r>
        <w:rPr>
          <w:rFonts w:ascii="Times New Roman"/>
          <w:b w:val="false"/>
          <w:i w:val="false"/>
          <w:color w:val="000000"/>
          <w:sz w:val="28"/>
        </w:rPr>
        <w:t xml:space="preserve">
      дополнить приложениями 13-1, 13-2, 15-1, 15-2, 23-1, 23-2, 35-1 и 35-2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настоящему приказу;</w:t>
      </w:r>
    </w:p>
    <w:bookmarkEnd w:id="99"/>
    <w:bookmarkStart w:name="z106" w:id="10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налогу на транспортные средства, по земельному налогу и налогу на имущество (форма 700.00)", утвержденных указанным приказом:</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23</w:t>
      </w:r>
      <w:r>
        <w:rPr>
          <w:rFonts w:ascii="Times New Roman"/>
          <w:b w:val="false"/>
          <w:i w:val="false"/>
          <w:color w:val="000000"/>
          <w:sz w:val="28"/>
        </w:rPr>
        <w:t xml:space="preserve"> изложить в следующей редакции:</w:t>
      </w:r>
    </w:p>
    <w:bookmarkStart w:name="z108" w:id="101"/>
    <w:p>
      <w:pPr>
        <w:spacing w:after="0"/>
        <w:ind w:left="0"/>
        <w:jc w:val="both"/>
      </w:pPr>
      <w:r>
        <w:rPr>
          <w:rFonts w:ascii="Times New Roman"/>
          <w:b w:val="false"/>
          <w:i w:val="false"/>
          <w:color w:val="000000"/>
          <w:sz w:val="28"/>
        </w:rPr>
        <w:t>
      "23. В разделе "Общая информация о налогоплательщике" налогоплательщик указывает следующие данные:</w:t>
      </w:r>
    </w:p>
    <w:bookmarkEnd w:id="101"/>
    <w:bookmarkStart w:name="z109" w:id="102"/>
    <w:p>
      <w:pPr>
        <w:spacing w:after="0"/>
        <w:ind w:left="0"/>
        <w:jc w:val="both"/>
      </w:pPr>
      <w:r>
        <w:rPr>
          <w:rFonts w:ascii="Times New Roman"/>
          <w:b w:val="false"/>
          <w:i w:val="false"/>
          <w:color w:val="000000"/>
          <w:sz w:val="28"/>
        </w:rPr>
        <w:t>
      1) ИИН (БИН) плательщика налога на транспортные средства;</w:t>
      </w:r>
    </w:p>
    <w:bookmarkEnd w:id="102"/>
    <w:bookmarkStart w:name="z110" w:id="103"/>
    <w:p>
      <w:pPr>
        <w:spacing w:after="0"/>
        <w:ind w:left="0"/>
        <w:jc w:val="both"/>
      </w:pPr>
      <w:r>
        <w:rPr>
          <w:rFonts w:ascii="Times New Roman"/>
          <w:b w:val="false"/>
          <w:i w:val="false"/>
          <w:color w:val="000000"/>
          <w:sz w:val="28"/>
        </w:rPr>
        <w:t>
      2) БИН аппарата акимов городов районного значения, сел, поселков, сельских округов заполняется только в случае составления формы 700.01 по городам районного значения, селам, поселкам, сельским округам;</w:t>
      </w:r>
    </w:p>
    <w:bookmarkEnd w:id="103"/>
    <w:bookmarkStart w:name="z111" w:id="104"/>
    <w:p>
      <w:pPr>
        <w:spacing w:after="0"/>
        <w:ind w:left="0"/>
        <w:jc w:val="both"/>
      </w:pPr>
      <w:r>
        <w:rPr>
          <w:rFonts w:ascii="Times New Roman"/>
          <w:b w:val="false"/>
          <w:i w:val="false"/>
          <w:color w:val="000000"/>
          <w:sz w:val="28"/>
        </w:rPr>
        <w:t>
      3) строка 3 заполняется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статьями 698, 699, 700 и 701 Налогового кодекса, и указывается вид применяемого режима налогообложения по отношению к транспортным средствам:</w:t>
      </w:r>
    </w:p>
    <w:bookmarkEnd w:id="104"/>
    <w:bookmarkStart w:name="z112" w:id="105"/>
    <w:p>
      <w:pPr>
        <w:spacing w:after="0"/>
        <w:ind w:left="0"/>
        <w:jc w:val="both"/>
      </w:pPr>
      <w:r>
        <w:rPr>
          <w:rFonts w:ascii="Times New Roman"/>
          <w:b w:val="false"/>
          <w:i w:val="false"/>
          <w:color w:val="000000"/>
          <w:sz w:val="28"/>
        </w:rPr>
        <w:t>
      ячейка 3 А отмечается плательщиками налога по транспортным средствам, не используемым в деятельности, по которой применяется специальный налоговый режим;</w:t>
      </w:r>
    </w:p>
    <w:bookmarkEnd w:id="105"/>
    <w:bookmarkStart w:name="z113" w:id="106"/>
    <w:p>
      <w:pPr>
        <w:spacing w:after="0"/>
        <w:ind w:left="0"/>
        <w:jc w:val="both"/>
      </w:pPr>
      <w:r>
        <w:rPr>
          <w:rFonts w:ascii="Times New Roman"/>
          <w:b w:val="false"/>
          <w:i w:val="false"/>
          <w:color w:val="000000"/>
          <w:sz w:val="28"/>
        </w:rPr>
        <w:t>
      ячейка 3 В отмечается плательщиками налога по транспортным средствам, используемым в деятельности, по которой применяется специальный налоговый режим;</w:t>
      </w:r>
    </w:p>
    <w:bookmarkEnd w:id="106"/>
    <w:bookmarkStart w:name="z114" w:id="107"/>
    <w:p>
      <w:pPr>
        <w:spacing w:after="0"/>
        <w:ind w:left="0"/>
        <w:jc w:val="both"/>
      </w:pPr>
      <w:r>
        <w:rPr>
          <w:rFonts w:ascii="Times New Roman"/>
          <w:b w:val="false"/>
          <w:i w:val="false"/>
          <w:color w:val="000000"/>
          <w:sz w:val="28"/>
        </w:rPr>
        <w:t>
      4) налоговый период (год) – отчетный налоговый период, за который представляется налоговая отчетность.";</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29</w:t>
      </w:r>
      <w:r>
        <w:rPr>
          <w:rFonts w:ascii="Times New Roman"/>
          <w:b w:val="false"/>
          <w:i w:val="false"/>
          <w:color w:val="000000"/>
          <w:sz w:val="28"/>
        </w:rPr>
        <w:t xml:space="preserve"> изложить в следующей редакции:</w:t>
      </w:r>
    </w:p>
    <w:bookmarkStart w:name="z116" w:id="108"/>
    <w:p>
      <w:pPr>
        <w:spacing w:after="0"/>
        <w:ind w:left="0"/>
        <w:jc w:val="both"/>
      </w:pPr>
      <w:r>
        <w:rPr>
          <w:rFonts w:ascii="Times New Roman"/>
          <w:b w:val="false"/>
          <w:i w:val="false"/>
          <w:color w:val="000000"/>
          <w:sz w:val="28"/>
        </w:rPr>
        <w:t xml:space="preserve">
      "29. Заполнение формы 700.03 осуществляется лицами, занимающиеся частной практикой,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530</w:t>
      </w:r>
      <w:r>
        <w:rPr>
          <w:rFonts w:ascii="Times New Roman"/>
          <w:b w:val="false"/>
          <w:i w:val="false"/>
          <w:color w:val="000000"/>
          <w:sz w:val="28"/>
        </w:rPr>
        <w:t xml:space="preserve"> Налогового кодекса.";</w:t>
      </w:r>
    </w:p>
    <w:bookmarkEnd w:id="108"/>
    <w:bookmarkStart w:name="z117" w:id="10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"Расчет текущих платежей по налогу на транспортные средства (форма 701.00)", утвержденных указанным приказом:</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19" w:id="110"/>
    <w:p>
      <w:pPr>
        <w:spacing w:after="0"/>
        <w:ind w:left="0"/>
        <w:jc w:val="both"/>
      </w:pPr>
      <w:r>
        <w:rPr>
          <w:rFonts w:ascii="Times New Roman"/>
          <w:b w:val="false"/>
          <w:i w:val="false"/>
          <w:color w:val="000000"/>
          <w:sz w:val="28"/>
        </w:rPr>
        <w:t xml:space="preserve">
      "13. Данное приложение предназначено для заполнения налогоплательщиками исчисленной суммы текущих платежей по налогу на транспортные средства в соответствии с </w:t>
      </w:r>
      <w:r>
        <w:rPr>
          <w:rFonts w:ascii="Times New Roman"/>
          <w:b w:val="false"/>
          <w:i w:val="false"/>
          <w:color w:val="000000"/>
          <w:sz w:val="28"/>
        </w:rPr>
        <w:t>разделом 13</w:t>
      </w:r>
      <w:r>
        <w:rPr>
          <w:rFonts w:ascii="Times New Roman"/>
          <w:b w:val="false"/>
          <w:i w:val="false"/>
          <w:color w:val="000000"/>
          <w:sz w:val="28"/>
        </w:rPr>
        <w:t xml:space="preserve"> Налогового кодекса.";</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bookmarkStart w:name="z121" w:id="111"/>
    <w:p>
      <w:pPr>
        <w:spacing w:after="0"/>
        <w:ind w:left="0"/>
        <w:jc w:val="both"/>
      </w:pPr>
      <w:r>
        <w:rPr>
          <w:rFonts w:ascii="Times New Roman"/>
          <w:b w:val="false"/>
          <w:i w:val="false"/>
          <w:color w:val="000000"/>
          <w:sz w:val="28"/>
        </w:rPr>
        <w:t>
      "16. В разделе 2 "Исчисление налога на транспортные средства по городам районного значения, селам, поселкам, сельским округам":</w:t>
      </w:r>
    </w:p>
    <w:bookmarkEnd w:id="111"/>
    <w:bookmarkStart w:name="z122" w:id="112"/>
    <w:p>
      <w:pPr>
        <w:spacing w:after="0"/>
        <w:ind w:left="0"/>
        <w:jc w:val="both"/>
      </w:pPr>
      <w:r>
        <w:rPr>
          <w:rFonts w:ascii="Times New Roman"/>
          <w:b w:val="false"/>
          <w:i w:val="false"/>
          <w:color w:val="000000"/>
          <w:sz w:val="28"/>
        </w:rPr>
        <w:t xml:space="preserve">
      1) в графе А указывается порядковый номер строки, который начинается со строки 00000001; </w:t>
      </w:r>
    </w:p>
    <w:bookmarkEnd w:id="112"/>
    <w:bookmarkStart w:name="z123" w:id="113"/>
    <w:p>
      <w:pPr>
        <w:spacing w:after="0"/>
        <w:ind w:left="0"/>
        <w:jc w:val="both"/>
      </w:pPr>
      <w:r>
        <w:rPr>
          <w:rFonts w:ascii="Times New Roman"/>
          <w:b w:val="false"/>
          <w:i w:val="false"/>
          <w:color w:val="000000"/>
          <w:sz w:val="28"/>
        </w:rPr>
        <w:t xml:space="preserve">
      2) в графе В указываются БИН аппарата акимов городов районного значения, сел, поселков, сельских округов; </w:t>
      </w:r>
    </w:p>
    <w:bookmarkEnd w:id="113"/>
    <w:bookmarkStart w:name="z124" w:id="114"/>
    <w:p>
      <w:pPr>
        <w:spacing w:after="0"/>
        <w:ind w:left="0"/>
        <w:jc w:val="both"/>
      </w:pPr>
      <w:r>
        <w:rPr>
          <w:rFonts w:ascii="Times New Roman"/>
          <w:b w:val="false"/>
          <w:i w:val="false"/>
          <w:color w:val="000000"/>
          <w:sz w:val="28"/>
        </w:rPr>
        <w:t>
      3) в графе С указываются суммы текущих платежей подлежащих уплате в разрезе городов районного значения, сел, поселков, сельских округов.".</w:t>
      </w:r>
    </w:p>
    <w:bookmarkEnd w:id="114"/>
    <w:bookmarkStart w:name="z125" w:id="115"/>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в установленном законодательством порядке обеспечить:</w:t>
      </w:r>
    </w:p>
    <w:bookmarkEnd w:id="115"/>
    <w:bookmarkStart w:name="z126" w:id="11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16"/>
    <w:bookmarkStart w:name="z127" w:id="117"/>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117"/>
    <w:bookmarkStart w:name="z128" w:id="118"/>
    <w:p>
      <w:pPr>
        <w:spacing w:after="0"/>
        <w:ind w:left="0"/>
        <w:jc w:val="both"/>
      </w:pPr>
      <w:r>
        <w:rPr>
          <w:rFonts w:ascii="Times New Roman"/>
          <w:b w:val="false"/>
          <w:i w:val="false"/>
          <w:color w:val="000000"/>
          <w:sz w:val="28"/>
        </w:rPr>
        <w:t>
      3) размещение настоящего приказа на интернет-ресурсе Министерства финансов Республики Казахстан;</w:t>
      </w:r>
    </w:p>
    <w:bookmarkEnd w:id="118"/>
    <w:bookmarkStart w:name="z129" w:id="119"/>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bookmarkEnd w:id="119"/>
    <w:bookmarkStart w:name="z130" w:id="120"/>
    <w:p>
      <w:pPr>
        <w:spacing w:after="0"/>
        <w:ind w:left="0"/>
        <w:jc w:val="both"/>
      </w:pPr>
      <w:r>
        <w:rPr>
          <w:rFonts w:ascii="Times New Roman"/>
          <w:b w:val="false"/>
          <w:i w:val="false"/>
          <w:color w:val="000000"/>
          <w:sz w:val="28"/>
        </w:rPr>
        <w:t>
      3. Настоящий приказ вводится в действие с 1 января 2019 года и подлежит официальному опубликованию.</w:t>
      </w:r>
    </w:p>
    <w:bookmarkEnd w:id="12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12 февраля 2018 года № 166</w:t>
            </w:r>
          </w:p>
        </w:tc>
      </w:tr>
    </w:tbl>
    <w:bookmarkStart w:name="z134"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3"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6"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8"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9"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0"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4"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6"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7"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9"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0"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1"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февраля 2018 года № 166</w:t>
            </w:r>
          </w:p>
        </w:tc>
      </w:tr>
    </w:tbl>
    <w:bookmarkStart w:name="z174" w:id="159"/>
    <w:p>
      <w:pPr>
        <w:spacing w:after="0"/>
        <w:ind w:left="0"/>
        <w:jc w:val="left"/>
      </w:pPr>
      <w:r>
        <w:rPr>
          <w:rFonts w:ascii="Times New Roman"/>
          <w:b/>
          <w:i w:val="false"/>
          <w:color w:val="000000"/>
        </w:rPr>
        <w:t xml:space="preserve"> Правила составления налоговой отчетности "Декларация по корпоративному подоходному налогу и по налогу на сверхприбыль (форма 150.00)"</w:t>
      </w:r>
    </w:p>
    <w:bookmarkEnd w:id="159"/>
    <w:bookmarkStart w:name="z175" w:id="160"/>
    <w:p>
      <w:pPr>
        <w:spacing w:after="0"/>
        <w:ind w:left="0"/>
        <w:jc w:val="left"/>
      </w:pPr>
      <w:r>
        <w:rPr>
          <w:rFonts w:ascii="Times New Roman"/>
          <w:b/>
          <w:i w:val="false"/>
          <w:color w:val="000000"/>
        </w:rPr>
        <w:t xml:space="preserve"> Глава 1. Общие положения</w:t>
      </w:r>
    </w:p>
    <w:bookmarkEnd w:id="160"/>
    <w:bookmarkStart w:name="z176" w:id="16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"Декларация по корпоративному подоходному налогу и по налогу на сверхприбыль (форма 150.00)"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и определяют порядок составления формы налоговой отчетности "Декларация по корпоративному подоходному налогу и по налогу на сверхприбыль" (далее – КПН и НСП) (далее – декларация), предназначенной для исчисления КПН и НСП. Декларация составляется недропользователями, за исключением:</w:t>
      </w:r>
    </w:p>
    <w:bookmarkEnd w:id="161"/>
    <w:bookmarkStart w:name="z177" w:id="162"/>
    <w:p>
      <w:pPr>
        <w:spacing w:after="0"/>
        <w:ind w:left="0"/>
        <w:jc w:val="both"/>
      </w:pPr>
      <w:r>
        <w:rPr>
          <w:rFonts w:ascii="Times New Roman"/>
          <w:b w:val="false"/>
          <w:i w:val="false"/>
          <w:color w:val="000000"/>
          <w:sz w:val="28"/>
        </w:rPr>
        <w:t xml:space="preserve">
      недропользователей,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Налогового кодекса;</w:t>
      </w:r>
    </w:p>
    <w:bookmarkEnd w:id="162"/>
    <w:bookmarkStart w:name="z178" w:id="163"/>
    <w:p>
      <w:pPr>
        <w:spacing w:after="0"/>
        <w:ind w:left="0"/>
        <w:jc w:val="both"/>
      </w:pPr>
      <w:r>
        <w:rPr>
          <w:rFonts w:ascii="Times New Roman"/>
          <w:b w:val="false"/>
          <w:i w:val="false"/>
          <w:color w:val="000000"/>
          <w:sz w:val="28"/>
        </w:rPr>
        <w:t xml:space="preserve">
      недропользователей, исключительно осуществляющих разведку и (или) добычу общераспространенных полезных ископаемых, нерудных твердых полезных ископаемых, указанных в строке 13 таблицы, предусмотренной </w:t>
      </w:r>
      <w:r>
        <w:rPr>
          <w:rFonts w:ascii="Times New Roman"/>
          <w:b w:val="false"/>
          <w:i w:val="false"/>
          <w:color w:val="000000"/>
          <w:sz w:val="28"/>
        </w:rPr>
        <w:t>статьей 746</w:t>
      </w:r>
      <w:r>
        <w:rPr>
          <w:rFonts w:ascii="Times New Roman"/>
          <w:b w:val="false"/>
          <w:i w:val="false"/>
          <w:color w:val="000000"/>
          <w:sz w:val="28"/>
        </w:rPr>
        <w:t xml:space="preserve"> Налогового кодекса, подземных вод, лечебных грязей, а также строительство и (или) эксплуатацию подземных сооружений, не связанных с разведкой и (или) добычей;</w:t>
      </w:r>
    </w:p>
    <w:bookmarkEnd w:id="163"/>
    <w:bookmarkStart w:name="z179" w:id="164"/>
    <w:p>
      <w:pPr>
        <w:spacing w:after="0"/>
        <w:ind w:left="0"/>
        <w:jc w:val="both"/>
      </w:pPr>
      <w:r>
        <w:rPr>
          <w:rFonts w:ascii="Times New Roman"/>
          <w:b w:val="false"/>
          <w:i w:val="false"/>
          <w:color w:val="000000"/>
          <w:sz w:val="28"/>
        </w:rPr>
        <w:t>
      2. Декларация состоит из самой декларации (форма 150.00) и приложений к ней (формы с 150.01 по 150.12), предназначенных для детального отражения информации об исчислении налогового обязательства.</w:t>
      </w:r>
    </w:p>
    <w:bookmarkEnd w:id="164"/>
    <w:bookmarkStart w:name="z180" w:id="165"/>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65"/>
    <w:bookmarkStart w:name="z181" w:id="166"/>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66"/>
    <w:bookmarkStart w:name="z182" w:id="167"/>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167"/>
    <w:bookmarkStart w:name="z183" w:id="168"/>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68"/>
    <w:bookmarkStart w:name="z184" w:id="169"/>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69"/>
    <w:bookmarkStart w:name="z185" w:id="170"/>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70"/>
    <w:bookmarkStart w:name="z186" w:id="171"/>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71"/>
    <w:bookmarkStart w:name="z187" w:id="172"/>
    <w:p>
      <w:pPr>
        <w:spacing w:after="0"/>
        <w:ind w:left="0"/>
        <w:jc w:val="both"/>
      </w:pPr>
      <w:r>
        <w:rPr>
          <w:rFonts w:ascii="Times New Roman"/>
          <w:b w:val="false"/>
          <w:i w:val="false"/>
          <w:color w:val="000000"/>
          <w:sz w:val="28"/>
        </w:rPr>
        <w:t>
      10. При составлении декларации:</w:t>
      </w:r>
    </w:p>
    <w:bookmarkEnd w:id="172"/>
    <w:bookmarkStart w:name="z188" w:id="17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73"/>
    <w:bookmarkStart w:name="z189" w:id="174"/>
    <w:p>
      <w:pPr>
        <w:spacing w:after="0"/>
        <w:ind w:left="0"/>
        <w:jc w:val="both"/>
      </w:pPr>
      <w:r>
        <w:rPr>
          <w:rFonts w:ascii="Times New Roman"/>
          <w:b w:val="false"/>
          <w:i w:val="false"/>
          <w:color w:val="000000"/>
          <w:sz w:val="28"/>
        </w:rPr>
        <w:t>
      2) в электронной форме – заполняется в соответствии со статьей 208 Налогового кодекса.</w:t>
      </w:r>
    </w:p>
    <w:bookmarkEnd w:id="174"/>
    <w:bookmarkStart w:name="z190" w:id="175"/>
    <w:p>
      <w:pPr>
        <w:spacing w:after="0"/>
        <w:ind w:left="0"/>
        <w:jc w:val="both"/>
      </w:pPr>
      <w:r>
        <w:rPr>
          <w:rFonts w:ascii="Times New Roman"/>
          <w:b w:val="false"/>
          <w:i w:val="false"/>
          <w:color w:val="000000"/>
          <w:sz w:val="28"/>
        </w:rPr>
        <w:t>
      11. 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электронном носителях на казахском и (или) русском языках, в соответствии с пунктом 2 статьи 204 Налогового кодекса.</w:t>
      </w:r>
    </w:p>
    <w:bookmarkEnd w:id="175"/>
    <w:bookmarkStart w:name="z191" w:id="176"/>
    <w:p>
      <w:pPr>
        <w:spacing w:after="0"/>
        <w:ind w:left="0"/>
        <w:jc w:val="both"/>
      </w:pPr>
      <w:r>
        <w:rPr>
          <w:rFonts w:ascii="Times New Roman"/>
          <w:b w:val="false"/>
          <w:i w:val="false"/>
          <w:color w:val="000000"/>
          <w:sz w:val="28"/>
        </w:rPr>
        <w:t>
      12. При представлении декларации:</w:t>
      </w:r>
    </w:p>
    <w:bookmarkEnd w:id="176"/>
    <w:bookmarkStart w:name="z192" w:id="17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bookmarkEnd w:id="177"/>
    <w:bookmarkStart w:name="z193" w:id="178"/>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78"/>
    <w:bookmarkStart w:name="z194" w:id="179"/>
    <w:p>
      <w:pPr>
        <w:spacing w:after="0"/>
        <w:ind w:left="0"/>
        <w:jc w:val="both"/>
      </w:pPr>
      <w:r>
        <w:rPr>
          <w:rFonts w:ascii="Times New Roman"/>
          <w:b w:val="false"/>
          <w:i w:val="false"/>
          <w:color w:val="000000"/>
          <w:sz w:val="28"/>
        </w:rPr>
        <w:t>
      3) в электронной форме, допускающем компьютерную обработку информации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79"/>
    <w:bookmarkStart w:name="z195" w:id="180"/>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180"/>
    <w:bookmarkStart w:name="z196" w:id="181"/>
    <w:p>
      <w:pPr>
        <w:spacing w:after="0"/>
        <w:ind w:left="0"/>
        <w:jc w:val="both"/>
      </w:pPr>
      <w:r>
        <w:rPr>
          <w:rFonts w:ascii="Times New Roman"/>
          <w:b w:val="false"/>
          <w:i w:val="false"/>
          <w:color w:val="000000"/>
          <w:sz w:val="28"/>
        </w:rPr>
        <w:t>
      14. В декларации (форма 150.00) отражаются все доходы и расходы отчетного налогового периода, полученные и понесенные в целом по деятельности недропользователя. При этом строки 150.00.001 – 150.00.065 доходов и расходов декларации 150.00 определяются как сумма аналогичных строк приложений формы 150.01 и 150.02.</w:t>
      </w:r>
    </w:p>
    <w:bookmarkEnd w:id="181"/>
    <w:bookmarkStart w:name="z197" w:id="182"/>
    <w:p>
      <w:pPr>
        <w:spacing w:after="0"/>
        <w:ind w:left="0"/>
        <w:jc w:val="both"/>
      </w:pPr>
      <w:r>
        <w:rPr>
          <w:rFonts w:ascii="Times New Roman"/>
          <w:b w:val="false"/>
          <w:i w:val="false"/>
          <w:color w:val="000000"/>
          <w:sz w:val="28"/>
        </w:rPr>
        <w:t>
      Расчет налогового обязательства по КПН в целом по деятельности недропользователя определяется как сумма КПН, исчисленного по внеконтрактной деятельности и по каждому контракту на недропользование.</w:t>
      </w:r>
    </w:p>
    <w:bookmarkEnd w:id="182"/>
    <w:bookmarkStart w:name="z198" w:id="183"/>
    <w:p>
      <w:pPr>
        <w:spacing w:after="0"/>
        <w:ind w:left="0"/>
        <w:jc w:val="both"/>
      </w:pPr>
      <w:r>
        <w:rPr>
          <w:rFonts w:ascii="Times New Roman"/>
          <w:b w:val="false"/>
          <w:i w:val="false"/>
          <w:color w:val="000000"/>
          <w:sz w:val="28"/>
        </w:rPr>
        <w:t>
      Сумма КПН по каждому контракту на недропользование определяется в порядке, определенном в форме 150.01.</w:t>
      </w:r>
    </w:p>
    <w:bookmarkEnd w:id="183"/>
    <w:bookmarkStart w:name="z199" w:id="184"/>
    <w:p>
      <w:pPr>
        <w:spacing w:after="0"/>
        <w:ind w:left="0"/>
        <w:jc w:val="both"/>
      </w:pPr>
      <w:r>
        <w:rPr>
          <w:rFonts w:ascii="Times New Roman"/>
          <w:b w:val="false"/>
          <w:i w:val="false"/>
          <w:color w:val="000000"/>
          <w:sz w:val="28"/>
        </w:rPr>
        <w:t>
      Сумма КПН по внеконтрактной деятельности определяется недропользователем в порядке, определенном в форме 150.02.</w:t>
      </w:r>
    </w:p>
    <w:bookmarkEnd w:id="184"/>
    <w:bookmarkStart w:name="z200" w:id="185"/>
    <w:p>
      <w:pPr>
        <w:spacing w:after="0"/>
        <w:ind w:left="0"/>
        <w:jc w:val="left"/>
      </w:pPr>
      <w:r>
        <w:rPr>
          <w:rFonts w:ascii="Times New Roman"/>
          <w:b/>
          <w:i w:val="false"/>
          <w:color w:val="000000"/>
        </w:rPr>
        <w:t xml:space="preserve"> Глава 2. Пояснение по заполнению декларации (форма 150.00)</w:t>
      </w:r>
    </w:p>
    <w:bookmarkEnd w:id="185"/>
    <w:bookmarkStart w:name="z201" w:id="186"/>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86"/>
    <w:bookmarkStart w:name="z202" w:id="187"/>
    <w:p>
      <w:pPr>
        <w:spacing w:after="0"/>
        <w:ind w:left="0"/>
        <w:jc w:val="both"/>
      </w:pPr>
      <w:r>
        <w:rPr>
          <w:rFonts w:ascii="Times New Roman"/>
          <w:b w:val="false"/>
          <w:i w:val="false"/>
          <w:color w:val="000000"/>
          <w:sz w:val="28"/>
        </w:rPr>
        <w:t>
      1) бизнес-идентификационный номер (далее – БИН) налогоплательщика. При исполнении налогового обязательства доверительным управляющим в строке указывается БИН налогоплательщика-доверительного управляющего;</w:t>
      </w:r>
    </w:p>
    <w:bookmarkEnd w:id="187"/>
    <w:bookmarkStart w:name="z203" w:id="188"/>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bookmarkEnd w:id="188"/>
    <w:bookmarkStart w:name="z204" w:id="189"/>
    <w:p>
      <w:pPr>
        <w:spacing w:after="0"/>
        <w:ind w:left="0"/>
        <w:jc w:val="both"/>
      </w:pPr>
      <w:r>
        <w:rPr>
          <w:rFonts w:ascii="Times New Roman"/>
          <w:b w:val="false"/>
          <w:i w:val="false"/>
          <w:color w:val="000000"/>
          <w:sz w:val="28"/>
        </w:rPr>
        <w:t>
      3) наименование налогоплательщика – наименование юридического лица в соответствии с учредительными документами.</w:t>
      </w:r>
    </w:p>
    <w:bookmarkEnd w:id="189"/>
    <w:bookmarkStart w:name="z205" w:id="190"/>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w:t>
      </w:r>
    </w:p>
    <w:bookmarkEnd w:id="190"/>
    <w:bookmarkStart w:name="z206" w:id="191"/>
    <w:p>
      <w:pPr>
        <w:spacing w:after="0"/>
        <w:ind w:left="0"/>
        <w:jc w:val="both"/>
      </w:pPr>
      <w:r>
        <w:rPr>
          <w:rFonts w:ascii="Times New Roman"/>
          <w:b w:val="false"/>
          <w:i w:val="false"/>
          <w:color w:val="000000"/>
          <w:sz w:val="28"/>
        </w:rPr>
        <w:t>
      4) вид декларации.</w:t>
      </w:r>
    </w:p>
    <w:bookmarkEnd w:id="191"/>
    <w:bookmarkStart w:name="z207" w:id="192"/>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192"/>
    <w:bookmarkStart w:name="z208" w:id="193"/>
    <w:p>
      <w:pPr>
        <w:spacing w:after="0"/>
        <w:ind w:left="0"/>
        <w:jc w:val="both"/>
      </w:pPr>
      <w:r>
        <w:rPr>
          <w:rFonts w:ascii="Times New Roman"/>
          <w:b w:val="false"/>
          <w:i w:val="false"/>
          <w:color w:val="000000"/>
          <w:sz w:val="28"/>
        </w:rPr>
        <w:t>
      5) номер и дата уведомления.</w:t>
      </w:r>
    </w:p>
    <w:bookmarkEnd w:id="193"/>
    <w:bookmarkStart w:name="z209" w:id="194"/>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статье 206</w:t>
      </w:r>
      <w:r>
        <w:rPr>
          <w:rFonts w:ascii="Times New Roman"/>
          <w:b w:val="false"/>
          <w:i w:val="false"/>
          <w:color w:val="000000"/>
          <w:sz w:val="28"/>
        </w:rPr>
        <w:t xml:space="preserve"> пункта 3 статьи 206 Налогового кодекса;</w:t>
      </w:r>
    </w:p>
    <w:bookmarkEnd w:id="194"/>
    <w:bookmarkStart w:name="z210" w:id="195"/>
    <w:p>
      <w:pPr>
        <w:spacing w:after="0"/>
        <w:ind w:left="0"/>
        <w:jc w:val="both"/>
      </w:pPr>
      <w:r>
        <w:rPr>
          <w:rFonts w:ascii="Times New Roman"/>
          <w:b w:val="false"/>
          <w:i w:val="false"/>
          <w:color w:val="000000"/>
          <w:sz w:val="28"/>
        </w:rPr>
        <w:t>
      6) код валюты – код валюты согласно пункту 60 настоящих Правил;</w:t>
      </w:r>
    </w:p>
    <w:bookmarkEnd w:id="195"/>
    <w:bookmarkStart w:name="z211" w:id="196"/>
    <w:p>
      <w:pPr>
        <w:spacing w:after="0"/>
        <w:ind w:left="0"/>
        <w:jc w:val="both"/>
      </w:pPr>
      <w:r>
        <w:rPr>
          <w:rFonts w:ascii="Times New Roman"/>
          <w:b w:val="false"/>
          <w:i w:val="false"/>
          <w:color w:val="000000"/>
          <w:sz w:val="28"/>
        </w:rPr>
        <w:t>
      7) представленные приложения.</w:t>
      </w:r>
    </w:p>
    <w:bookmarkEnd w:id="196"/>
    <w:bookmarkStart w:name="z212" w:id="197"/>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bookmarkEnd w:id="197"/>
    <w:bookmarkStart w:name="z213" w:id="198"/>
    <w:p>
      <w:pPr>
        <w:spacing w:after="0"/>
        <w:ind w:left="0"/>
        <w:jc w:val="both"/>
      </w:pPr>
      <w:r>
        <w:rPr>
          <w:rFonts w:ascii="Times New Roman"/>
          <w:b w:val="false"/>
          <w:i w:val="false"/>
          <w:color w:val="000000"/>
          <w:sz w:val="28"/>
        </w:rPr>
        <w:t>
      8) признак резидентства:</w:t>
      </w:r>
    </w:p>
    <w:bookmarkEnd w:id="198"/>
    <w:bookmarkStart w:name="z214" w:id="199"/>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199"/>
    <w:bookmarkStart w:name="z215" w:id="200"/>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200"/>
    <w:bookmarkStart w:name="z216" w:id="201"/>
    <w:p>
      <w:pPr>
        <w:spacing w:after="0"/>
        <w:ind w:left="0"/>
        <w:jc w:val="both"/>
      </w:pPr>
      <w:r>
        <w:rPr>
          <w:rFonts w:ascii="Times New Roman"/>
          <w:b w:val="false"/>
          <w:i w:val="false"/>
          <w:color w:val="000000"/>
          <w:sz w:val="28"/>
        </w:rPr>
        <w:t>
      9) код страны резидентства и номер налоговой регистрации.</w:t>
      </w:r>
    </w:p>
    <w:bookmarkEnd w:id="201"/>
    <w:bookmarkStart w:name="z217" w:id="202"/>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bookmarkEnd w:id="202"/>
    <w:bookmarkStart w:name="z218" w:id="203"/>
    <w:p>
      <w:pPr>
        <w:spacing w:after="0"/>
        <w:ind w:left="0"/>
        <w:jc w:val="both"/>
      </w:pPr>
      <w:r>
        <w:rPr>
          <w:rFonts w:ascii="Times New Roman"/>
          <w:b w:val="false"/>
          <w:i w:val="false"/>
          <w:color w:val="000000"/>
          <w:sz w:val="28"/>
        </w:rPr>
        <w:t>
      в строке А указывается код страны резидентства нерезидента согласно пункту 61 настоящих Правил;</w:t>
      </w:r>
    </w:p>
    <w:bookmarkEnd w:id="203"/>
    <w:bookmarkStart w:name="z219" w:id="204"/>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bookmarkEnd w:id="204"/>
    <w:bookmarkStart w:name="z220" w:id="205"/>
    <w:p>
      <w:pPr>
        <w:spacing w:after="0"/>
        <w:ind w:left="0"/>
        <w:jc w:val="both"/>
      </w:pPr>
      <w:r>
        <w:rPr>
          <w:rFonts w:ascii="Times New Roman"/>
          <w:b w:val="false"/>
          <w:i w:val="false"/>
          <w:color w:val="000000"/>
          <w:sz w:val="28"/>
        </w:rPr>
        <w:t>
      10) наличие у резидента постоянного учреждения за пределами Республики Казахстан.</w:t>
      </w:r>
    </w:p>
    <w:bookmarkEnd w:id="205"/>
    <w:bookmarkStart w:name="z221" w:id="206"/>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End w:id="206"/>
    <w:bookmarkStart w:name="z222" w:id="207"/>
    <w:p>
      <w:pPr>
        <w:spacing w:after="0"/>
        <w:ind w:left="0"/>
        <w:jc w:val="both"/>
      </w:pPr>
      <w:r>
        <w:rPr>
          <w:rFonts w:ascii="Times New Roman"/>
          <w:b w:val="false"/>
          <w:i w:val="false"/>
          <w:color w:val="000000"/>
          <w:sz w:val="28"/>
        </w:rPr>
        <w:t>
      16. В разделе "Совокупный годовой доход":</w:t>
      </w:r>
    </w:p>
    <w:bookmarkEnd w:id="207"/>
    <w:bookmarkStart w:name="z223" w:id="208"/>
    <w:p>
      <w:pPr>
        <w:spacing w:after="0"/>
        <w:ind w:left="0"/>
        <w:jc w:val="both"/>
      </w:pPr>
      <w:r>
        <w:rPr>
          <w:rFonts w:ascii="Times New Roman"/>
          <w:b w:val="false"/>
          <w:i w:val="false"/>
          <w:color w:val="000000"/>
          <w:sz w:val="28"/>
        </w:rPr>
        <w:t xml:space="preserve">
      1) в строке 150.00.001 указывается доход от реализации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Налогового кодекса;</w:t>
      </w:r>
    </w:p>
    <w:bookmarkEnd w:id="208"/>
    <w:bookmarkStart w:name="z224" w:id="209"/>
    <w:p>
      <w:pPr>
        <w:spacing w:after="0"/>
        <w:ind w:left="0"/>
        <w:jc w:val="both"/>
      </w:pPr>
      <w:r>
        <w:rPr>
          <w:rFonts w:ascii="Times New Roman"/>
          <w:b w:val="false"/>
          <w:i w:val="false"/>
          <w:color w:val="000000"/>
          <w:sz w:val="28"/>
        </w:rPr>
        <w:t>
      2) в строке 150.00.002 указывается доход от прироста стоимости в соответствии со статьей 228 Налогового кодекса;</w:t>
      </w:r>
    </w:p>
    <w:bookmarkEnd w:id="209"/>
    <w:bookmarkStart w:name="z225" w:id="210"/>
    <w:p>
      <w:pPr>
        <w:spacing w:after="0"/>
        <w:ind w:left="0"/>
        <w:jc w:val="both"/>
      </w:pPr>
      <w:r>
        <w:rPr>
          <w:rFonts w:ascii="Times New Roman"/>
          <w:b w:val="false"/>
          <w:i w:val="false"/>
          <w:color w:val="000000"/>
          <w:sz w:val="28"/>
        </w:rPr>
        <w:t>
      3) в строке 150.00.003 указывается доход по производным финансовым инструментам, в том числе, свопу, с учетом убытков, перенесенных из предыдущих налоговых периодов;</w:t>
      </w:r>
    </w:p>
    <w:bookmarkEnd w:id="210"/>
    <w:bookmarkStart w:name="z226" w:id="211"/>
    <w:p>
      <w:pPr>
        <w:spacing w:after="0"/>
        <w:ind w:left="0"/>
        <w:jc w:val="both"/>
      </w:pPr>
      <w:r>
        <w:rPr>
          <w:rFonts w:ascii="Times New Roman"/>
          <w:b w:val="false"/>
          <w:i w:val="false"/>
          <w:color w:val="000000"/>
          <w:sz w:val="28"/>
        </w:rPr>
        <w:t>
      4) в строке 150.00.004 указывается доход от списания обязательств в соответствии со статьей 229 Налогового кодекса;</w:t>
      </w:r>
    </w:p>
    <w:bookmarkEnd w:id="211"/>
    <w:bookmarkStart w:name="z227" w:id="212"/>
    <w:p>
      <w:pPr>
        <w:spacing w:after="0"/>
        <w:ind w:left="0"/>
        <w:jc w:val="both"/>
      </w:pPr>
      <w:r>
        <w:rPr>
          <w:rFonts w:ascii="Times New Roman"/>
          <w:b w:val="false"/>
          <w:i w:val="false"/>
          <w:color w:val="000000"/>
          <w:sz w:val="28"/>
        </w:rPr>
        <w:t xml:space="preserve">
      5) в строке 150.00.005 указывается доход по сомнительным обязательствам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Налогового кодекса;</w:t>
      </w:r>
    </w:p>
    <w:bookmarkEnd w:id="212"/>
    <w:bookmarkStart w:name="z228" w:id="213"/>
    <w:p>
      <w:pPr>
        <w:spacing w:after="0"/>
        <w:ind w:left="0"/>
        <w:jc w:val="both"/>
      </w:pPr>
      <w:r>
        <w:rPr>
          <w:rFonts w:ascii="Times New Roman"/>
          <w:b w:val="false"/>
          <w:i w:val="false"/>
          <w:color w:val="000000"/>
          <w:sz w:val="28"/>
        </w:rPr>
        <w:t xml:space="preserve">
      6) в строке 150.00.006 указывается доход от уступки права требования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Налогового кодекса;</w:t>
      </w:r>
    </w:p>
    <w:bookmarkEnd w:id="213"/>
    <w:bookmarkStart w:name="z229" w:id="214"/>
    <w:p>
      <w:pPr>
        <w:spacing w:after="0"/>
        <w:ind w:left="0"/>
        <w:jc w:val="both"/>
      </w:pPr>
      <w:r>
        <w:rPr>
          <w:rFonts w:ascii="Times New Roman"/>
          <w:b w:val="false"/>
          <w:i w:val="false"/>
          <w:color w:val="000000"/>
          <w:sz w:val="28"/>
        </w:rPr>
        <w:t xml:space="preserve">
      7) в строке 150.00.007 указывается доход от выбытия фиксированных активов, определяемый в соответствии со </w:t>
      </w:r>
      <w:r>
        <w:rPr>
          <w:rFonts w:ascii="Times New Roman"/>
          <w:b w:val="false"/>
          <w:i w:val="false"/>
          <w:color w:val="000000"/>
          <w:sz w:val="28"/>
        </w:rPr>
        <w:t>статьей 234</w:t>
      </w:r>
      <w:r>
        <w:rPr>
          <w:rFonts w:ascii="Times New Roman"/>
          <w:b w:val="false"/>
          <w:i w:val="false"/>
          <w:color w:val="000000"/>
          <w:sz w:val="28"/>
        </w:rPr>
        <w:t xml:space="preserve"> Налогового кодекса;</w:t>
      </w:r>
    </w:p>
    <w:bookmarkEnd w:id="214"/>
    <w:bookmarkStart w:name="z230" w:id="215"/>
    <w:p>
      <w:pPr>
        <w:spacing w:after="0"/>
        <w:ind w:left="0"/>
        <w:jc w:val="both"/>
      </w:pPr>
      <w:r>
        <w:rPr>
          <w:rFonts w:ascii="Times New Roman"/>
          <w:b w:val="false"/>
          <w:i w:val="false"/>
          <w:color w:val="000000"/>
          <w:sz w:val="28"/>
        </w:rPr>
        <w:t xml:space="preserve">
      8) в строке 150.00.008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235</w:t>
      </w:r>
      <w:r>
        <w:rPr>
          <w:rFonts w:ascii="Times New Roman"/>
          <w:b w:val="false"/>
          <w:i w:val="false"/>
          <w:color w:val="000000"/>
          <w:sz w:val="28"/>
        </w:rPr>
        <w:t xml:space="preserve"> Налогового кодекса;</w:t>
      </w:r>
    </w:p>
    <w:bookmarkEnd w:id="215"/>
    <w:bookmarkStart w:name="z231" w:id="216"/>
    <w:p>
      <w:pPr>
        <w:spacing w:after="0"/>
        <w:ind w:left="0"/>
        <w:jc w:val="both"/>
      </w:pPr>
      <w:r>
        <w:rPr>
          <w:rFonts w:ascii="Times New Roman"/>
          <w:b w:val="false"/>
          <w:i w:val="false"/>
          <w:color w:val="000000"/>
          <w:sz w:val="28"/>
        </w:rPr>
        <w:t xml:space="preserve">
      9) в строке 150.00.009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236</w:t>
      </w:r>
      <w:r>
        <w:rPr>
          <w:rFonts w:ascii="Times New Roman"/>
          <w:b w:val="false"/>
          <w:i w:val="false"/>
          <w:color w:val="000000"/>
          <w:sz w:val="28"/>
        </w:rPr>
        <w:t xml:space="preserve"> Налогового кодекса;</w:t>
      </w:r>
    </w:p>
    <w:bookmarkEnd w:id="216"/>
    <w:bookmarkStart w:name="z232" w:id="217"/>
    <w:p>
      <w:pPr>
        <w:spacing w:after="0"/>
        <w:ind w:left="0"/>
        <w:jc w:val="both"/>
      </w:pPr>
      <w:r>
        <w:rPr>
          <w:rFonts w:ascii="Times New Roman"/>
          <w:b w:val="false"/>
          <w:i w:val="false"/>
          <w:color w:val="000000"/>
          <w:sz w:val="28"/>
        </w:rPr>
        <w:t xml:space="preserve">
      10) в строке 150.00.010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Налогового кодекса;</w:t>
      </w:r>
    </w:p>
    <w:bookmarkEnd w:id="217"/>
    <w:bookmarkStart w:name="z233" w:id="218"/>
    <w:p>
      <w:pPr>
        <w:spacing w:after="0"/>
        <w:ind w:left="0"/>
        <w:jc w:val="both"/>
      </w:pPr>
      <w:r>
        <w:rPr>
          <w:rFonts w:ascii="Times New Roman"/>
          <w:b w:val="false"/>
          <w:i w:val="false"/>
          <w:color w:val="000000"/>
          <w:sz w:val="28"/>
        </w:rPr>
        <w:t xml:space="preserve">
      11) в строке 150.00.011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Налогового кодекса;</w:t>
      </w:r>
    </w:p>
    <w:bookmarkEnd w:id="218"/>
    <w:bookmarkStart w:name="z234" w:id="219"/>
    <w:p>
      <w:pPr>
        <w:spacing w:after="0"/>
        <w:ind w:left="0"/>
        <w:jc w:val="both"/>
      </w:pPr>
      <w:r>
        <w:rPr>
          <w:rFonts w:ascii="Times New Roman"/>
          <w:b w:val="false"/>
          <w:i w:val="false"/>
          <w:color w:val="000000"/>
          <w:sz w:val="28"/>
        </w:rPr>
        <w:t xml:space="preserve">
      12) в строке 150.00.012 указываются дивиденды, включаемые в совокупный годовой доход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226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17)</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пункта 1 статьи 226 Налогового кодекса;</w:t>
      </w:r>
    </w:p>
    <w:bookmarkEnd w:id="219"/>
    <w:bookmarkStart w:name="z235" w:id="220"/>
    <w:p>
      <w:pPr>
        <w:spacing w:after="0"/>
        <w:ind w:left="0"/>
        <w:jc w:val="both"/>
      </w:pPr>
      <w:r>
        <w:rPr>
          <w:rFonts w:ascii="Times New Roman"/>
          <w:b w:val="false"/>
          <w:i w:val="false"/>
          <w:color w:val="000000"/>
          <w:sz w:val="28"/>
        </w:rPr>
        <w:t xml:space="preserve">
      13) в строке 150.00.013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 статьи 226 Налогового кодекса;</w:t>
      </w:r>
    </w:p>
    <w:bookmarkEnd w:id="220"/>
    <w:bookmarkStart w:name="z236" w:id="221"/>
    <w:p>
      <w:pPr>
        <w:spacing w:after="0"/>
        <w:ind w:left="0"/>
        <w:jc w:val="both"/>
      </w:pPr>
      <w:r>
        <w:rPr>
          <w:rFonts w:ascii="Times New Roman"/>
          <w:b w:val="false"/>
          <w:i w:val="false"/>
          <w:color w:val="000000"/>
          <w:sz w:val="28"/>
        </w:rPr>
        <w:t xml:space="preserve">
      14) в строке 150.00.014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w:t>
      </w:r>
      <w:r>
        <w:rPr>
          <w:rFonts w:ascii="Times New Roman"/>
          <w:b w:val="false"/>
          <w:i w:val="false"/>
          <w:color w:val="000000"/>
          <w:sz w:val="28"/>
        </w:rPr>
        <w:t xml:space="preserve"> пункта 1 статьи 226 Налогового кодекса;</w:t>
      </w:r>
    </w:p>
    <w:bookmarkEnd w:id="221"/>
    <w:bookmarkStart w:name="z237" w:id="222"/>
    <w:p>
      <w:pPr>
        <w:spacing w:after="0"/>
        <w:ind w:left="0"/>
        <w:jc w:val="both"/>
      </w:pPr>
      <w:r>
        <w:rPr>
          <w:rFonts w:ascii="Times New Roman"/>
          <w:b w:val="false"/>
          <w:i w:val="false"/>
          <w:color w:val="000000"/>
          <w:sz w:val="28"/>
        </w:rPr>
        <w:t>
      15) в строке 150.00.015 указываются другие доходы налогоплательщика, включаемые в совокупный годовой доход в соответствии с Налоговым кодексом;</w:t>
      </w:r>
    </w:p>
    <w:bookmarkEnd w:id="222"/>
    <w:bookmarkStart w:name="z238" w:id="223"/>
    <w:p>
      <w:pPr>
        <w:spacing w:after="0"/>
        <w:ind w:left="0"/>
        <w:jc w:val="both"/>
      </w:pPr>
      <w:r>
        <w:rPr>
          <w:rFonts w:ascii="Times New Roman"/>
          <w:b w:val="false"/>
          <w:i w:val="false"/>
          <w:color w:val="000000"/>
          <w:sz w:val="28"/>
        </w:rPr>
        <w:t>
      16) в строке 150.00.016 указывается общая сумма совокупного годового дохода;</w:t>
      </w:r>
    </w:p>
    <w:bookmarkEnd w:id="223"/>
    <w:bookmarkStart w:name="z239" w:id="224"/>
    <w:p>
      <w:pPr>
        <w:spacing w:after="0"/>
        <w:ind w:left="0"/>
        <w:jc w:val="both"/>
      </w:pPr>
      <w:r>
        <w:rPr>
          <w:rFonts w:ascii="Times New Roman"/>
          <w:b w:val="false"/>
          <w:i w:val="false"/>
          <w:color w:val="000000"/>
          <w:sz w:val="28"/>
        </w:rPr>
        <w:t xml:space="preserve">
      17) в строке 150.00.017 указывается сумма корректировки совокупного годового дохода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241 Налогового кодекса;</w:t>
      </w:r>
    </w:p>
    <w:bookmarkEnd w:id="224"/>
    <w:bookmarkStart w:name="z240" w:id="225"/>
    <w:p>
      <w:pPr>
        <w:spacing w:after="0"/>
        <w:ind w:left="0"/>
        <w:jc w:val="both"/>
      </w:pPr>
      <w:r>
        <w:rPr>
          <w:rFonts w:ascii="Times New Roman"/>
          <w:b w:val="false"/>
          <w:i w:val="false"/>
          <w:color w:val="000000"/>
          <w:sz w:val="28"/>
        </w:rPr>
        <w:t xml:space="preserve">
      18) в строке 150.00.018 указывается положительная или отрицательная положительная курсовая разница, образовавшаяся при переходе на иной метод оценки товарно-материальных запасов (далее – ТМЗ)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241 Налогового кодекса;</w:t>
      </w:r>
    </w:p>
    <w:bookmarkEnd w:id="225"/>
    <w:bookmarkStart w:name="z241" w:id="226"/>
    <w:p>
      <w:pPr>
        <w:spacing w:after="0"/>
        <w:ind w:left="0"/>
        <w:jc w:val="both"/>
      </w:pPr>
      <w:r>
        <w:rPr>
          <w:rFonts w:ascii="Times New Roman"/>
          <w:b w:val="false"/>
          <w:i w:val="false"/>
          <w:color w:val="000000"/>
          <w:sz w:val="28"/>
        </w:rPr>
        <w:t>
      19) в строке 150.00.019 указывается совокупный годовой доход с учетом корректировок, определяемый как разница строк 150.00.016 и 150.00.017, увеличенная на строку 150.00.018 (в случае если значение данной строки положительное) или уменьшенная на строку 150.00.018 (в случае если значение данной строки отрицательное) (150.00.016 – 150.00.017) ± 150.00.018).</w:t>
      </w:r>
    </w:p>
    <w:bookmarkEnd w:id="226"/>
    <w:bookmarkStart w:name="z242" w:id="227"/>
    <w:p>
      <w:pPr>
        <w:spacing w:after="0"/>
        <w:ind w:left="0"/>
        <w:jc w:val="both"/>
      </w:pPr>
      <w:r>
        <w:rPr>
          <w:rFonts w:ascii="Times New Roman"/>
          <w:b w:val="false"/>
          <w:i w:val="false"/>
          <w:color w:val="000000"/>
          <w:sz w:val="28"/>
        </w:rPr>
        <w:t>
      17. В разделе "Вычеты":</w:t>
      </w:r>
    </w:p>
    <w:bookmarkEnd w:id="227"/>
    <w:bookmarkStart w:name="z243" w:id="228"/>
    <w:p>
      <w:pPr>
        <w:spacing w:after="0"/>
        <w:ind w:left="0"/>
        <w:jc w:val="both"/>
      </w:pPr>
      <w:r>
        <w:rPr>
          <w:rFonts w:ascii="Times New Roman"/>
          <w:b w:val="false"/>
          <w:i w:val="false"/>
          <w:color w:val="000000"/>
          <w:sz w:val="28"/>
        </w:rPr>
        <w:t xml:space="preserve">
      1) в строке 150.00.020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242 Налогового кодекса, определяемая как 150.00.020 I – 150.00.020 II + 150.00.020 III + 150.00.020 IV + 150.00.020 V – 150.00.020 VI – 150.00.020 VII – 150.00.020 VIII – 150.00.020 IX:</w:t>
      </w:r>
    </w:p>
    <w:bookmarkEnd w:id="228"/>
    <w:bookmarkStart w:name="z244" w:id="229"/>
    <w:p>
      <w:pPr>
        <w:spacing w:after="0"/>
        <w:ind w:left="0"/>
        <w:jc w:val="both"/>
      </w:pPr>
      <w:r>
        <w:rPr>
          <w:rFonts w:ascii="Times New Roman"/>
          <w:b w:val="false"/>
          <w:i w:val="false"/>
          <w:color w:val="000000"/>
          <w:sz w:val="28"/>
        </w:rPr>
        <w:t>
      в строке 150.00.020 I указывается себестоимость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bookmarkEnd w:id="229"/>
    <w:bookmarkStart w:name="z245" w:id="230"/>
    <w:p>
      <w:pPr>
        <w:spacing w:after="0"/>
        <w:ind w:left="0"/>
        <w:jc w:val="both"/>
      </w:pPr>
      <w:r>
        <w:rPr>
          <w:rFonts w:ascii="Times New Roman"/>
          <w:b w:val="false"/>
          <w:i w:val="false"/>
          <w:color w:val="000000"/>
          <w:sz w:val="28"/>
        </w:rPr>
        <w:t>
      строка 150.00.020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150.00.020 II заполняется на основании данных ликвидационного баланса;</w:t>
      </w:r>
    </w:p>
    <w:bookmarkEnd w:id="230"/>
    <w:bookmarkStart w:name="z246" w:id="231"/>
    <w:p>
      <w:pPr>
        <w:spacing w:after="0"/>
        <w:ind w:left="0"/>
        <w:jc w:val="both"/>
      </w:pPr>
      <w:r>
        <w:rPr>
          <w:rFonts w:ascii="Times New Roman"/>
          <w:b w:val="false"/>
          <w:i w:val="false"/>
          <w:color w:val="000000"/>
          <w:sz w:val="28"/>
        </w:rPr>
        <w:t>
      в строке 150.00.020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150.00.021 по 150.00.038 декларации. Определяется, как сумма строк с 150.00.020 III А по 150.00.020 III H;</w:t>
      </w:r>
    </w:p>
    <w:bookmarkEnd w:id="231"/>
    <w:bookmarkStart w:name="z247" w:id="232"/>
    <w:p>
      <w:pPr>
        <w:spacing w:after="0"/>
        <w:ind w:left="0"/>
        <w:jc w:val="both"/>
      </w:pPr>
      <w:r>
        <w:rPr>
          <w:rFonts w:ascii="Times New Roman"/>
          <w:b w:val="false"/>
          <w:i w:val="false"/>
          <w:color w:val="000000"/>
          <w:sz w:val="28"/>
        </w:rPr>
        <w:t>
      в строке 150.00.020 III А указывается себестоимость приобретенных, безвозмездно полученных в течение отчетного налогового периода налогоплательщиком ТМЗ;</w:t>
      </w:r>
    </w:p>
    <w:bookmarkEnd w:id="232"/>
    <w:bookmarkStart w:name="z248" w:id="233"/>
    <w:p>
      <w:pPr>
        <w:spacing w:after="0"/>
        <w:ind w:left="0"/>
        <w:jc w:val="both"/>
      </w:pPr>
      <w:r>
        <w:rPr>
          <w:rFonts w:ascii="Times New Roman"/>
          <w:b w:val="false"/>
          <w:i w:val="false"/>
          <w:color w:val="000000"/>
          <w:sz w:val="28"/>
        </w:rPr>
        <w:t>
      в строке 150.00.020 III B указывается стоимость финансовых услуг;</w:t>
      </w:r>
    </w:p>
    <w:bookmarkEnd w:id="233"/>
    <w:bookmarkStart w:name="z249" w:id="234"/>
    <w:p>
      <w:pPr>
        <w:spacing w:after="0"/>
        <w:ind w:left="0"/>
        <w:jc w:val="both"/>
      </w:pPr>
      <w:r>
        <w:rPr>
          <w:rFonts w:ascii="Times New Roman"/>
          <w:b w:val="false"/>
          <w:i w:val="false"/>
          <w:color w:val="000000"/>
          <w:sz w:val="28"/>
        </w:rPr>
        <w:t>
      в строке 150.00.020 III С указывается стоимость рекламных услуг;</w:t>
      </w:r>
    </w:p>
    <w:bookmarkEnd w:id="234"/>
    <w:bookmarkStart w:name="z250" w:id="235"/>
    <w:p>
      <w:pPr>
        <w:spacing w:after="0"/>
        <w:ind w:left="0"/>
        <w:jc w:val="both"/>
      </w:pPr>
      <w:r>
        <w:rPr>
          <w:rFonts w:ascii="Times New Roman"/>
          <w:b w:val="false"/>
          <w:i w:val="false"/>
          <w:color w:val="000000"/>
          <w:sz w:val="28"/>
        </w:rPr>
        <w:t>
      в строке 150.00.020 III D указывается стоимость консультационных услуг;</w:t>
      </w:r>
    </w:p>
    <w:bookmarkEnd w:id="235"/>
    <w:bookmarkStart w:name="z251" w:id="236"/>
    <w:p>
      <w:pPr>
        <w:spacing w:after="0"/>
        <w:ind w:left="0"/>
        <w:jc w:val="both"/>
      </w:pPr>
      <w:r>
        <w:rPr>
          <w:rFonts w:ascii="Times New Roman"/>
          <w:b w:val="false"/>
          <w:i w:val="false"/>
          <w:color w:val="000000"/>
          <w:sz w:val="28"/>
        </w:rPr>
        <w:t>
      в строке 150.00.020 III E указывается стоимость маркетинговых услуг;</w:t>
      </w:r>
    </w:p>
    <w:bookmarkEnd w:id="236"/>
    <w:bookmarkStart w:name="z252" w:id="237"/>
    <w:p>
      <w:pPr>
        <w:spacing w:after="0"/>
        <w:ind w:left="0"/>
        <w:jc w:val="both"/>
      </w:pPr>
      <w:r>
        <w:rPr>
          <w:rFonts w:ascii="Times New Roman"/>
          <w:b w:val="false"/>
          <w:i w:val="false"/>
          <w:color w:val="000000"/>
          <w:sz w:val="28"/>
        </w:rPr>
        <w:t>
      в строке 150.00.020 III F указывается стоимость дизайнерских услуг;</w:t>
      </w:r>
    </w:p>
    <w:bookmarkEnd w:id="237"/>
    <w:bookmarkStart w:name="z253" w:id="238"/>
    <w:p>
      <w:pPr>
        <w:spacing w:after="0"/>
        <w:ind w:left="0"/>
        <w:jc w:val="both"/>
      </w:pPr>
      <w:r>
        <w:rPr>
          <w:rFonts w:ascii="Times New Roman"/>
          <w:b w:val="false"/>
          <w:i w:val="false"/>
          <w:color w:val="000000"/>
          <w:sz w:val="28"/>
        </w:rPr>
        <w:t>
      в строке 150.00.020 III G указывается стоимость инжиниринговых услуг;</w:t>
      </w:r>
    </w:p>
    <w:bookmarkEnd w:id="238"/>
    <w:bookmarkStart w:name="z254" w:id="239"/>
    <w:p>
      <w:pPr>
        <w:spacing w:after="0"/>
        <w:ind w:left="0"/>
        <w:jc w:val="both"/>
      </w:pPr>
      <w:r>
        <w:rPr>
          <w:rFonts w:ascii="Times New Roman"/>
          <w:b w:val="false"/>
          <w:i w:val="false"/>
          <w:color w:val="000000"/>
          <w:sz w:val="28"/>
        </w:rPr>
        <w:t>
      в строке 150.00.020 III H указываются расходы на приобретение прочих работ и услуг;</w:t>
      </w:r>
    </w:p>
    <w:bookmarkEnd w:id="239"/>
    <w:bookmarkStart w:name="z255" w:id="240"/>
    <w:p>
      <w:pPr>
        <w:spacing w:after="0"/>
        <w:ind w:left="0"/>
        <w:jc w:val="both"/>
      </w:pPr>
      <w:r>
        <w:rPr>
          <w:rFonts w:ascii="Times New Roman"/>
          <w:b w:val="false"/>
          <w:i w:val="false"/>
          <w:color w:val="000000"/>
          <w:sz w:val="28"/>
        </w:rPr>
        <w:t>
      в строке 150.00.020 IV указываются расходы по начисленным доходам работников и иным выплатам физическим лицам, относимые на вычеты:</w:t>
      </w:r>
    </w:p>
    <w:bookmarkEnd w:id="240"/>
    <w:bookmarkStart w:name="z256" w:id="241"/>
    <w:p>
      <w:pPr>
        <w:spacing w:after="0"/>
        <w:ind w:left="0"/>
        <w:jc w:val="both"/>
      </w:pPr>
      <w:r>
        <w:rPr>
          <w:rFonts w:ascii="Times New Roman"/>
          <w:b w:val="false"/>
          <w:i w:val="false"/>
          <w:color w:val="000000"/>
          <w:sz w:val="28"/>
        </w:rPr>
        <w:t xml:space="preserve">
      отражаемых по строке 150.00.026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2 статьи 319 Налогового кодекса;</w:t>
      </w:r>
    </w:p>
    <w:bookmarkEnd w:id="241"/>
    <w:bookmarkStart w:name="z257" w:id="242"/>
    <w:p>
      <w:pPr>
        <w:spacing w:after="0"/>
        <w:ind w:left="0"/>
        <w:jc w:val="both"/>
      </w:pPr>
      <w:r>
        <w:rPr>
          <w:rFonts w:ascii="Times New Roman"/>
          <w:b w:val="false"/>
          <w:i w:val="false"/>
          <w:color w:val="000000"/>
          <w:sz w:val="28"/>
        </w:rPr>
        <w:t>
      включаемых в первоначальную стоимость фиксированных активов, объектов преференций;</w:t>
      </w:r>
    </w:p>
    <w:bookmarkEnd w:id="242"/>
    <w:bookmarkStart w:name="z258" w:id="243"/>
    <w:p>
      <w:pPr>
        <w:spacing w:after="0"/>
        <w:ind w:left="0"/>
        <w:jc w:val="both"/>
      </w:pPr>
      <w:r>
        <w:rPr>
          <w:rFonts w:ascii="Times New Roman"/>
          <w:b w:val="false"/>
          <w:i w:val="false"/>
          <w:color w:val="000000"/>
          <w:sz w:val="28"/>
        </w:rPr>
        <w:t xml:space="preserve">
      признаваемых последующими расходами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Налогового кодекса;</w:t>
      </w:r>
    </w:p>
    <w:bookmarkEnd w:id="243"/>
    <w:bookmarkStart w:name="z259" w:id="244"/>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Налогового кодекса;</w:t>
      </w:r>
    </w:p>
    <w:bookmarkEnd w:id="244"/>
    <w:bookmarkStart w:name="z260" w:id="245"/>
    <w:p>
      <w:pPr>
        <w:spacing w:after="0"/>
        <w:ind w:left="0"/>
        <w:jc w:val="both"/>
      </w:pPr>
      <w:r>
        <w:rPr>
          <w:rFonts w:ascii="Times New Roman"/>
          <w:b w:val="false"/>
          <w:i w:val="false"/>
          <w:color w:val="000000"/>
          <w:sz w:val="28"/>
        </w:rPr>
        <w:t>
      в строке 150.00.020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bookmarkEnd w:id="245"/>
    <w:bookmarkStart w:name="z261" w:id="246"/>
    <w:p>
      <w:pPr>
        <w:spacing w:after="0"/>
        <w:ind w:left="0"/>
        <w:jc w:val="both"/>
      </w:pPr>
      <w:r>
        <w:rPr>
          <w:rFonts w:ascii="Times New Roman"/>
          <w:b w:val="false"/>
          <w:i w:val="false"/>
          <w:color w:val="000000"/>
          <w:sz w:val="28"/>
        </w:rPr>
        <w:t>
      в строке 150.00.020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статьей 272 Налогового кодекса;</w:t>
      </w:r>
    </w:p>
    <w:bookmarkEnd w:id="246"/>
    <w:bookmarkStart w:name="z262" w:id="247"/>
    <w:p>
      <w:pPr>
        <w:spacing w:after="0"/>
        <w:ind w:left="0"/>
        <w:jc w:val="both"/>
      </w:pPr>
      <w:r>
        <w:rPr>
          <w:rFonts w:ascii="Times New Roman"/>
          <w:b w:val="false"/>
          <w:i w:val="false"/>
          <w:color w:val="000000"/>
          <w:sz w:val="28"/>
        </w:rPr>
        <w:t>
      в строке 150.00.020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bookmarkEnd w:id="247"/>
    <w:bookmarkStart w:name="z263" w:id="248"/>
    <w:p>
      <w:pPr>
        <w:spacing w:after="0"/>
        <w:ind w:left="0"/>
        <w:jc w:val="both"/>
      </w:pPr>
      <w:r>
        <w:rPr>
          <w:rFonts w:ascii="Times New Roman"/>
          <w:b w:val="false"/>
          <w:i w:val="false"/>
          <w:color w:val="000000"/>
          <w:sz w:val="28"/>
        </w:rPr>
        <w:t xml:space="preserve">
      в строке 150.00.020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264</w:t>
      </w:r>
      <w:r>
        <w:rPr>
          <w:rFonts w:ascii="Times New Roman"/>
          <w:b w:val="false"/>
          <w:i w:val="false"/>
          <w:color w:val="000000"/>
          <w:sz w:val="28"/>
        </w:rPr>
        <w:t xml:space="preserve"> Налогового кодекса, за исключением стоимости, отражаемой по строке 150.00.020 VI;</w:t>
      </w:r>
    </w:p>
    <w:bookmarkEnd w:id="248"/>
    <w:bookmarkStart w:name="z264" w:id="249"/>
    <w:p>
      <w:pPr>
        <w:spacing w:after="0"/>
        <w:ind w:left="0"/>
        <w:jc w:val="both"/>
      </w:pPr>
      <w:r>
        <w:rPr>
          <w:rFonts w:ascii="Times New Roman"/>
          <w:b w:val="false"/>
          <w:i w:val="false"/>
          <w:color w:val="000000"/>
          <w:sz w:val="28"/>
        </w:rPr>
        <w:t>
      в строке 150.00.020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bookmarkEnd w:id="249"/>
    <w:bookmarkStart w:name="z265" w:id="250"/>
    <w:p>
      <w:pPr>
        <w:spacing w:after="0"/>
        <w:ind w:left="0"/>
        <w:jc w:val="both"/>
      </w:pPr>
      <w:r>
        <w:rPr>
          <w:rFonts w:ascii="Times New Roman"/>
          <w:b w:val="false"/>
          <w:i w:val="false"/>
          <w:color w:val="000000"/>
          <w:sz w:val="28"/>
        </w:rPr>
        <w:t xml:space="preserve">
      2) в строке 150.00.021 указывается общая сумма штрафов, пени, неустоек, относимая на вычеты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243 Налогового кодекса;</w:t>
      </w:r>
    </w:p>
    <w:bookmarkEnd w:id="250"/>
    <w:bookmarkStart w:name="z266" w:id="251"/>
    <w:p>
      <w:pPr>
        <w:spacing w:after="0"/>
        <w:ind w:left="0"/>
        <w:jc w:val="both"/>
      </w:pPr>
      <w:r>
        <w:rPr>
          <w:rFonts w:ascii="Times New Roman"/>
          <w:b w:val="false"/>
          <w:i w:val="false"/>
          <w:color w:val="000000"/>
          <w:sz w:val="28"/>
        </w:rPr>
        <w:t xml:space="preserve">
      3) в строке 150.00.022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9</w:t>
      </w:r>
      <w:r>
        <w:rPr>
          <w:rFonts w:ascii="Times New Roman"/>
          <w:b w:val="false"/>
          <w:i w:val="false"/>
          <w:color w:val="000000"/>
          <w:sz w:val="28"/>
        </w:rPr>
        <w:t xml:space="preserve"> статьи 243 Налогового кодекса;</w:t>
      </w:r>
    </w:p>
    <w:bookmarkEnd w:id="251"/>
    <w:bookmarkStart w:name="z267" w:id="252"/>
    <w:p>
      <w:pPr>
        <w:spacing w:after="0"/>
        <w:ind w:left="0"/>
        <w:jc w:val="both"/>
      </w:pPr>
      <w:r>
        <w:rPr>
          <w:rFonts w:ascii="Times New Roman"/>
          <w:b w:val="false"/>
          <w:i w:val="false"/>
          <w:color w:val="000000"/>
          <w:sz w:val="28"/>
        </w:rPr>
        <w:t>
      4) в строке 150.00.023 указываются расходы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End w:id="252"/>
    <w:bookmarkStart w:name="z268" w:id="253"/>
    <w:p>
      <w:pPr>
        <w:spacing w:after="0"/>
        <w:ind w:left="0"/>
        <w:jc w:val="both"/>
      </w:pPr>
      <w:r>
        <w:rPr>
          <w:rFonts w:ascii="Times New Roman"/>
          <w:b w:val="false"/>
          <w:i w:val="false"/>
          <w:color w:val="000000"/>
          <w:sz w:val="28"/>
        </w:rPr>
        <w:t xml:space="preserve">
      5) в строке 150.00.024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243 Налогового кодекса, а также сумма отчислений, уплаченных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 относимая на вычеты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243 Налогового кодекса;</w:t>
      </w:r>
    </w:p>
    <w:bookmarkEnd w:id="253"/>
    <w:bookmarkStart w:name="z269" w:id="254"/>
    <w:p>
      <w:pPr>
        <w:spacing w:after="0"/>
        <w:ind w:left="0"/>
        <w:jc w:val="both"/>
      </w:pPr>
      <w:r>
        <w:rPr>
          <w:rFonts w:ascii="Times New Roman"/>
          <w:b w:val="false"/>
          <w:i w:val="false"/>
          <w:color w:val="000000"/>
          <w:sz w:val="28"/>
        </w:rPr>
        <w:t xml:space="preserve">
      6) в строке 150.00.025 указывается общая сумма вознаграждений, относимая на вычеты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Налогового кодекса;</w:t>
      </w:r>
    </w:p>
    <w:bookmarkEnd w:id="254"/>
    <w:bookmarkStart w:name="z270" w:id="255"/>
    <w:p>
      <w:pPr>
        <w:spacing w:after="0"/>
        <w:ind w:left="0"/>
        <w:jc w:val="both"/>
      </w:pPr>
      <w:r>
        <w:rPr>
          <w:rFonts w:ascii="Times New Roman"/>
          <w:b w:val="false"/>
          <w:i w:val="false"/>
          <w:color w:val="000000"/>
          <w:sz w:val="28"/>
        </w:rPr>
        <w:t xml:space="preserve">
      7) в строке 150.00.026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Налогового кодекса;</w:t>
      </w:r>
    </w:p>
    <w:bookmarkEnd w:id="255"/>
    <w:bookmarkStart w:name="z271" w:id="256"/>
    <w:p>
      <w:pPr>
        <w:spacing w:after="0"/>
        <w:ind w:left="0"/>
        <w:jc w:val="both"/>
      </w:pPr>
      <w:r>
        <w:rPr>
          <w:rFonts w:ascii="Times New Roman"/>
          <w:b w:val="false"/>
          <w:i w:val="false"/>
          <w:color w:val="000000"/>
          <w:sz w:val="28"/>
        </w:rPr>
        <w:t xml:space="preserve">
      8) в строке 150.00.027 указываются выплаченные сомнительные обязательства,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Налогового кодекса, относимые на вычет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w:t>
      </w:r>
    </w:p>
    <w:bookmarkEnd w:id="256"/>
    <w:bookmarkStart w:name="z272" w:id="257"/>
    <w:p>
      <w:pPr>
        <w:spacing w:after="0"/>
        <w:ind w:left="0"/>
        <w:jc w:val="both"/>
      </w:pPr>
      <w:r>
        <w:rPr>
          <w:rFonts w:ascii="Times New Roman"/>
          <w:b w:val="false"/>
          <w:i w:val="false"/>
          <w:color w:val="000000"/>
          <w:sz w:val="28"/>
        </w:rPr>
        <w:t xml:space="preserve">
      9) в строке 150.00.028 указываются сомнительные требования, относимые на вычет в соответствии со </w:t>
      </w:r>
      <w:r>
        <w:rPr>
          <w:rFonts w:ascii="Times New Roman"/>
          <w:b w:val="false"/>
          <w:i w:val="false"/>
          <w:color w:val="000000"/>
          <w:sz w:val="28"/>
        </w:rPr>
        <w:t>статьей 248</w:t>
      </w:r>
      <w:r>
        <w:rPr>
          <w:rFonts w:ascii="Times New Roman"/>
          <w:b w:val="false"/>
          <w:i w:val="false"/>
          <w:color w:val="000000"/>
          <w:sz w:val="28"/>
        </w:rPr>
        <w:t xml:space="preserve"> Налогового кодекса;</w:t>
      </w:r>
    </w:p>
    <w:bookmarkEnd w:id="257"/>
    <w:bookmarkStart w:name="z273" w:id="258"/>
    <w:p>
      <w:pPr>
        <w:spacing w:after="0"/>
        <w:ind w:left="0"/>
        <w:jc w:val="both"/>
      </w:pPr>
      <w:r>
        <w:rPr>
          <w:rFonts w:ascii="Times New Roman"/>
          <w:b w:val="false"/>
          <w:i w:val="false"/>
          <w:color w:val="000000"/>
          <w:sz w:val="28"/>
        </w:rPr>
        <w:t xml:space="preserve">
      10) в строке 150.00.029 указываются расходы на ликвидацию последствий разработки месторождений и суммы отчислений в ликвидационные фонды, относимые на вычет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Налогового кодекса;</w:t>
      </w:r>
    </w:p>
    <w:bookmarkEnd w:id="258"/>
    <w:bookmarkStart w:name="z274" w:id="259"/>
    <w:p>
      <w:pPr>
        <w:spacing w:after="0"/>
        <w:ind w:left="0"/>
        <w:jc w:val="both"/>
      </w:pPr>
      <w:r>
        <w:rPr>
          <w:rFonts w:ascii="Times New Roman"/>
          <w:b w:val="false"/>
          <w:i w:val="false"/>
          <w:color w:val="000000"/>
          <w:sz w:val="28"/>
        </w:rPr>
        <w:t xml:space="preserve">
      11) в строке 150.00.030 указываются расходы на научно-исследовательские и научно-технические работы и расходы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 относимые на вычет в соответствии со </w:t>
      </w:r>
      <w:r>
        <w:rPr>
          <w:rFonts w:ascii="Times New Roman"/>
          <w:b w:val="false"/>
          <w:i w:val="false"/>
          <w:color w:val="000000"/>
          <w:sz w:val="28"/>
        </w:rPr>
        <w:t>статьями 254</w:t>
      </w:r>
      <w:r>
        <w:rPr>
          <w:rFonts w:ascii="Times New Roman"/>
          <w:b w:val="false"/>
          <w:i w:val="false"/>
          <w:color w:val="000000"/>
          <w:sz w:val="28"/>
        </w:rPr>
        <w:t xml:space="preserve"> и </w:t>
      </w:r>
      <w:r>
        <w:rPr>
          <w:rFonts w:ascii="Times New Roman"/>
          <w:b w:val="false"/>
          <w:i w:val="false"/>
          <w:color w:val="000000"/>
          <w:sz w:val="28"/>
        </w:rPr>
        <w:t>255</w:t>
      </w:r>
      <w:r>
        <w:rPr>
          <w:rFonts w:ascii="Times New Roman"/>
          <w:b w:val="false"/>
          <w:i w:val="false"/>
          <w:color w:val="000000"/>
          <w:sz w:val="28"/>
        </w:rPr>
        <w:t xml:space="preserve"> Налогового кодекса;</w:t>
      </w:r>
    </w:p>
    <w:bookmarkEnd w:id="259"/>
    <w:bookmarkStart w:name="z275" w:id="260"/>
    <w:p>
      <w:pPr>
        <w:spacing w:after="0"/>
        <w:ind w:left="0"/>
        <w:jc w:val="both"/>
      </w:pPr>
      <w:r>
        <w:rPr>
          <w:rFonts w:ascii="Times New Roman"/>
          <w:b w:val="false"/>
          <w:i w:val="false"/>
          <w:color w:val="000000"/>
          <w:sz w:val="28"/>
        </w:rPr>
        <w:t xml:space="preserve">
      12) в строке 150.00.031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пунктом 1 </w:t>
      </w:r>
      <w:r>
        <w:rPr>
          <w:rFonts w:ascii="Times New Roman"/>
          <w:b w:val="false"/>
          <w:i w:val="false"/>
          <w:color w:val="000000"/>
          <w:sz w:val="28"/>
        </w:rPr>
        <w:t>статьи 256</w:t>
      </w:r>
      <w:r>
        <w:rPr>
          <w:rFonts w:ascii="Times New Roman"/>
          <w:b w:val="false"/>
          <w:i w:val="false"/>
          <w:color w:val="000000"/>
          <w:sz w:val="28"/>
        </w:rPr>
        <w:t xml:space="preserve"> Налогового кодекса;</w:t>
      </w:r>
    </w:p>
    <w:bookmarkEnd w:id="260"/>
    <w:bookmarkStart w:name="z276" w:id="261"/>
    <w:p>
      <w:pPr>
        <w:spacing w:after="0"/>
        <w:ind w:left="0"/>
        <w:jc w:val="both"/>
      </w:pPr>
      <w:r>
        <w:rPr>
          <w:rFonts w:ascii="Times New Roman"/>
          <w:b w:val="false"/>
          <w:i w:val="false"/>
          <w:color w:val="000000"/>
          <w:sz w:val="28"/>
        </w:rPr>
        <w:t xml:space="preserve">
      13) в строке 150.00.032 указываются расходы на геологическое изучение и подготовительные работы к добыче природных ресурсов и другие расходы недропользователя, относимые на вычет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Налогового кодекса;</w:t>
      </w:r>
    </w:p>
    <w:bookmarkEnd w:id="261"/>
    <w:bookmarkStart w:name="z277" w:id="262"/>
    <w:p>
      <w:pPr>
        <w:spacing w:after="0"/>
        <w:ind w:left="0"/>
        <w:jc w:val="both"/>
      </w:pPr>
      <w:r>
        <w:rPr>
          <w:rFonts w:ascii="Times New Roman"/>
          <w:b w:val="false"/>
          <w:i w:val="false"/>
          <w:color w:val="000000"/>
          <w:sz w:val="28"/>
        </w:rPr>
        <w:t xml:space="preserve">
      14) в строке 150.00.033 указываются расходы недропользователя на обучение казахстанских кадров и развитие социальной сферы регионов,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261 Налогового кодекса;</w:t>
      </w:r>
    </w:p>
    <w:bookmarkEnd w:id="262"/>
    <w:bookmarkStart w:name="z278" w:id="263"/>
    <w:p>
      <w:pPr>
        <w:spacing w:after="0"/>
        <w:ind w:left="0"/>
        <w:jc w:val="both"/>
      </w:pPr>
      <w:r>
        <w:rPr>
          <w:rFonts w:ascii="Times New Roman"/>
          <w:b w:val="false"/>
          <w:i w:val="false"/>
          <w:color w:val="000000"/>
          <w:sz w:val="28"/>
        </w:rPr>
        <w:t xml:space="preserve">
      15) в строке 150.00.034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262</w:t>
      </w:r>
      <w:r>
        <w:rPr>
          <w:rFonts w:ascii="Times New Roman"/>
          <w:b w:val="false"/>
          <w:i w:val="false"/>
          <w:color w:val="000000"/>
          <w:sz w:val="28"/>
        </w:rPr>
        <w:t xml:space="preserve"> Налогового кодекса;</w:t>
      </w:r>
    </w:p>
    <w:bookmarkEnd w:id="263"/>
    <w:bookmarkStart w:name="z279" w:id="264"/>
    <w:p>
      <w:pPr>
        <w:spacing w:after="0"/>
        <w:ind w:left="0"/>
        <w:jc w:val="both"/>
      </w:pPr>
      <w:r>
        <w:rPr>
          <w:rFonts w:ascii="Times New Roman"/>
          <w:b w:val="false"/>
          <w:i w:val="false"/>
          <w:color w:val="000000"/>
          <w:sz w:val="28"/>
        </w:rPr>
        <w:t xml:space="preserve">
      16) в строке 150.00.035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Налогового кодекса;</w:t>
      </w:r>
    </w:p>
    <w:bookmarkEnd w:id="264"/>
    <w:bookmarkStart w:name="z280" w:id="265"/>
    <w:p>
      <w:pPr>
        <w:spacing w:after="0"/>
        <w:ind w:left="0"/>
        <w:jc w:val="both"/>
      </w:pPr>
      <w:r>
        <w:rPr>
          <w:rFonts w:ascii="Times New Roman"/>
          <w:b w:val="false"/>
          <w:i w:val="false"/>
          <w:color w:val="000000"/>
          <w:sz w:val="28"/>
        </w:rPr>
        <w:t xml:space="preserve">
      17) в строке 150.00.036 указываются вычеты по фиксированным активам, производимые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и </w:t>
      </w:r>
      <w:r>
        <w:rPr>
          <w:rFonts w:ascii="Times New Roman"/>
          <w:b w:val="false"/>
          <w:i w:val="false"/>
          <w:color w:val="000000"/>
          <w:sz w:val="28"/>
        </w:rPr>
        <w:t>273</w:t>
      </w:r>
      <w:r>
        <w:rPr>
          <w:rFonts w:ascii="Times New Roman"/>
          <w:b w:val="false"/>
          <w:i w:val="false"/>
          <w:color w:val="000000"/>
          <w:sz w:val="28"/>
        </w:rPr>
        <w:t xml:space="preserve"> Налогового кодекса;</w:t>
      </w:r>
    </w:p>
    <w:bookmarkEnd w:id="265"/>
    <w:bookmarkStart w:name="z281" w:id="266"/>
    <w:p>
      <w:pPr>
        <w:spacing w:after="0"/>
        <w:ind w:left="0"/>
        <w:jc w:val="both"/>
      </w:pPr>
      <w:r>
        <w:rPr>
          <w:rFonts w:ascii="Times New Roman"/>
          <w:b w:val="false"/>
          <w:i w:val="false"/>
          <w:color w:val="000000"/>
          <w:sz w:val="28"/>
        </w:rPr>
        <w:t xml:space="preserve">
      18) в строке 150.00.037 указываются вычеты по фиксированным активам, производимые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273 Налогового кодекса;</w:t>
      </w:r>
    </w:p>
    <w:bookmarkEnd w:id="266"/>
    <w:bookmarkStart w:name="z282" w:id="267"/>
    <w:p>
      <w:pPr>
        <w:spacing w:after="0"/>
        <w:ind w:left="0"/>
        <w:jc w:val="both"/>
      </w:pPr>
      <w:r>
        <w:rPr>
          <w:rFonts w:ascii="Times New Roman"/>
          <w:b w:val="false"/>
          <w:i w:val="false"/>
          <w:color w:val="000000"/>
          <w:sz w:val="28"/>
        </w:rPr>
        <w:t xml:space="preserve">
      19) в строке 150.00.038 указываются вычеты по инвестиционным налоговым преференциям в соответствии со </w:t>
      </w:r>
      <w:r>
        <w:rPr>
          <w:rFonts w:ascii="Times New Roman"/>
          <w:b w:val="false"/>
          <w:i w:val="false"/>
          <w:color w:val="000000"/>
          <w:sz w:val="28"/>
        </w:rPr>
        <w:t>статьями 274</w:t>
      </w:r>
      <w:r>
        <w:rPr>
          <w:rFonts w:ascii="Times New Roman"/>
          <w:b w:val="false"/>
          <w:i w:val="false"/>
          <w:color w:val="000000"/>
          <w:sz w:val="28"/>
        </w:rPr>
        <w:t xml:space="preserve">, </w:t>
      </w:r>
      <w:r>
        <w:rPr>
          <w:rFonts w:ascii="Times New Roman"/>
          <w:b w:val="false"/>
          <w:i w:val="false"/>
          <w:color w:val="000000"/>
          <w:sz w:val="28"/>
        </w:rPr>
        <w:t>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Налогового кодекса;</w:t>
      </w:r>
    </w:p>
    <w:bookmarkEnd w:id="267"/>
    <w:bookmarkStart w:name="z283" w:id="268"/>
    <w:p>
      <w:pPr>
        <w:spacing w:after="0"/>
        <w:ind w:left="0"/>
        <w:jc w:val="both"/>
      </w:pPr>
      <w:r>
        <w:rPr>
          <w:rFonts w:ascii="Times New Roman"/>
          <w:b w:val="false"/>
          <w:i w:val="false"/>
          <w:color w:val="000000"/>
          <w:sz w:val="28"/>
        </w:rPr>
        <w:t>
      20) в строке 150.00.039 указываются прочие расходы, относимые на вычет в соответствии с Налоговым кодексом;</w:t>
      </w:r>
    </w:p>
    <w:bookmarkEnd w:id="268"/>
    <w:bookmarkStart w:name="z284" w:id="269"/>
    <w:p>
      <w:pPr>
        <w:spacing w:after="0"/>
        <w:ind w:left="0"/>
        <w:jc w:val="both"/>
      </w:pPr>
      <w:r>
        <w:rPr>
          <w:rFonts w:ascii="Times New Roman"/>
          <w:b w:val="false"/>
          <w:i w:val="false"/>
          <w:color w:val="000000"/>
          <w:sz w:val="28"/>
        </w:rPr>
        <w:t>
      21) в строке 150.00.040 указывается сумма, подлежащая отнесению на вычеты. В данную строку переносится строка 150.00.040 I, или строка 150.00.040 II, и (или) строка 150.00.040 III:</w:t>
      </w:r>
    </w:p>
    <w:bookmarkEnd w:id="269"/>
    <w:bookmarkStart w:name="z285" w:id="270"/>
    <w:p>
      <w:pPr>
        <w:spacing w:after="0"/>
        <w:ind w:left="0"/>
        <w:jc w:val="both"/>
      </w:pPr>
      <w:r>
        <w:rPr>
          <w:rFonts w:ascii="Times New Roman"/>
          <w:b w:val="false"/>
          <w:i w:val="false"/>
          <w:color w:val="000000"/>
          <w:sz w:val="28"/>
        </w:rPr>
        <w:t>
      в строке 150.00.040 I указывается общая сумма расходов, относимая на вычет. Определяется как сумма строк с 150.00.020 по 150.00.039;</w:t>
      </w:r>
    </w:p>
    <w:bookmarkEnd w:id="270"/>
    <w:bookmarkStart w:name="z286" w:id="271"/>
    <w:p>
      <w:pPr>
        <w:spacing w:after="0"/>
        <w:ind w:left="0"/>
        <w:jc w:val="both"/>
      </w:pPr>
      <w:r>
        <w:rPr>
          <w:rFonts w:ascii="Times New Roman"/>
          <w:b w:val="false"/>
          <w:i w:val="false"/>
          <w:color w:val="000000"/>
          <w:sz w:val="28"/>
        </w:rPr>
        <w:t xml:space="preserve">
      в строке 150.00.040 II указывается относимая на вычет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сумма расходов некоммерческой организации;</w:t>
      </w:r>
    </w:p>
    <w:bookmarkEnd w:id="271"/>
    <w:bookmarkStart w:name="z287" w:id="272"/>
    <w:p>
      <w:pPr>
        <w:spacing w:after="0"/>
        <w:ind w:left="0"/>
        <w:jc w:val="both"/>
      </w:pPr>
      <w:r>
        <w:rPr>
          <w:rFonts w:ascii="Times New Roman"/>
          <w:b w:val="false"/>
          <w:i w:val="false"/>
          <w:color w:val="000000"/>
          <w:sz w:val="28"/>
        </w:rPr>
        <w:t>
      в строке 150.00.040 III указывается сумма расходов, подлежащая отнесению на вычеты резидентами, имеющими постоянное (-ые) учреждение (-я) за пределами Республики Казахстан.</w:t>
      </w:r>
    </w:p>
    <w:bookmarkEnd w:id="272"/>
    <w:bookmarkStart w:name="z288" w:id="273"/>
    <w:p>
      <w:pPr>
        <w:spacing w:after="0"/>
        <w:ind w:left="0"/>
        <w:jc w:val="both"/>
      </w:pPr>
      <w:r>
        <w:rPr>
          <w:rFonts w:ascii="Times New Roman"/>
          <w:b w:val="false"/>
          <w:i w:val="false"/>
          <w:color w:val="000000"/>
          <w:sz w:val="28"/>
        </w:rPr>
        <w:t>
      18. В разделе "Корректировка доходов и вычетов":</w:t>
      </w:r>
    </w:p>
    <w:bookmarkEnd w:id="273"/>
    <w:bookmarkStart w:name="z289" w:id="274"/>
    <w:p>
      <w:pPr>
        <w:spacing w:after="0"/>
        <w:ind w:left="0"/>
        <w:jc w:val="both"/>
      </w:pPr>
      <w:r>
        <w:rPr>
          <w:rFonts w:ascii="Times New Roman"/>
          <w:b w:val="false"/>
          <w:i w:val="false"/>
          <w:color w:val="000000"/>
          <w:sz w:val="28"/>
        </w:rPr>
        <w:t xml:space="preserve">
      в строке 150.00.041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Налогового кодекса. Определяется как разница строк 150.00.041 I и 150.00.041 II:</w:t>
      </w:r>
    </w:p>
    <w:bookmarkEnd w:id="274"/>
    <w:bookmarkStart w:name="z290" w:id="275"/>
    <w:p>
      <w:pPr>
        <w:spacing w:after="0"/>
        <w:ind w:left="0"/>
        <w:jc w:val="both"/>
      </w:pPr>
      <w:r>
        <w:rPr>
          <w:rFonts w:ascii="Times New Roman"/>
          <w:b w:val="false"/>
          <w:i w:val="false"/>
          <w:color w:val="000000"/>
          <w:sz w:val="28"/>
        </w:rPr>
        <w:t>
      в строке 150.00.041 I указывается сумма корректировки доходов, производимой в соответствии со статьями 286 и 287 Налогового кодекса;</w:t>
      </w:r>
    </w:p>
    <w:bookmarkEnd w:id="275"/>
    <w:bookmarkStart w:name="z291" w:id="276"/>
    <w:p>
      <w:pPr>
        <w:spacing w:after="0"/>
        <w:ind w:left="0"/>
        <w:jc w:val="both"/>
      </w:pPr>
      <w:r>
        <w:rPr>
          <w:rFonts w:ascii="Times New Roman"/>
          <w:b w:val="false"/>
          <w:i w:val="false"/>
          <w:color w:val="000000"/>
          <w:sz w:val="28"/>
        </w:rPr>
        <w:t>
      в строке 150.00.041 II указывается сумма корректировки вычетов, производимой в соответствии со статьями 286 и 287 Налогового кодекса.</w:t>
      </w:r>
    </w:p>
    <w:bookmarkEnd w:id="276"/>
    <w:bookmarkStart w:name="z292" w:id="277"/>
    <w:p>
      <w:pPr>
        <w:spacing w:after="0"/>
        <w:ind w:left="0"/>
        <w:jc w:val="both"/>
      </w:pPr>
      <w:r>
        <w:rPr>
          <w:rFonts w:ascii="Times New Roman"/>
          <w:b w:val="false"/>
          <w:i w:val="false"/>
          <w:color w:val="000000"/>
          <w:sz w:val="28"/>
        </w:rPr>
        <w:t>
      19.В разделе "Корректировка доходов и вычетов в соответствии с Законом о трансфертном ценообразовании":</w:t>
      </w:r>
    </w:p>
    <w:bookmarkEnd w:id="277"/>
    <w:bookmarkStart w:name="z293" w:id="278"/>
    <w:p>
      <w:pPr>
        <w:spacing w:after="0"/>
        <w:ind w:left="0"/>
        <w:jc w:val="both"/>
      </w:pPr>
      <w:r>
        <w:rPr>
          <w:rFonts w:ascii="Times New Roman"/>
          <w:b w:val="false"/>
          <w:i w:val="false"/>
          <w:color w:val="000000"/>
          <w:sz w:val="28"/>
        </w:rPr>
        <w:t xml:space="preserve">
      1) в строке 150.00.042 указывается сумма корректировки доходов, производимой в соответствии с законодательством Республики Казахстан от 5 июля 2008 года </w:t>
      </w:r>
      <w:r>
        <w:rPr>
          <w:rFonts w:ascii="Times New Roman"/>
          <w:b w:val="false"/>
          <w:i w:val="false"/>
          <w:color w:val="000000"/>
          <w:sz w:val="28"/>
        </w:rPr>
        <w:t>"О трансфертном ценообразовании"</w:t>
      </w:r>
      <w:r>
        <w:rPr>
          <w:rFonts w:ascii="Times New Roman"/>
          <w:b w:val="false"/>
          <w:i w:val="false"/>
          <w:color w:val="000000"/>
          <w:sz w:val="28"/>
        </w:rPr>
        <w:t xml:space="preserve"> (далее – Закон о трансфертном ценообразовании);</w:t>
      </w:r>
    </w:p>
    <w:bookmarkEnd w:id="278"/>
    <w:bookmarkStart w:name="z294" w:id="279"/>
    <w:p>
      <w:pPr>
        <w:spacing w:after="0"/>
        <w:ind w:left="0"/>
        <w:jc w:val="both"/>
      </w:pPr>
      <w:r>
        <w:rPr>
          <w:rFonts w:ascii="Times New Roman"/>
          <w:b w:val="false"/>
          <w:i w:val="false"/>
          <w:color w:val="000000"/>
          <w:sz w:val="28"/>
        </w:rPr>
        <w:t>
      2) в строке 150.00.043 указывается сумма корректировки вычетов, производимой в соответствии с Законом о трансфертном ценообразовании.</w:t>
      </w:r>
    </w:p>
    <w:bookmarkEnd w:id="279"/>
    <w:bookmarkStart w:name="z295" w:id="280"/>
    <w:p>
      <w:pPr>
        <w:spacing w:after="0"/>
        <w:ind w:left="0"/>
        <w:jc w:val="both"/>
      </w:pPr>
      <w:r>
        <w:rPr>
          <w:rFonts w:ascii="Times New Roman"/>
          <w:b w:val="false"/>
          <w:i w:val="false"/>
          <w:color w:val="000000"/>
          <w:sz w:val="28"/>
        </w:rPr>
        <w:t>
      20. В разделе "Расчет налогооблагаемого дохода":</w:t>
      </w:r>
    </w:p>
    <w:bookmarkEnd w:id="280"/>
    <w:bookmarkStart w:name="z296" w:id="281"/>
    <w:p>
      <w:pPr>
        <w:spacing w:after="0"/>
        <w:ind w:left="0"/>
        <w:jc w:val="both"/>
      </w:pPr>
      <w:r>
        <w:rPr>
          <w:rFonts w:ascii="Times New Roman"/>
          <w:b w:val="false"/>
          <w:i w:val="false"/>
          <w:color w:val="000000"/>
          <w:sz w:val="28"/>
        </w:rPr>
        <w:t>
      1) в строке 150.00.044 указывается налогооблагаемый доход (убыток). Определяется как сумма строк 150.01.042 и 150.02.035;</w:t>
      </w:r>
    </w:p>
    <w:bookmarkEnd w:id="281"/>
    <w:bookmarkStart w:name="z297" w:id="282"/>
    <w:p>
      <w:pPr>
        <w:spacing w:after="0"/>
        <w:ind w:left="0"/>
        <w:jc w:val="both"/>
      </w:pPr>
      <w:r>
        <w:rPr>
          <w:rFonts w:ascii="Times New Roman"/>
          <w:b w:val="false"/>
          <w:i w:val="false"/>
          <w:color w:val="000000"/>
          <w:sz w:val="28"/>
        </w:rPr>
        <w:t>
      2) в строке 150.00.045 указывается сумма доходов, полученных налогоплательщиком-резидентом из источников за пределами Республики Казахстан. Определяется как сумма строк 150.01.043 и 150.02.036.</w:t>
      </w:r>
    </w:p>
    <w:bookmarkEnd w:id="282"/>
    <w:bookmarkStart w:name="z298" w:id="283"/>
    <w:p>
      <w:pPr>
        <w:spacing w:after="0"/>
        <w:ind w:left="0"/>
        <w:jc w:val="both"/>
      </w:pPr>
      <w:r>
        <w:rPr>
          <w:rFonts w:ascii="Times New Roman"/>
          <w:b w:val="false"/>
          <w:i w:val="false"/>
          <w:color w:val="000000"/>
          <w:sz w:val="28"/>
        </w:rPr>
        <w:t>
      Строка 150.00.045 носит справочный характер;</w:t>
      </w:r>
    </w:p>
    <w:bookmarkEnd w:id="283"/>
    <w:bookmarkStart w:name="z299" w:id="284"/>
    <w:p>
      <w:pPr>
        <w:spacing w:after="0"/>
        <w:ind w:left="0"/>
        <w:jc w:val="both"/>
      </w:pPr>
      <w:r>
        <w:rPr>
          <w:rFonts w:ascii="Times New Roman"/>
          <w:b w:val="false"/>
          <w:i w:val="false"/>
          <w:color w:val="000000"/>
          <w:sz w:val="28"/>
        </w:rPr>
        <w:t>
      3) в строке 150.00.046 указывается сумма налогооблагаемого дохода (убытка) с учетом особенностей международного налогообложения;</w:t>
      </w:r>
    </w:p>
    <w:bookmarkEnd w:id="284"/>
    <w:bookmarkStart w:name="z300" w:id="285"/>
    <w:p>
      <w:pPr>
        <w:spacing w:after="0"/>
        <w:ind w:left="0"/>
        <w:jc w:val="both"/>
      </w:pPr>
      <w:r>
        <w:rPr>
          <w:rFonts w:ascii="Times New Roman"/>
          <w:b w:val="false"/>
          <w:i w:val="false"/>
          <w:color w:val="000000"/>
          <w:sz w:val="28"/>
        </w:rPr>
        <w:t>
      4) в строке 150.00.047 указывается сумма налогооблагаемого дохода (убытка) с учетом особенностей международного налогообложения. Определяется как сумма строк 150.01.045 и 150.02.038;</w:t>
      </w:r>
    </w:p>
    <w:bookmarkEnd w:id="285"/>
    <w:bookmarkStart w:name="z301" w:id="286"/>
    <w:p>
      <w:pPr>
        <w:spacing w:after="0"/>
        <w:ind w:left="0"/>
        <w:jc w:val="both"/>
      </w:pPr>
      <w:r>
        <w:rPr>
          <w:rFonts w:ascii="Times New Roman"/>
          <w:b w:val="false"/>
          <w:i w:val="false"/>
          <w:color w:val="000000"/>
          <w:sz w:val="28"/>
        </w:rPr>
        <w:t xml:space="preserve">
      5) в строке 150.00.048 указывается общая сумма суммарной прибыли контролируемых иностранных компаний (далее – КИК) и постоянных учреждений контролируемых иностранных компаний (далее – ПУ КИК), определенная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Налогового кодекса. Определяется как сумма строк 150.01.046 и 150.02.039;</w:t>
      </w:r>
    </w:p>
    <w:bookmarkEnd w:id="286"/>
    <w:bookmarkStart w:name="z302" w:id="287"/>
    <w:p>
      <w:pPr>
        <w:spacing w:after="0"/>
        <w:ind w:left="0"/>
        <w:jc w:val="both"/>
      </w:pPr>
      <w:r>
        <w:rPr>
          <w:rFonts w:ascii="Times New Roman"/>
          <w:b w:val="false"/>
          <w:i w:val="false"/>
          <w:color w:val="000000"/>
          <w:sz w:val="28"/>
        </w:rPr>
        <w:t>
      6) в строке 150.00.049 указывается сумма налогооблагаемого дохода (убытка) с учетом суммарной прибыли КИК и ПУ КИК. Строка 150.00.049 определяется как сумма строк 150.01.047 и 150.02.040;</w:t>
      </w:r>
    </w:p>
    <w:bookmarkEnd w:id="287"/>
    <w:bookmarkStart w:name="z303" w:id="288"/>
    <w:p>
      <w:pPr>
        <w:spacing w:after="0"/>
        <w:ind w:left="0"/>
        <w:jc w:val="both"/>
      </w:pPr>
      <w:r>
        <w:rPr>
          <w:rFonts w:ascii="Times New Roman"/>
          <w:b w:val="false"/>
          <w:i w:val="false"/>
          <w:color w:val="000000"/>
          <w:sz w:val="28"/>
        </w:rPr>
        <w:t>
      7) в строке 150.00.050 указываются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а также убытки от выбытия фиксированных активов I группы;</w:t>
      </w:r>
    </w:p>
    <w:bookmarkEnd w:id="288"/>
    <w:bookmarkStart w:name="z304" w:id="289"/>
    <w:p>
      <w:pPr>
        <w:spacing w:after="0"/>
        <w:ind w:left="0"/>
        <w:jc w:val="both"/>
      </w:pPr>
      <w:r>
        <w:rPr>
          <w:rFonts w:ascii="Times New Roman"/>
          <w:b w:val="false"/>
          <w:i w:val="false"/>
          <w:color w:val="000000"/>
          <w:sz w:val="28"/>
        </w:rPr>
        <w:t>
      8) в строке 150.00.051 указывается убыток, подлежащий переносу в соответствии с пунктом 1 статьи 300 Налогового кодекса;</w:t>
      </w:r>
    </w:p>
    <w:bookmarkEnd w:id="289"/>
    <w:bookmarkStart w:name="z305" w:id="290"/>
    <w:p>
      <w:pPr>
        <w:spacing w:after="0"/>
        <w:ind w:left="0"/>
        <w:jc w:val="both"/>
      </w:pPr>
      <w:r>
        <w:rPr>
          <w:rFonts w:ascii="Times New Roman"/>
          <w:b w:val="false"/>
          <w:i w:val="false"/>
          <w:color w:val="000000"/>
          <w:sz w:val="28"/>
        </w:rPr>
        <w:t xml:space="preserve">
      9) в строке 150.00.052 указывается сумма уменьшения налогооблагаемого дохода в соответствии со </w:t>
      </w:r>
      <w:r>
        <w:rPr>
          <w:rFonts w:ascii="Times New Roman"/>
          <w:b w:val="false"/>
          <w:i w:val="false"/>
          <w:color w:val="000000"/>
          <w:sz w:val="28"/>
        </w:rPr>
        <w:t>статьей 288</w:t>
      </w:r>
      <w:r>
        <w:rPr>
          <w:rFonts w:ascii="Times New Roman"/>
          <w:b w:val="false"/>
          <w:i w:val="false"/>
          <w:color w:val="000000"/>
          <w:sz w:val="28"/>
        </w:rPr>
        <w:t xml:space="preserve"> Налогового кодекса. Строка 150.00.052 включает в себя строки 150.00.052 I и 150.00.052 II:</w:t>
      </w:r>
    </w:p>
    <w:bookmarkEnd w:id="290"/>
    <w:bookmarkStart w:name="z306" w:id="291"/>
    <w:p>
      <w:pPr>
        <w:spacing w:after="0"/>
        <w:ind w:left="0"/>
        <w:jc w:val="both"/>
      </w:pPr>
      <w:r>
        <w:rPr>
          <w:rFonts w:ascii="Times New Roman"/>
          <w:b w:val="false"/>
          <w:i w:val="false"/>
          <w:color w:val="000000"/>
          <w:sz w:val="28"/>
        </w:rPr>
        <w:t xml:space="preserve">
      в строке 150.00.052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288 Налогового кодекса;</w:t>
      </w:r>
    </w:p>
    <w:bookmarkEnd w:id="291"/>
    <w:bookmarkStart w:name="z307" w:id="292"/>
    <w:p>
      <w:pPr>
        <w:spacing w:after="0"/>
        <w:ind w:left="0"/>
        <w:jc w:val="both"/>
      </w:pPr>
      <w:r>
        <w:rPr>
          <w:rFonts w:ascii="Times New Roman"/>
          <w:b w:val="false"/>
          <w:i w:val="false"/>
          <w:color w:val="000000"/>
          <w:sz w:val="28"/>
        </w:rPr>
        <w:t xml:space="preserve">
      в строке 150.00.052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Налогового кодекса;</w:t>
      </w:r>
    </w:p>
    <w:bookmarkEnd w:id="292"/>
    <w:bookmarkStart w:name="z308" w:id="293"/>
    <w:p>
      <w:pPr>
        <w:spacing w:after="0"/>
        <w:ind w:left="0"/>
        <w:jc w:val="both"/>
      </w:pPr>
      <w:r>
        <w:rPr>
          <w:rFonts w:ascii="Times New Roman"/>
          <w:b w:val="false"/>
          <w:i w:val="false"/>
          <w:color w:val="000000"/>
          <w:sz w:val="28"/>
        </w:rPr>
        <w:t>
      10) в строке 150.00.053 указывается налогооблагаемый доход с учетом уменьшения, производимого в соответствии со статьей 288 Налогового кодекса. Определяется как сумма строк 150.01.051 и 150.02.044;</w:t>
      </w:r>
    </w:p>
    <w:bookmarkEnd w:id="293"/>
    <w:bookmarkStart w:name="z309" w:id="294"/>
    <w:p>
      <w:pPr>
        <w:spacing w:after="0"/>
        <w:ind w:left="0"/>
        <w:jc w:val="both"/>
      </w:pPr>
      <w:r>
        <w:rPr>
          <w:rFonts w:ascii="Times New Roman"/>
          <w:b w:val="false"/>
          <w:i w:val="false"/>
          <w:color w:val="000000"/>
          <w:sz w:val="28"/>
        </w:rPr>
        <w:t>
      11) в строке 150.00.054 указываются убытки, перенесенные из предыдущих налоговых периодов;</w:t>
      </w:r>
    </w:p>
    <w:bookmarkEnd w:id="294"/>
    <w:bookmarkStart w:name="z310" w:id="295"/>
    <w:p>
      <w:pPr>
        <w:spacing w:after="0"/>
        <w:ind w:left="0"/>
        <w:jc w:val="both"/>
      </w:pPr>
      <w:r>
        <w:rPr>
          <w:rFonts w:ascii="Times New Roman"/>
          <w:b w:val="false"/>
          <w:i w:val="false"/>
          <w:color w:val="000000"/>
          <w:sz w:val="28"/>
        </w:rPr>
        <w:t>
      12) в строке 150.00.055 указывается налогооблагаемый доход с учетом перенесенных убытков. Определяется как сумма строк 150. 01.053 и 150.02.046.</w:t>
      </w:r>
    </w:p>
    <w:bookmarkEnd w:id="295"/>
    <w:bookmarkStart w:name="z311" w:id="296"/>
    <w:p>
      <w:pPr>
        <w:spacing w:after="0"/>
        <w:ind w:left="0"/>
        <w:jc w:val="both"/>
      </w:pPr>
      <w:r>
        <w:rPr>
          <w:rFonts w:ascii="Times New Roman"/>
          <w:b w:val="false"/>
          <w:i w:val="false"/>
          <w:color w:val="000000"/>
          <w:sz w:val="28"/>
        </w:rPr>
        <w:t>
      21. В разделе "Расчет налогового обязательства":</w:t>
      </w:r>
    </w:p>
    <w:bookmarkEnd w:id="296"/>
    <w:bookmarkStart w:name="z312" w:id="297"/>
    <w:p>
      <w:pPr>
        <w:spacing w:after="0"/>
        <w:ind w:left="0"/>
        <w:jc w:val="both"/>
      </w:pPr>
      <w:r>
        <w:rPr>
          <w:rFonts w:ascii="Times New Roman"/>
          <w:b w:val="false"/>
          <w:i w:val="false"/>
          <w:color w:val="000000"/>
          <w:sz w:val="28"/>
        </w:rPr>
        <w:t xml:space="preserve">
      1) в строке 150.00.056 указывается ставка КПН в соответствии со </w:t>
      </w:r>
      <w:r>
        <w:rPr>
          <w:rFonts w:ascii="Times New Roman"/>
          <w:b w:val="false"/>
          <w:i w:val="false"/>
          <w:color w:val="000000"/>
          <w:sz w:val="28"/>
        </w:rPr>
        <w:t>статьей 313</w:t>
      </w:r>
      <w:r>
        <w:rPr>
          <w:rFonts w:ascii="Times New Roman"/>
          <w:b w:val="false"/>
          <w:i w:val="false"/>
          <w:color w:val="000000"/>
          <w:sz w:val="28"/>
        </w:rPr>
        <w:t xml:space="preserve"> Налогового кодекса, в процентах;</w:t>
      </w:r>
    </w:p>
    <w:bookmarkEnd w:id="297"/>
    <w:bookmarkStart w:name="z313" w:id="298"/>
    <w:p>
      <w:pPr>
        <w:spacing w:after="0"/>
        <w:ind w:left="0"/>
        <w:jc w:val="both"/>
      </w:pPr>
      <w:r>
        <w:rPr>
          <w:rFonts w:ascii="Times New Roman"/>
          <w:b w:val="false"/>
          <w:i w:val="false"/>
          <w:color w:val="000000"/>
          <w:sz w:val="28"/>
        </w:rPr>
        <w:t>
      2) в строке 150.00.057 указывается сумма КПН. Определяется как сумма строк 10.01.055 и 150.02.048;</w:t>
      </w:r>
    </w:p>
    <w:bookmarkEnd w:id="298"/>
    <w:bookmarkStart w:name="z314" w:id="299"/>
    <w:p>
      <w:pPr>
        <w:spacing w:after="0"/>
        <w:ind w:left="0"/>
        <w:jc w:val="both"/>
      </w:pPr>
      <w:r>
        <w:rPr>
          <w:rFonts w:ascii="Times New Roman"/>
          <w:b w:val="false"/>
          <w:i w:val="false"/>
          <w:color w:val="000000"/>
          <w:sz w:val="28"/>
        </w:rPr>
        <w:t xml:space="preserve">
      3) в строке 150.00.058 указывается сумма исчисленного КПН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Налогового кодекса. Определяется как разница строк 150.00.057 – 150.00.058 I – 150.00.058 II – 150.00.058 III – 150.00.058 IV – 150.00.058 V – 150.00.058 VI – 150.00.058 VII если полученная разница меньше ноля, то в строке 150.00.058 указывается ноль:</w:t>
      </w:r>
    </w:p>
    <w:bookmarkEnd w:id="299"/>
    <w:bookmarkStart w:name="z315" w:id="300"/>
    <w:p>
      <w:pPr>
        <w:spacing w:after="0"/>
        <w:ind w:left="0"/>
        <w:jc w:val="both"/>
      </w:pPr>
      <w:r>
        <w:rPr>
          <w:rFonts w:ascii="Times New Roman"/>
          <w:b w:val="false"/>
          <w:i w:val="false"/>
          <w:color w:val="000000"/>
          <w:sz w:val="28"/>
        </w:rPr>
        <w:t xml:space="preserve">
      в строке 150.00.058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КПН в Республике Казахстан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Налогового кодекса. Определяется как сумма строк 150.01.056 I и 150.02.049 I;</w:t>
      </w:r>
    </w:p>
    <w:bookmarkEnd w:id="300"/>
    <w:bookmarkStart w:name="z316" w:id="301"/>
    <w:p>
      <w:pPr>
        <w:spacing w:after="0"/>
        <w:ind w:left="0"/>
        <w:jc w:val="both"/>
      </w:pPr>
      <w:r>
        <w:rPr>
          <w:rFonts w:ascii="Times New Roman"/>
          <w:b w:val="false"/>
          <w:i w:val="false"/>
          <w:color w:val="000000"/>
          <w:sz w:val="28"/>
        </w:rPr>
        <w:t xml:space="preserve">
      в строке 150.00.058 II указывается сумма иностранного подоходного налога с финансовой прибыли КИК и ПУ КИК, исчисленная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303 Налогового кодекса. Определяется как сумма строк 150.01.056 II и 150.02.049 II;</w:t>
      </w:r>
    </w:p>
    <w:bookmarkEnd w:id="301"/>
    <w:bookmarkStart w:name="z317" w:id="302"/>
    <w:p>
      <w:pPr>
        <w:spacing w:after="0"/>
        <w:ind w:left="0"/>
        <w:jc w:val="both"/>
      </w:pPr>
      <w:r>
        <w:rPr>
          <w:rFonts w:ascii="Times New Roman"/>
          <w:b w:val="false"/>
          <w:i w:val="false"/>
          <w:color w:val="000000"/>
          <w:sz w:val="28"/>
        </w:rPr>
        <w:t xml:space="preserve">
      в строке 150.00.058 III указывается сумма КПН,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Налогового кодекса уменьшает сумму КПН, подлежащего уплате в бюджет;</w:t>
      </w:r>
    </w:p>
    <w:bookmarkEnd w:id="302"/>
    <w:bookmarkStart w:name="z318" w:id="303"/>
    <w:p>
      <w:pPr>
        <w:spacing w:after="0"/>
        <w:ind w:left="0"/>
        <w:jc w:val="both"/>
      </w:pPr>
      <w:r>
        <w:rPr>
          <w:rFonts w:ascii="Times New Roman"/>
          <w:b w:val="false"/>
          <w:i w:val="false"/>
          <w:color w:val="000000"/>
          <w:sz w:val="28"/>
        </w:rPr>
        <w:t xml:space="preserve">
      в строке 150.00.058 IV указывается сумма КПН,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Налогового кодекса;</w:t>
      </w:r>
    </w:p>
    <w:bookmarkEnd w:id="303"/>
    <w:bookmarkStart w:name="z319" w:id="304"/>
    <w:p>
      <w:pPr>
        <w:spacing w:after="0"/>
        <w:ind w:left="0"/>
        <w:jc w:val="both"/>
      </w:pPr>
      <w:r>
        <w:rPr>
          <w:rFonts w:ascii="Times New Roman"/>
          <w:b w:val="false"/>
          <w:i w:val="false"/>
          <w:color w:val="000000"/>
          <w:sz w:val="28"/>
        </w:rPr>
        <w:t>
      в строке 150.00.058 V указывается сумма КПН, удержанного в налоговом периоде у источника выплаты с дохода в виде вознаграждения, которая в соответствии с пунктом 2 статьи 302 Налогового кодекса уменьшает сумму КПН, подлежащего уплате в бюджет;</w:t>
      </w:r>
    </w:p>
    <w:bookmarkEnd w:id="304"/>
    <w:bookmarkStart w:name="z320" w:id="305"/>
    <w:p>
      <w:pPr>
        <w:spacing w:after="0"/>
        <w:ind w:left="0"/>
        <w:jc w:val="both"/>
      </w:pPr>
      <w:r>
        <w:rPr>
          <w:rFonts w:ascii="Times New Roman"/>
          <w:b w:val="false"/>
          <w:i w:val="false"/>
          <w:color w:val="000000"/>
          <w:sz w:val="28"/>
        </w:rPr>
        <w:t xml:space="preserve">
      в строке 150.00.058 VI указывается сумма КПН, удержанного у источника выплаты дохода в соответствии со </w:t>
      </w:r>
      <w:r>
        <w:rPr>
          <w:rFonts w:ascii="Times New Roman"/>
          <w:b w:val="false"/>
          <w:i w:val="false"/>
          <w:color w:val="000000"/>
          <w:sz w:val="28"/>
        </w:rPr>
        <w:t>статьей 653</w:t>
      </w:r>
      <w:r>
        <w:rPr>
          <w:rFonts w:ascii="Times New Roman"/>
          <w:b w:val="false"/>
          <w:i w:val="false"/>
          <w:color w:val="000000"/>
          <w:sz w:val="28"/>
        </w:rPr>
        <w:t xml:space="preserve"> Налогового кодекса;</w:t>
      </w:r>
    </w:p>
    <w:bookmarkEnd w:id="305"/>
    <w:bookmarkStart w:name="z321" w:id="306"/>
    <w:p>
      <w:pPr>
        <w:spacing w:after="0"/>
        <w:ind w:left="0"/>
        <w:jc w:val="both"/>
      </w:pPr>
      <w:r>
        <w:rPr>
          <w:rFonts w:ascii="Times New Roman"/>
          <w:b w:val="false"/>
          <w:i w:val="false"/>
          <w:color w:val="000000"/>
          <w:sz w:val="28"/>
        </w:rPr>
        <w:t>
      в строке 150.00.058 VII указывается сумма КПН, удержанного у источника выплаты в Республике Казахстан в налоговом периоде с дохода или налогооблагаемого дохода КИК из источников в Республике Казахстан в соответствии с подпунктом 1) или 2) пункта 1 статьи 302 Налогового кодекса. Определяется как сумма строк 150.01.056 VII и 150.02.049 VII;</w:t>
      </w:r>
    </w:p>
    <w:bookmarkEnd w:id="306"/>
    <w:bookmarkStart w:name="z322" w:id="307"/>
    <w:p>
      <w:pPr>
        <w:spacing w:after="0"/>
        <w:ind w:left="0"/>
        <w:jc w:val="both"/>
      </w:pPr>
      <w:r>
        <w:rPr>
          <w:rFonts w:ascii="Times New Roman"/>
          <w:b w:val="false"/>
          <w:i w:val="false"/>
          <w:color w:val="000000"/>
          <w:sz w:val="28"/>
        </w:rPr>
        <w:t>
      4) в строке 150.00.059 указывается сумма КПН за налоговый период с учетом уменьшения;</w:t>
      </w:r>
    </w:p>
    <w:bookmarkEnd w:id="307"/>
    <w:bookmarkStart w:name="z323" w:id="308"/>
    <w:p>
      <w:pPr>
        <w:spacing w:after="0"/>
        <w:ind w:left="0"/>
        <w:jc w:val="both"/>
      </w:pPr>
      <w:r>
        <w:rPr>
          <w:rFonts w:ascii="Times New Roman"/>
          <w:b w:val="false"/>
          <w:i w:val="false"/>
          <w:color w:val="000000"/>
          <w:sz w:val="28"/>
        </w:rPr>
        <w:t>
      в строке 150.00.059 I указывается сумма уменьшения КПН за налоговый период в соответствии с налоговым законодательством Республики Казахстан;</w:t>
      </w:r>
    </w:p>
    <w:bookmarkEnd w:id="308"/>
    <w:bookmarkStart w:name="z324" w:id="309"/>
    <w:p>
      <w:pPr>
        <w:spacing w:after="0"/>
        <w:ind w:left="0"/>
        <w:jc w:val="both"/>
      </w:pPr>
      <w:r>
        <w:rPr>
          <w:rFonts w:ascii="Times New Roman"/>
          <w:b w:val="false"/>
          <w:i w:val="false"/>
          <w:color w:val="000000"/>
          <w:sz w:val="28"/>
        </w:rPr>
        <w:t xml:space="preserve">
      5) в строке 150.00.060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652 Налогового кодекса;</w:t>
      </w:r>
    </w:p>
    <w:bookmarkEnd w:id="309"/>
    <w:bookmarkStart w:name="z325" w:id="310"/>
    <w:p>
      <w:pPr>
        <w:spacing w:after="0"/>
        <w:ind w:left="0"/>
        <w:jc w:val="both"/>
      </w:pPr>
      <w:r>
        <w:rPr>
          <w:rFonts w:ascii="Times New Roman"/>
          <w:b w:val="false"/>
          <w:i w:val="false"/>
          <w:color w:val="000000"/>
          <w:sz w:val="28"/>
        </w:rPr>
        <w:t>
      6) в строке 150.00.061 указывается сумма КПН на чистый доход:</w:t>
      </w:r>
    </w:p>
    <w:bookmarkEnd w:id="310"/>
    <w:bookmarkStart w:name="z326" w:id="311"/>
    <w:p>
      <w:pPr>
        <w:spacing w:after="0"/>
        <w:ind w:left="0"/>
        <w:jc w:val="both"/>
      </w:pPr>
      <w:r>
        <w:rPr>
          <w:rFonts w:ascii="Times New Roman"/>
          <w:b w:val="false"/>
          <w:i w:val="false"/>
          <w:color w:val="000000"/>
          <w:sz w:val="28"/>
        </w:rPr>
        <w:t>
      в строке 150.00.061 I указывается сумма КПН на чистый доход, исчисленного в соответствии с пунктом 1 статьи 652 Налогового кодекса по ставке 15 процентов, определяемая как произведение строки 150.00.060 х 15%;</w:t>
      </w:r>
    </w:p>
    <w:bookmarkEnd w:id="311"/>
    <w:bookmarkStart w:name="z327" w:id="312"/>
    <w:p>
      <w:pPr>
        <w:spacing w:after="0"/>
        <w:ind w:left="0"/>
        <w:jc w:val="both"/>
      </w:pPr>
      <w:r>
        <w:rPr>
          <w:rFonts w:ascii="Times New Roman"/>
          <w:b w:val="false"/>
          <w:i w:val="false"/>
          <w:color w:val="000000"/>
          <w:sz w:val="28"/>
        </w:rPr>
        <w:t xml:space="preserve">
      в строке 150.00.061 II указывается сумма КПН на чистый доход, исчисленный в соответствии со </w:t>
      </w:r>
      <w:r>
        <w:rPr>
          <w:rFonts w:ascii="Times New Roman"/>
          <w:b w:val="false"/>
          <w:i w:val="false"/>
          <w:color w:val="000000"/>
          <w:sz w:val="28"/>
        </w:rPr>
        <w:t>статьей 666</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КПН на чистый доход, указывается ставка корпоративного подоходного налога на чистый доход;</w:t>
      </w:r>
    </w:p>
    <w:bookmarkEnd w:id="312"/>
    <w:bookmarkStart w:name="z328" w:id="313"/>
    <w:p>
      <w:pPr>
        <w:spacing w:after="0"/>
        <w:ind w:left="0"/>
        <w:jc w:val="both"/>
      </w:pPr>
      <w:r>
        <w:rPr>
          <w:rFonts w:ascii="Times New Roman"/>
          <w:b w:val="false"/>
          <w:i w:val="false"/>
          <w:color w:val="000000"/>
          <w:sz w:val="28"/>
        </w:rPr>
        <w:t>
      строка 150.00.061 III заполняется в случае, если заполнена строка 150.00.060 II. В данной строке указывается код страны согласно пункту 61 настоящих Правил, с которой Республикой Казахстан заключен указанный международный договор;</w:t>
      </w:r>
    </w:p>
    <w:bookmarkEnd w:id="313"/>
    <w:bookmarkStart w:name="z329" w:id="314"/>
    <w:p>
      <w:pPr>
        <w:spacing w:after="0"/>
        <w:ind w:left="0"/>
        <w:jc w:val="both"/>
      </w:pPr>
      <w:r>
        <w:rPr>
          <w:rFonts w:ascii="Times New Roman"/>
          <w:b w:val="false"/>
          <w:i w:val="false"/>
          <w:color w:val="000000"/>
          <w:sz w:val="28"/>
        </w:rPr>
        <w:t>
      строка 150.00.061 IV заполняется в случае, если заполнена строка 150.00.060 II. В данной строке указывается наименование указанного международного договора;</w:t>
      </w:r>
    </w:p>
    <w:bookmarkEnd w:id="314"/>
    <w:bookmarkStart w:name="z330" w:id="315"/>
    <w:p>
      <w:pPr>
        <w:spacing w:after="0"/>
        <w:ind w:left="0"/>
        <w:jc w:val="both"/>
      </w:pPr>
      <w:r>
        <w:rPr>
          <w:rFonts w:ascii="Times New Roman"/>
          <w:b w:val="false"/>
          <w:i w:val="false"/>
          <w:color w:val="000000"/>
          <w:sz w:val="28"/>
        </w:rPr>
        <w:t>
      7) в строке 150.00.062 указывается итоговая сумма исчисленного КПН, определяемая как сумма строк 150.01.060 и 150.02.053;</w:t>
      </w:r>
    </w:p>
    <w:bookmarkEnd w:id="315"/>
    <w:bookmarkStart w:name="z331" w:id="316"/>
    <w:p>
      <w:pPr>
        <w:spacing w:after="0"/>
        <w:ind w:left="0"/>
        <w:jc w:val="both"/>
      </w:pPr>
      <w:r>
        <w:rPr>
          <w:rFonts w:ascii="Times New Roman"/>
          <w:b w:val="false"/>
          <w:i w:val="false"/>
          <w:color w:val="000000"/>
          <w:sz w:val="28"/>
        </w:rPr>
        <w:t>
      8) в строке 150.00.63 указывается итоговая сумма исчисленного НСП, определяемая как значение строки 150.12.022.</w:t>
      </w:r>
    </w:p>
    <w:bookmarkEnd w:id="316"/>
    <w:bookmarkStart w:name="z332" w:id="317"/>
    <w:p>
      <w:pPr>
        <w:spacing w:after="0"/>
        <w:ind w:left="0"/>
        <w:jc w:val="both"/>
      </w:pPr>
      <w:r>
        <w:rPr>
          <w:rFonts w:ascii="Times New Roman"/>
          <w:b w:val="false"/>
          <w:i w:val="false"/>
          <w:color w:val="000000"/>
          <w:sz w:val="28"/>
        </w:rPr>
        <w:t>
      22. В разделе "Ответственность налогоплательщика":</w:t>
      </w:r>
    </w:p>
    <w:bookmarkEnd w:id="317"/>
    <w:bookmarkStart w:name="z333" w:id="318"/>
    <w:p>
      <w:pPr>
        <w:spacing w:after="0"/>
        <w:ind w:left="0"/>
        <w:jc w:val="both"/>
      </w:pPr>
      <w:r>
        <w:rPr>
          <w:rFonts w:ascii="Times New Roman"/>
          <w:b w:val="false"/>
          <w:i w:val="false"/>
          <w:color w:val="000000"/>
          <w:sz w:val="28"/>
        </w:rPr>
        <w:t>
      1) в поле "Фамилия, имя отчество (при его наличии) Руководителя" указываются фамилия, имя отчество (при его наличии) руководителя;</w:t>
      </w:r>
    </w:p>
    <w:bookmarkEnd w:id="318"/>
    <w:bookmarkStart w:name="z334" w:id="319"/>
    <w:p>
      <w:pPr>
        <w:spacing w:after="0"/>
        <w:ind w:left="0"/>
        <w:jc w:val="both"/>
      </w:pPr>
      <w:r>
        <w:rPr>
          <w:rFonts w:ascii="Times New Roman"/>
          <w:b w:val="false"/>
          <w:i w:val="false"/>
          <w:color w:val="000000"/>
          <w:sz w:val="28"/>
        </w:rPr>
        <w:t>
      2) дата подачи декларации – дата представления декларации в орган государственных доходов;</w:t>
      </w:r>
    </w:p>
    <w:bookmarkEnd w:id="319"/>
    <w:bookmarkStart w:name="z335" w:id="320"/>
    <w:p>
      <w:pPr>
        <w:spacing w:after="0"/>
        <w:ind w:left="0"/>
        <w:jc w:val="both"/>
      </w:pPr>
      <w:r>
        <w:rPr>
          <w:rFonts w:ascii="Times New Roman"/>
          <w:b w:val="false"/>
          <w:i w:val="false"/>
          <w:color w:val="000000"/>
          <w:sz w:val="28"/>
        </w:rPr>
        <w:t>
      3) код органа государственных доходов – код органа государственных доходов по месту нахождения налогоплательщика;</w:t>
      </w:r>
    </w:p>
    <w:bookmarkEnd w:id="320"/>
    <w:bookmarkStart w:name="z336" w:id="321"/>
    <w:p>
      <w:pPr>
        <w:spacing w:after="0"/>
        <w:ind w:left="0"/>
        <w:jc w:val="both"/>
      </w:pPr>
      <w:r>
        <w:rPr>
          <w:rFonts w:ascii="Times New Roman"/>
          <w:b w:val="false"/>
          <w:i w:val="false"/>
          <w:color w:val="000000"/>
          <w:sz w:val="28"/>
        </w:rPr>
        <w:t>
      4) в поле "Фамилия, имя отчество (при его наличии)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321"/>
    <w:bookmarkStart w:name="z337" w:id="322"/>
    <w:p>
      <w:pPr>
        <w:spacing w:after="0"/>
        <w:ind w:left="0"/>
        <w:jc w:val="both"/>
      </w:pPr>
      <w:r>
        <w:rPr>
          <w:rFonts w:ascii="Times New Roman"/>
          <w:b w:val="false"/>
          <w:i w:val="false"/>
          <w:color w:val="000000"/>
          <w:sz w:val="28"/>
        </w:rPr>
        <w:t xml:space="preserve">
      5) дата приема декларации –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322"/>
    <w:bookmarkStart w:name="z338" w:id="323"/>
    <w:p>
      <w:pPr>
        <w:spacing w:after="0"/>
        <w:ind w:left="0"/>
        <w:jc w:val="both"/>
      </w:pPr>
      <w:r>
        <w:rPr>
          <w:rFonts w:ascii="Times New Roman"/>
          <w:b w:val="false"/>
          <w:i w:val="false"/>
          <w:color w:val="000000"/>
          <w:sz w:val="28"/>
        </w:rPr>
        <w:t>
      6) входящий номер документа – регистрационный номер декларации, присваиваемый органом государственных доходов;</w:t>
      </w:r>
    </w:p>
    <w:bookmarkEnd w:id="323"/>
    <w:bookmarkStart w:name="z339" w:id="324"/>
    <w:p>
      <w:pPr>
        <w:spacing w:after="0"/>
        <w:ind w:left="0"/>
        <w:jc w:val="both"/>
      </w:pPr>
      <w:r>
        <w:rPr>
          <w:rFonts w:ascii="Times New Roman"/>
          <w:b w:val="false"/>
          <w:i w:val="false"/>
          <w:color w:val="000000"/>
          <w:sz w:val="28"/>
        </w:rPr>
        <w:t>
      7) дата почтового штемпеля – дата почтового штемпеля, проставленного почтовой или иной организацией связи.</w:t>
      </w:r>
    </w:p>
    <w:bookmarkEnd w:id="324"/>
    <w:bookmarkStart w:name="z340" w:id="325"/>
    <w:p>
      <w:pPr>
        <w:spacing w:after="0"/>
        <w:ind w:left="0"/>
        <w:jc w:val="both"/>
      </w:pPr>
      <w:r>
        <w:rPr>
          <w:rFonts w:ascii="Times New Roman"/>
          <w:b w:val="false"/>
          <w:i w:val="false"/>
          <w:color w:val="000000"/>
          <w:sz w:val="28"/>
        </w:rPr>
        <w:t>
      Подпункты 4), 5), 6) и 7) настоящего пункта заполняются работником органа государственных доходов, принявшим декларацию на бумажном носителе.</w:t>
      </w:r>
    </w:p>
    <w:bookmarkEnd w:id="325"/>
    <w:bookmarkStart w:name="z341" w:id="326"/>
    <w:p>
      <w:pPr>
        <w:spacing w:after="0"/>
        <w:ind w:left="0"/>
        <w:jc w:val="left"/>
      </w:pPr>
      <w:r>
        <w:rPr>
          <w:rFonts w:ascii="Times New Roman"/>
          <w:b/>
          <w:i w:val="false"/>
          <w:color w:val="000000"/>
        </w:rPr>
        <w:t xml:space="preserve"> Глава 3. Пояснение по заполнению формы 150.01 – Об объектах налогообложения и (или) объектах, связанных с налогообложением, по исчислению КПН по каждому контракту на недропользование, месторождению (группе месторождений, части месторождения)</w:t>
      </w:r>
    </w:p>
    <w:bookmarkEnd w:id="326"/>
    <w:bookmarkStart w:name="z342" w:id="327"/>
    <w:p>
      <w:pPr>
        <w:spacing w:after="0"/>
        <w:ind w:left="0"/>
        <w:jc w:val="both"/>
      </w:pPr>
      <w:r>
        <w:rPr>
          <w:rFonts w:ascii="Times New Roman"/>
          <w:b w:val="false"/>
          <w:i w:val="false"/>
          <w:color w:val="000000"/>
          <w:sz w:val="28"/>
        </w:rPr>
        <w:t xml:space="preserve">
      23.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КПН по каждому контракту на недропользование, месторождению (группе месторождений, части месторождения) в соответствии с основными принципами, установленными </w:t>
      </w:r>
      <w:r>
        <w:rPr>
          <w:rFonts w:ascii="Times New Roman"/>
          <w:b w:val="false"/>
          <w:i w:val="false"/>
          <w:color w:val="000000"/>
          <w:sz w:val="28"/>
        </w:rPr>
        <w:t>статьей 723</w:t>
      </w:r>
      <w:r>
        <w:rPr>
          <w:rFonts w:ascii="Times New Roman"/>
          <w:b w:val="false"/>
          <w:i w:val="false"/>
          <w:color w:val="000000"/>
          <w:sz w:val="28"/>
        </w:rPr>
        <w:t xml:space="preserve"> Налогового кодекса.</w:t>
      </w:r>
    </w:p>
    <w:bookmarkEnd w:id="327"/>
    <w:bookmarkStart w:name="z343" w:id="328"/>
    <w:p>
      <w:pPr>
        <w:spacing w:after="0"/>
        <w:ind w:left="0"/>
        <w:jc w:val="both"/>
      </w:pPr>
      <w:r>
        <w:rPr>
          <w:rFonts w:ascii="Times New Roman"/>
          <w:b w:val="false"/>
          <w:i w:val="false"/>
          <w:color w:val="000000"/>
          <w:sz w:val="28"/>
        </w:rPr>
        <w:t>
      В случае наличия нескольких контрактов на недропользование, данная форма заполняется по каждому контракту отдельно.</w:t>
      </w:r>
    </w:p>
    <w:bookmarkEnd w:id="328"/>
    <w:bookmarkStart w:name="z344" w:id="329"/>
    <w:p>
      <w:pPr>
        <w:spacing w:after="0"/>
        <w:ind w:left="0"/>
        <w:jc w:val="both"/>
      </w:pPr>
      <w:r>
        <w:rPr>
          <w:rFonts w:ascii="Times New Roman"/>
          <w:b w:val="false"/>
          <w:i w:val="false"/>
          <w:color w:val="000000"/>
          <w:sz w:val="28"/>
        </w:rPr>
        <w:t>
      24. В разделе "Общая информация о налогоплательщике" налогоплательщик указывает следующие данные:</w:t>
      </w:r>
    </w:p>
    <w:bookmarkEnd w:id="329"/>
    <w:bookmarkStart w:name="z345" w:id="330"/>
    <w:p>
      <w:pPr>
        <w:spacing w:after="0"/>
        <w:ind w:left="0"/>
        <w:jc w:val="both"/>
      </w:pPr>
      <w:r>
        <w:rPr>
          <w:rFonts w:ascii="Times New Roman"/>
          <w:b w:val="false"/>
          <w:i w:val="false"/>
          <w:color w:val="000000"/>
          <w:sz w:val="28"/>
        </w:rPr>
        <w:t>
      1) номер и дата контракта.</w:t>
      </w:r>
    </w:p>
    <w:bookmarkEnd w:id="330"/>
    <w:bookmarkStart w:name="z346" w:id="331"/>
    <w:p>
      <w:pPr>
        <w:spacing w:after="0"/>
        <w:ind w:left="0"/>
        <w:jc w:val="both"/>
      </w:pPr>
      <w:r>
        <w:rPr>
          <w:rFonts w:ascii="Times New Roman"/>
          <w:b w:val="false"/>
          <w:i w:val="false"/>
          <w:color w:val="000000"/>
          <w:sz w:val="28"/>
        </w:rPr>
        <w:t>
      в графе А указывается регистрационный номер контракта на недропользование;</w:t>
      </w:r>
    </w:p>
    <w:bookmarkEnd w:id="331"/>
    <w:bookmarkStart w:name="z347" w:id="332"/>
    <w:p>
      <w:pPr>
        <w:spacing w:after="0"/>
        <w:ind w:left="0"/>
        <w:jc w:val="both"/>
      </w:pPr>
      <w:r>
        <w:rPr>
          <w:rFonts w:ascii="Times New Roman"/>
          <w:b w:val="false"/>
          <w:i w:val="false"/>
          <w:color w:val="000000"/>
          <w:sz w:val="28"/>
        </w:rPr>
        <w:t>
      в графе В указывается дата регистрации контракта на недропользование;</w:t>
      </w:r>
    </w:p>
    <w:bookmarkEnd w:id="332"/>
    <w:bookmarkStart w:name="z348" w:id="333"/>
    <w:p>
      <w:pPr>
        <w:spacing w:after="0"/>
        <w:ind w:left="0"/>
        <w:jc w:val="both"/>
      </w:pPr>
      <w:r>
        <w:rPr>
          <w:rFonts w:ascii="Times New Roman"/>
          <w:b w:val="false"/>
          <w:i w:val="false"/>
          <w:color w:val="000000"/>
          <w:sz w:val="28"/>
        </w:rPr>
        <w:t>
      2) наименование месторождения – наименование месторождения согласно контракту на недропользование.</w:t>
      </w:r>
    </w:p>
    <w:bookmarkEnd w:id="333"/>
    <w:bookmarkStart w:name="z349" w:id="334"/>
    <w:p>
      <w:pPr>
        <w:spacing w:after="0"/>
        <w:ind w:left="0"/>
        <w:jc w:val="both"/>
      </w:pPr>
      <w:r>
        <w:rPr>
          <w:rFonts w:ascii="Times New Roman"/>
          <w:b w:val="false"/>
          <w:i w:val="false"/>
          <w:color w:val="000000"/>
          <w:sz w:val="28"/>
        </w:rPr>
        <w:t>
      25. В разделе "Совокупный годовой доход":</w:t>
      </w:r>
    </w:p>
    <w:bookmarkEnd w:id="334"/>
    <w:bookmarkStart w:name="z350" w:id="335"/>
    <w:p>
      <w:pPr>
        <w:spacing w:after="0"/>
        <w:ind w:left="0"/>
        <w:jc w:val="both"/>
      </w:pPr>
      <w:r>
        <w:rPr>
          <w:rFonts w:ascii="Times New Roman"/>
          <w:b w:val="false"/>
          <w:i w:val="false"/>
          <w:color w:val="000000"/>
          <w:sz w:val="28"/>
        </w:rPr>
        <w:t xml:space="preserve">
      1) в строке 150.01.001 указывается доход от реализации товаров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Налогового кодекса;</w:t>
      </w:r>
    </w:p>
    <w:bookmarkEnd w:id="335"/>
    <w:bookmarkStart w:name="z351" w:id="336"/>
    <w:p>
      <w:pPr>
        <w:spacing w:after="0"/>
        <w:ind w:left="0"/>
        <w:jc w:val="both"/>
      </w:pPr>
      <w:r>
        <w:rPr>
          <w:rFonts w:ascii="Times New Roman"/>
          <w:b w:val="false"/>
          <w:i w:val="false"/>
          <w:color w:val="000000"/>
          <w:sz w:val="28"/>
        </w:rPr>
        <w:t>
      2) в строке 150.01.002 указывается доход от прироста стоимости в соответствии со статьей 227 Налогового кодекса, полученный по активам, не подлежащим амортизации, используемым в рамках деятельности по контракту на недропользование;</w:t>
      </w:r>
    </w:p>
    <w:bookmarkEnd w:id="336"/>
    <w:bookmarkStart w:name="z352" w:id="337"/>
    <w:p>
      <w:pPr>
        <w:spacing w:after="0"/>
        <w:ind w:left="0"/>
        <w:jc w:val="both"/>
      </w:pPr>
      <w:r>
        <w:rPr>
          <w:rFonts w:ascii="Times New Roman"/>
          <w:b w:val="false"/>
          <w:i w:val="false"/>
          <w:color w:val="000000"/>
          <w:sz w:val="28"/>
        </w:rPr>
        <w:t xml:space="preserve">
      3) в строке 150.01.003 указывается доход от списания обязательств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Налогового кодекса;</w:t>
      </w:r>
    </w:p>
    <w:bookmarkEnd w:id="337"/>
    <w:bookmarkStart w:name="z353" w:id="338"/>
    <w:p>
      <w:pPr>
        <w:spacing w:after="0"/>
        <w:ind w:left="0"/>
        <w:jc w:val="both"/>
      </w:pPr>
      <w:r>
        <w:rPr>
          <w:rFonts w:ascii="Times New Roman"/>
          <w:b w:val="false"/>
          <w:i w:val="false"/>
          <w:color w:val="000000"/>
          <w:sz w:val="28"/>
        </w:rPr>
        <w:t xml:space="preserve">
      4) в строке 150.01.004 указывается доход по сомнительным обязательствам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Налогового кодекса;</w:t>
      </w:r>
    </w:p>
    <w:bookmarkEnd w:id="338"/>
    <w:bookmarkStart w:name="z354" w:id="339"/>
    <w:p>
      <w:pPr>
        <w:spacing w:after="0"/>
        <w:ind w:left="0"/>
        <w:jc w:val="both"/>
      </w:pPr>
      <w:r>
        <w:rPr>
          <w:rFonts w:ascii="Times New Roman"/>
          <w:b w:val="false"/>
          <w:i w:val="false"/>
          <w:color w:val="000000"/>
          <w:sz w:val="28"/>
        </w:rPr>
        <w:t xml:space="preserve">
      5) в строке 150.01.005 указывается доход от уступки права требования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Налогового кодекса;</w:t>
      </w:r>
    </w:p>
    <w:bookmarkEnd w:id="339"/>
    <w:bookmarkStart w:name="z355" w:id="340"/>
    <w:p>
      <w:pPr>
        <w:spacing w:after="0"/>
        <w:ind w:left="0"/>
        <w:jc w:val="both"/>
      </w:pPr>
      <w:r>
        <w:rPr>
          <w:rFonts w:ascii="Times New Roman"/>
          <w:b w:val="false"/>
          <w:i w:val="false"/>
          <w:color w:val="000000"/>
          <w:sz w:val="28"/>
        </w:rPr>
        <w:t xml:space="preserve">
      6) в строке 150.01.006 указывается доход от выбытия фиксированных активов, определяемый в соответствии со </w:t>
      </w:r>
      <w:r>
        <w:rPr>
          <w:rFonts w:ascii="Times New Roman"/>
          <w:b w:val="false"/>
          <w:i w:val="false"/>
          <w:color w:val="000000"/>
          <w:sz w:val="28"/>
        </w:rPr>
        <w:t>статьей 234</w:t>
      </w:r>
      <w:r>
        <w:rPr>
          <w:rFonts w:ascii="Times New Roman"/>
          <w:b w:val="false"/>
          <w:i w:val="false"/>
          <w:color w:val="000000"/>
          <w:sz w:val="28"/>
        </w:rPr>
        <w:t xml:space="preserve"> Налогового кодекса.</w:t>
      </w:r>
    </w:p>
    <w:bookmarkEnd w:id="340"/>
    <w:bookmarkStart w:name="z356" w:id="341"/>
    <w:p>
      <w:pPr>
        <w:spacing w:after="0"/>
        <w:ind w:left="0"/>
        <w:jc w:val="both"/>
      </w:pPr>
      <w:r>
        <w:rPr>
          <w:rFonts w:ascii="Times New Roman"/>
          <w:b w:val="false"/>
          <w:i w:val="false"/>
          <w:color w:val="000000"/>
          <w:sz w:val="28"/>
        </w:rPr>
        <w:t>
      В данной строке указывается доход от выбытия фиксированных активов, использованных в рамках деятельности по контракту на недропользование;</w:t>
      </w:r>
    </w:p>
    <w:bookmarkEnd w:id="341"/>
    <w:bookmarkStart w:name="z357" w:id="342"/>
    <w:p>
      <w:pPr>
        <w:spacing w:after="0"/>
        <w:ind w:left="0"/>
        <w:jc w:val="both"/>
      </w:pPr>
      <w:r>
        <w:rPr>
          <w:rFonts w:ascii="Times New Roman"/>
          <w:b w:val="false"/>
          <w:i w:val="false"/>
          <w:color w:val="000000"/>
          <w:sz w:val="28"/>
        </w:rPr>
        <w:t xml:space="preserve">
      7) в строке 150.01.007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235</w:t>
      </w:r>
      <w:r>
        <w:rPr>
          <w:rFonts w:ascii="Times New Roman"/>
          <w:b w:val="false"/>
          <w:i w:val="false"/>
          <w:color w:val="000000"/>
          <w:sz w:val="28"/>
        </w:rPr>
        <w:t xml:space="preserve"> Налогового кодекса;</w:t>
      </w:r>
    </w:p>
    <w:bookmarkEnd w:id="342"/>
    <w:bookmarkStart w:name="z358" w:id="343"/>
    <w:p>
      <w:pPr>
        <w:spacing w:after="0"/>
        <w:ind w:left="0"/>
        <w:jc w:val="both"/>
      </w:pPr>
      <w:r>
        <w:rPr>
          <w:rFonts w:ascii="Times New Roman"/>
          <w:b w:val="false"/>
          <w:i w:val="false"/>
          <w:color w:val="000000"/>
          <w:sz w:val="28"/>
        </w:rPr>
        <w:t xml:space="preserve">
      8) в строке 150.01.008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236</w:t>
      </w:r>
      <w:r>
        <w:rPr>
          <w:rFonts w:ascii="Times New Roman"/>
          <w:b w:val="false"/>
          <w:i w:val="false"/>
          <w:color w:val="000000"/>
          <w:sz w:val="28"/>
        </w:rPr>
        <w:t xml:space="preserve"> Налогового кодекса;</w:t>
      </w:r>
    </w:p>
    <w:bookmarkEnd w:id="343"/>
    <w:bookmarkStart w:name="z359" w:id="344"/>
    <w:p>
      <w:pPr>
        <w:spacing w:after="0"/>
        <w:ind w:left="0"/>
        <w:jc w:val="both"/>
      </w:pPr>
      <w:r>
        <w:rPr>
          <w:rFonts w:ascii="Times New Roman"/>
          <w:b w:val="false"/>
          <w:i w:val="false"/>
          <w:color w:val="000000"/>
          <w:sz w:val="28"/>
        </w:rPr>
        <w:t xml:space="preserve">
      9) в строке 150.01.009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242</w:t>
      </w:r>
      <w:r>
        <w:rPr>
          <w:rFonts w:ascii="Times New Roman"/>
          <w:b w:val="false"/>
          <w:i w:val="false"/>
          <w:color w:val="000000"/>
          <w:sz w:val="28"/>
        </w:rPr>
        <w:t xml:space="preserve"> Налогового кодекса. Данная строка включает сумму нецелевого использования недропользователем средств ликвидационного фонда и средств ликвидационного фонда полигонов размещения отходов;</w:t>
      </w:r>
    </w:p>
    <w:bookmarkEnd w:id="344"/>
    <w:bookmarkStart w:name="z360" w:id="345"/>
    <w:p>
      <w:pPr>
        <w:spacing w:after="0"/>
        <w:ind w:left="0"/>
        <w:jc w:val="both"/>
      </w:pPr>
      <w:r>
        <w:rPr>
          <w:rFonts w:ascii="Times New Roman"/>
          <w:b w:val="false"/>
          <w:i w:val="false"/>
          <w:color w:val="000000"/>
          <w:sz w:val="28"/>
        </w:rPr>
        <w:t xml:space="preserve">
      10) в строке 150.01.010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Налогового кодекса;</w:t>
      </w:r>
    </w:p>
    <w:bookmarkEnd w:id="345"/>
    <w:bookmarkStart w:name="z361" w:id="346"/>
    <w:p>
      <w:pPr>
        <w:spacing w:after="0"/>
        <w:ind w:left="0"/>
        <w:jc w:val="both"/>
      </w:pPr>
      <w:r>
        <w:rPr>
          <w:rFonts w:ascii="Times New Roman"/>
          <w:b w:val="false"/>
          <w:i w:val="false"/>
          <w:color w:val="000000"/>
          <w:sz w:val="28"/>
        </w:rPr>
        <w:t xml:space="preserve">
      11) в строке 150.01.011 указываются дивиденды, включаемые в совокупный годовой доход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226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17)</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пункта 1 статьи 226 Налогового кодекса;</w:t>
      </w:r>
    </w:p>
    <w:bookmarkEnd w:id="346"/>
    <w:bookmarkStart w:name="z362" w:id="347"/>
    <w:p>
      <w:pPr>
        <w:spacing w:after="0"/>
        <w:ind w:left="0"/>
        <w:jc w:val="both"/>
      </w:pPr>
      <w:r>
        <w:rPr>
          <w:rFonts w:ascii="Times New Roman"/>
          <w:b w:val="false"/>
          <w:i w:val="false"/>
          <w:color w:val="000000"/>
          <w:sz w:val="28"/>
        </w:rPr>
        <w:t xml:space="preserve">
      12) в строке 150.01.012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 статьи 226 Налогового кодекса;</w:t>
      </w:r>
    </w:p>
    <w:bookmarkEnd w:id="347"/>
    <w:bookmarkStart w:name="z363" w:id="348"/>
    <w:p>
      <w:pPr>
        <w:spacing w:after="0"/>
        <w:ind w:left="0"/>
        <w:jc w:val="both"/>
      </w:pPr>
      <w:r>
        <w:rPr>
          <w:rFonts w:ascii="Times New Roman"/>
          <w:b w:val="false"/>
          <w:i w:val="false"/>
          <w:color w:val="000000"/>
          <w:sz w:val="28"/>
        </w:rPr>
        <w:t xml:space="preserve">
      13) в строке 150.01.013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w:t>
      </w:r>
      <w:r>
        <w:rPr>
          <w:rFonts w:ascii="Times New Roman"/>
          <w:b w:val="false"/>
          <w:i w:val="false"/>
          <w:color w:val="000000"/>
          <w:sz w:val="28"/>
        </w:rPr>
        <w:t xml:space="preserve"> пункта 1 статьи 226 Налогового кодекса;</w:t>
      </w:r>
    </w:p>
    <w:bookmarkEnd w:id="348"/>
    <w:bookmarkStart w:name="z364" w:id="349"/>
    <w:p>
      <w:pPr>
        <w:spacing w:after="0"/>
        <w:ind w:left="0"/>
        <w:jc w:val="both"/>
      </w:pPr>
      <w:r>
        <w:rPr>
          <w:rFonts w:ascii="Times New Roman"/>
          <w:b w:val="false"/>
          <w:i w:val="false"/>
          <w:color w:val="000000"/>
          <w:sz w:val="28"/>
        </w:rPr>
        <w:t>
      14) в строке 150.01.014 указываются другие доходы налогоплательщика, включаемые в совокупный годовой доход в соответствии с Налоговым кодексом;</w:t>
      </w:r>
    </w:p>
    <w:bookmarkEnd w:id="349"/>
    <w:bookmarkStart w:name="z365" w:id="350"/>
    <w:p>
      <w:pPr>
        <w:spacing w:after="0"/>
        <w:ind w:left="0"/>
        <w:jc w:val="both"/>
      </w:pPr>
      <w:r>
        <w:rPr>
          <w:rFonts w:ascii="Times New Roman"/>
          <w:b w:val="false"/>
          <w:i w:val="false"/>
          <w:color w:val="000000"/>
          <w:sz w:val="28"/>
        </w:rPr>
        <w:t>
      15) в строке 150.00.015 указывается общая сумма совокупного годового дохода, определяемая как сумма строк с 150.01.001 по 150.01.014;</w:t>
      </w:r>
    </w:p>
    <w:bookmarkEnd w:id="350"/>
    <w:bookmarkStart w:name="z366" w:id="351"/>
    <w:p>
      <w:pPr>
        <w:spacing w:after="0"/>
        <w:ind w:left="0"/>
        <w:jc w:val="both"/>
      </w:pPr>
      <w:r>
        <w:rPr>
          <w:rFonts w:ascii="Times New Roman"/>
          <w:b w:val="false"/>
          <w:i w:val="false"/>
          <w:color w:val="000000"/>
          <w:sz w:val="28"/>
        </w:rPr>
        <w:t xml:space="preserve">
      16) в строке 150.01.016 указывается общая сумма корректировки совокупного годового дохода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241 Налогового кодекса;</w:t>
      </w:r>
    </w:p>
    <w:bookmarkEnd w:id="351"/>
    <w:bookmarkStart w:name="z367" w:id="352"/>
    <w:p>
      <w:pPr>
        <w:spacing w:after="0"/>
        <w:ind w:left="0"/>
        <w:jc w:val="both"/>
      </w:pPr>
      <w:r>
        <w:rPr>
          <w:rFonts w:ascii="Times New Roman"/>
          <w:b w:val="false"/>
          <w:i w:val="false"/>
          <w:color w:val="000000"/>
          <w:sz w:val="28"/>
        </w:rPr>
        <w:t>
      17) в строке 150.01.017 указывается положительная или отрицательная разница, образовавшаяся при переходе на иной метод оценки ТМЗ в соответствии с пунктом 3 статьи 241 Налогового кодекса;</w:t>
      </w:r>
    </w:p>
    <w:bookmarkEnd w:id="352"/>
    <w:bookmarkStart w:name="z368" w:id="353"/>
    <w:p>
      <w:pPr>
        <w:spacing w:after="0"/>
        <w:ind w:left="0"/>
        <w:jc w:val="both"/>
      </w:pPr>
      <w:r>
        <w:rPr>
          <w:rFonts w:ascii="Times New Roman"/>
          <w:b w:val="false"/>
          <w:i w:val="false"/>
          <w:color w:val="000000"/>
          <w:sz w:val="28"/>
        </w:rPr>
        <w:t>
      18) в строке 150.01.018 указывается совокупный годовой доход с учетом корректировки, определяемый как разница строк 150.01.015 и 150.01.016, увеличенная на строку 150.01.017 (в случае если значение данной строки положительное) или уменьшенная на строку 150.01.017 (в случае если значение данной строки отрицательное) (150.01.015 – 150.01.016 ± 150.01.017).</w:t>
      </w:r>
    </w:p>
    <w:bookmarkEnd w:id="353"/>
    <w:bookmarkStart w:name="z369" w:id="354"/>
    <w:p>
      <w:pPr>
        <w:spacing w:after="0"/>
        <w:ind w:left="0"/>
        <w:jc w:val="both"/>
      </w:pPr>
      <w:r>
        <w:rPr>
          <w:rFonts w:ascii="Times New Roman"/>
          <w:b w:val="false"/>
          <w:i w:val="false"/>
          <w:color w:val="000000"/>
          <w:sz w:val="28"/>
        </w:rPr>
        <w:t>
      26. В разделе "Вычеты":</w:t>
      </w:r>
    </w:p>
    <w:bookmarkEnd w:id="354"/>
    <w:bookmarkStart w:name="z370" w:id="355"/>
    <w:p>
      <w:pPr>
        <w:spacing w:after="0"/>
        <w:ind w:left="0"/>
        <w:jc w:val="both"/>
      </w:pPr>
      <w:r>
        <w:rPr>
          <w:rFonts w:ascii="Times New Roman"/>
          <w:b w:val="false"/>
          <w:i w:val="false"/>
          <w:color w:val="000000"/>
          <w:sz w:val="28"/>
        </w:rPr>
        <w:t xml:space="preserve">
      1) в строке 150.01.019 указываются расходы по реализованным товарам (работам, услугам), относимые на вычеты в соответствии со </w:t>
      </w:r>
      <w:r>
        <w:rPr>
          <w:rFonts w:ascii="Times New Roman"/>
          <w:b w:val="false"/>
          <w:i w:val="false"/>
          <w:color w:val="000000"/>
          <w:sz w:val="28"/>
        </w:rPr>
        <w:t>статьей 242</w:t>
      </w:r>
      <w:r>
        <w:rPr>
          <w:rFonts w:ascii="Times New Roman"/>
          <w:b w:val="false"/>
          <w:i w:val="false"/>
          <w:color w:val="000000"/>
          <w:sz w:val="28"/>
        </w:rPr>
        <w:t xml:space="preserve"> Налогового кодекса, определяемая как 150.01.019 I – 150.01.019 II + 150.01.019 III + 150.01.019 IV + 150.01.019 V – 150.01.019 VI – 150.01.019 VII – 150.01.019 VIII – 150.01.019 IX:</w:t>
      </w:r>
    </w:p>
    <w:bookmarkEnd w:id="355"/>
    <w:bookmarkStart w:name="z371" w:id="356"/>
    <w:p>
      <w:pPr>
        <w:spacing w:after="0"/>
        <w:ind w:left="0"/>
        <w:jc w:val="both"/>
      </w:pPr>
      <w:r>
        <w:rPr>
          <w:rFonts w:ascii="Times New Roman"/>
          <w:b w:val="false"/>
          <w:i w:val="false"/>
          <w:color w:val="000000"/>
          <w:sz w:val="28"/>
        </w:rPr>
        <w:t>
      в строке 150.01.019 I указывается себестоимость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первоначальную декларацию, ТМЗ на начало налогового периода могут отсутствовать;</w:t>
      </w:r>
    </w:p>
    <w:bookmarkEnd w:id="356"/>
    <w:bookmarkStart w:name="z372" w:id="357"/>
    <w:p>
      <w:pPr>
        <w:spacing w:after="0"/>
        <w:ind w:left="0"/>
        <w:jc w:val="both"/>
      </w:pPr>
      <w:r>
        <w:rPr>
          <w:rFonts w:ascii="Times New Roman"/>
          <w:b w:val="false"/>
          <w:i w:val="false"/>
          <w:color w:val="000000"/>
          <w:sz w:val="28"/>
        </w:rPr>
        <w:t>
      строка 150.01.019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150.01.019 II заполняется на основании данных бухгалтерского учета на конец соответствующего налогового периода;</w:t>
      </w:r>
    </w:p>
    <w:bookmarkEnd w:id="357"/>
    <w:bookmarkStart w:name="z373" w:id="358"/>
    <w:p>
      <w:pPr>
        <w:spacing w:after="0"/>
        <w:ind w:left="0"/>
        <w:jc w:val="both"/>
      </w:pPr>
      <w:r>
        <w:rPr>
          <w:rFonts w:ascii="Times New Roman"/>
          <w:b w:val="false"/>
          <w:i w:val="false"/>
          <w:color w:val="000000"/>
          <w:sz w:val="28"/>
        </w:rPr>
        <w:t>
      в строке 150.01.019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150.01.020 по 150.01.037 декларации. Определяется, как сумма строк с 150.01.019 III А по 150.01.019 III H:</w:t>
      </w:r>
    </w:p>
    <w:bookmarkEnd w:id="358"/>
    <w:bookmarkStart w:name="z374" w:id="359"/>
    <w:p>
      <w:pPr>
        <w:spacing w:after="0"/>
        <w:ind w:left="0"/>
        <w:jc w:val="both"/>
      </w:pPr>
      <w:r>
        <w:rPr>
          <w:rFonts w:ascii="Times New Roman"/>
          <w:b w:val="false"/>
          <w:i w:val="false"/>
          <w:color w:val="000000"/>
          <w:sz w:val="28"/>
        </w:rPr>
        <w:t>
      в строке 150.01.019 III А указывается себестоимость приобретенных, безвозмездно полученных в течение отчетного налогового периода налогоплательщиком ТМЗ;</w:t>
      </w:r>
    </w:p>
    <w:bookmarkEnd w:id="359"/>
    <w:bookmarkStart w:name="z375" w:id="360"/>
    <w:p>
      <w:pPr>
        <w:spacing w:after="0"/>
        <w:ind w:left="0"/>
        <w:jc w:val="both"/>
      </w:pPr>
      <w:r>
        <w:rPr>
          <w:rFonts w:ascii="Times New Roman"/>
          <w:b w:val="false"/>
          <w:i w:val="false"/>
          <w:color w:val="000000"/>
          <w:sz w:val="28"/>
        </w:rPr>
        <w:t>
      в строке 150.01.019 III B указывается стоимость финансовых услуг;</w:t>
      </w:r>
    </w:p>
    <w:bookmarkEnd w:id="360"/>
    <w:bookmarkStart w:name="z376" w:id="361"/>
    <w:p>
      <w:pPr>
        <w:spacing w:after="0"/>
        <w:ind w:left="0"/>
        <w:jc w:val="both"/>
      </w:pPr>
      <w:r>
        <w:rPr>
          <w:rFonts w:ascii="Times New Roman"/>
          <w:b w:val="false"/>
          <w:i w:val="false"/>
          <w:color w:val="000000"/>
          <w:sz w:val="28"/>
        </w:rPr>
        <w:t>
      в строке 150.01.019 III С указывается стоимость рекламных услуг;</w:t>
      </w:r>
    </w:p>
    <w:bookmarkEnd w:id="361"/>
    <w:bookmarkStart w:name="z377" w:id="362"/>
    <w:p>
      <w:pPr>
        <w:spacing w:after="0"/>
        <w:ind w:left="0"/>
        <w:jc w:val="both"/>
      </w:pPr>
      <w:r>
        <w:rPr>
          <w:rFonts w:ascii="Times New Roman"/>
          <w:b w:val="false"/>
          <w:i w:val="false"/>
          <w:color w:val="000000"/>
          <w:sz w:val="28"/>
        </w:rPr>
        <w:t>
      в строке 150.01.019 III D указывается стоимость консультационных услуг;</w:t>
      </w:r>
    </w:p>
    <w:bookmarkEnd w:id="362"/>
    <w:bookmarkStart w:name="z378" w:id="363"/>
    <w:p>
      <w:pPr>
        <w:spacing w:after="0"/>
        <w:ind w:left="0"/>
        <w:jc w:val="both"/>
      </w:pPr>
      <w:r>
        <w:rPr>
          <w:rFonts w:ascii="Times New Roman"/>
          <w:b w:val="false"/>
          <w:i w:val="false"/>
          <w:color w:val="000000"/>
          <w:sz w:val="28"/>
        </w:rPr>
        <w:t>
      в строке 150.01.019 III E указывается стоимость маркетинговых услуг;</w:t>
      </w:r>
    </w:p>
    <w:bookmarkEnd w:id="363"/>
    <w:bookmarkStart w:name="z379" w:id="364"/>
    <w:p>
      <w:pPr>
        <w:spacing w:after="0"/>
        <w:ind w:left="0"/>
        <w:jc w:val="both"/>
      </w:pPr>
      <w:r>
        <w:rPr>
          <w:rFonts w:ascii="Times New Roman"/>
          <w:b w:val="false"/>
          <w:i w:val="false"/>
          <w:color w:val="000000"/>
          <w:sz w:val="28"/>
        </w:rPr>
        <w:t>
      в строке 150.01.019 III F указывается стоимость дизайнерских услуг;</w:t>
      </w:r>
    </w:p>
    <w:bookmarkEnd w:id="364"/>
    <w:bookmarkStart w:name="z380" w:id="365"/>
    <w:p>
      <w:pPr>
        <w:spacing w:after="0"/>
        <w:ind w:left="0"/>
        <w:jc w:val="both"/>
      </w:pPr>
      <w:r>
        <w:rPr>
          <w:rFonts w:ascii="Times New Roman"/>
          <w:b w:val="false"/>
          <w:i w:val="false"/>
          <w:color w:val="000000"/>
          <w:sz w:val="28"/>
        </w:rPr>
        <w:t>
      в строке 150.01.019 III G указывается стоимость инжиниринговых услуг;</w:t>
      </w:r>
    </w:p>
    <w:bookmarkEnd w:id="365"/>
    <w:bookmarkStart w:name="z381" w:id="366"/>
    <w:p>
      <w:pPr>
        <w:spacing w:after="0"/>
        <w:ind w:left="0"/>
        <w:jc w:val="both"/>
      </w:pPr>
      <w:r>
        <w:rPr>
          <w:rFonts w:ascii="Times New Roman"/>
          <w:b w:val="false"/>
          <w:i w:val="false"/>
          <w:color w:val="000000"/>
          <w:sz w:val="28"/>
        </w:rPr>
        <w:t>
      в строке 150.01.019 III H указываются расходы на приобретение прочих работ и услуг;</w:t>
      </w:r>
    </w:p>
    <w:bookmarkEnd w:id="366"/>
    <w:bookmarkStart w:name="z382" w:id="367"/>
    <w:p>
      <w:pPr>
        <w:spacing w:after="0"/>
        <w:ind w:left="0"/>
        <w:jc w:val="both"/>
      </w:pPr>
      <w:r>
        <w:rPr>
          <w:rFonts w:ascii="Times New Roman"/>
          <w:b w:val="false"/>
          <w:i w:val="false"/>
          <w:color w:val="000000"/>
          <w:sz w:val="28"/>
        </w:rPr>
        <w:t xml:space="preserve">
      в строке 150.01.019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 за исключением расходов по начисленным доходам работников:</w:t>
      </w:r>
    </w:p>
    <w:bookmarkEnd w:id="367"/>
    <w:bookmarkStart w:name="z383" w:id="368"/>
    <w:p>
      <w:pPr>
        <w:spacing w:after="0"/>
        <w:ind w:left="0"/>
        <w:jc w:val="both"/>
      </w:pPr>
      <w:r>
        <w:rPr>
          <w:rFonts w:ascii="Times New Roman"/>
          <w:b w:val="false"/>
          <w:i w:val="false"/>
          <w:color w:val="000000"/>
          <w:sz w:val="28"/>
        </w:rPr>
        <w:t xml:space="preserve">
      отражаемых по строке 150.01.025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2 статьи 319 Налогового кодекса;</w:t>
      </w:r>
    </w:p>
    <w:bookmarkEnd w:id="368"/>
    <w:bookmarkStart w:name="z384" w:id="369"/>
    <w:p>
      <w:pPr>
        <w:spacing w:after="0"/>
        <w:ind w:left="0"/>
        <w:jc w:val="both"/>
      </w:pPr>
      <w:r>
        <w:rPr>
          <w:rFonts w:ascii="Times New Roman"/>
          <w:b w:val="false"/>
          <w:i w:val="false"/>
          <w:color w:val="000000"/>
          <w:sz w:val="28"/>
        </w:rPr>
        <w:t>
      включаемых в первоначальную стоимость фиксированных активов, объектов преференций;</w:t>
      </w:r>
    </w:p>
    <w:bookmarkEnd w:id="369"/>
    <w:bookmarkStart w:name="z385" w:id="370"/>
    <w:p>
      <w:pPr>
        <w:spacing w:after="0"/>
        <w:ind w:left="0"/>
        <w:jc w:val="both"/>
      </w:pPr>
      <w:r>
        <w:rPr>
          <w:rFonts w:ascii="Times New Roman"/>
          <w:b w:val="false"/>
          <w:i w:val="false"/>
          <w:color w:val="000000"/>
          <w:sz w:val="28"/>
        </w:rPr>
        <w:t xml:space="preserve">
      признаваемых последующими расходами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Налогового кодекса;</w:t>
      </w:r>
    </w:p>
    <w:bookmarkEnd w:id="370"/>
    <w:bookmarkStart w:name="z386" w:id="371"/>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Налогового кодекса;</w:t>
      </w:r>
    </w:p>
    <w:bookmarkEnd w:id="371"/>
    <w:bookmarkStart w:name="z387" w:id="372"/>
    <w:p>
      <w:pPr>
        <w:spacing w:after="0"/>
        <w:ind w:left="0"/>
        <w:jc w:val="both"/>
      </w:pPr>
      <w:r>
        <w:rPr>
          <w:rFonts w:ascii="Times New Roman"/>
          <w:b w:val="false"/>
          <w:i w:val="false"/>
          <w:color w:val="000000"/>
          <w:sz w:val="28"/>
        </w:rPr>
        <w:t>
      в строке 150.01.019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bookmarkEnd w:id="372"/>
    <w:bookmarkStart w:name="z388" w:id="373"/>
    <w:p>
      <w:pPr>
        <w:spacing w:after="0"/>
        <w:ind w:left="0"/>
        <w:jc w:val="both"/>
      </w:pPr>
      <w:r>
        <w:rPr>
          <w:rFonts w:ascii="Times New Roman"/>
          <w:b w:val="false"/>
          <w:i w:val="false"/>
          <w:color w:val="000000"/>
          <w:sz w:val="28"/>
        </w:rPr>
        <w:t xml:space="preserve">
      в строке 150.01.019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Налогового кодекса;</w:t>
      </w:r>
    </w:p>
    <w:bookmarkEnd w:id="373"/>
    <w:bookmarkStart w:name="z389" w:id="374"/>
    <w:p>
      <w:pPr>
        <w:spacing w:after="0"/>
        <w:ind w:left="0"/>
        <w:jc w:val="both"/>
      </w:pPr>
      <w:r>
        <w:rPr>
          <w:rFonts w:ascii="Times New Roman"/>
          <w:b w:val="false"/>
          <w:i w:val="false"/>
          <w:color w:val="000000"/>
          <w:sz w:val="28"/>
        </w:rPr>
        <w:t>
      в строке 150.01.019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bookmarkEnd w:id="374"/>
    <w:bookmarkStart w:name="z390" w:id="375"/>
    <w:p>
      <w:pPr>
        <w:spacing w:after="0"/>
        <w:ind w:left="0"/>
        <w:jc w:val="both"/>
      </w:pPr>
      <w:r>
        <w:rPr>
          <w:rFonts w:ascii="Times New Roman"/>
          <w:b w:val="false"/>
          <w:i w:val="false"/>
          <w:color w:val="000000"/>
          <w:sz w:val="28"/>
        </w:rPr>
        <w:t xml:space="preserve">
      в строке 150.01.019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264</w:t>
      </w:r>
      <w:r>
        <w:rPr>
          <w:rFonts w:ascii="Times New Roman"/>
          <w:b w:val="false"/>
          <w:i w:val="false"/>
          <w:color w:val="000000"/>
          <w:sz w:val="28"/>
        </w:rPr>
        <w:t xml:space="preserve"> Налогового кодекса, за исключением стоимости, отражаемой по строке 150.01.019 VI;</w:t>
      </w:r>
    </w:p>
    <w:bookmarkEnd w:id="375"/>
    <w:bookmarkStart w:name="z391" w:id="376"/>
    <w:p>
      <w:pPr>
        <w:spacing w:after="0"/>
        <w:ind w:left="0"/>
        <w:jc w:val="both"/>
      </w:pPr>
      <w:r>
        <w:rPr>
          <w:rFonts w:ascii="Times New Roman"/>
          <w:b w:val="false"/>
          <w:i w:val="false"/>
          <w:color w:val="000000"/>
          <w:sz w:val="28"/>
        </w:rPr>
        <w:t>
      в строке 150.01.019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bookmarkEnd w:id="376"/>
    <w:bookmarkStart w:name="z392" w:id="377"/>
    <w:p>
      <w:pPr>
        <w:spacing w:after="0"/>
        <w:ind w:left="0"/>
        <w:jc w:val="both"/>
      </w:pPr>
      <w:r>
        <w:rPr>
          <w:rFonts w:ascii="Times New Roman"/>
          <w:b w:val="false"/>
          <w:i w:val="false"/>
          <w:color w:val="000000"/>
          <w:sz w:val="28"/>
        </w:rPr>
        <w:t xml:space="preserve">
      2) в строке 150.01.020 указывается общая сумма штрафов, пени, неустоек, относимая на вычеты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243 Налогового кодекса;</w:t>
      </w:r>
    </w:p>
    <w:bookmarkEnd w:id="377"/>
    <w:bookmarkStart w:name="z393" w:id="378"/>
    <w:p>
      <w:pPr>
        <w:spacing w:after="0"/>
        <w:ind w:left="0"/>
        <w:jc w:val="both"/>
      </w:pPr>
      <w:r>
        <w:rPr>
          <w:rFonts w:ascii="Times New Roman"/>
          <w:b w:val="false"/>
          <w:i w:val="false"/>
          <w:color w:val="000000"/>
          <w:sz w:val="28"/>
        </w:rPr>
        <w:t xml:space="preserve">
      3) в строке 150.01.021 указывается налог на добавленную стоимость, относимая на вычеты по основаниям, установленным </w:t>
      </w:r>
      <w:r>
        <w:rPr>
          <w:rFonts w:ascii="Times New Roman"/>
          <w:b w:val="false"/>
          <w:i w:val="false"/>
          <w:color w:val="000000"/>
          <w:sz w:val="28"/>
        </w:rPr>
        <w:t>пунктом 9</w:t>
      </w:r>
      <w:r>
        <w:rPr>
          <w:rFonts w:ascii="Times New Roman"/>
          <w:b w:val="false"/>
          <w:i w:val="false"/>
          <w:color w:val="000000"/>
          <w:sz w:val="28"/>
        </w:rPr>
        <w:t xml:space="preserve"> статьи 243 Налогового кодекса;</w:t>
      </w:r>
    </w:p>
    <w:bookmarkEnd w:id="378"/>
    <w:bookmarkStart w:name="z394" w:id="379"/>
    <w:p>
      <w:pPr>
        <w:spacing w:after="0"/>
        <w:ind w:left="0"/>
        <w:jc w:val="both"/>
      </w:pPr>
      <w:r>
        <w:rPr>
          <w:rFonts w:ascii="Times New Roman"/>
          <w:b w:val="false"/>
          <w:i w:val="false"/>
          <w:color w:val="000000"/>
          <w:sz w:val="28"/>
        </w:rPr>
        <w:t xml:space="preserve">
      4) в строке 150.01.022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243 Налогового кодекса, а также сумма отчислений, уплаченных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 относимая на вычеты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243 Налогового кодекса;</w:t>
      </w:r>
    </w:p>
    <w:bookmarkEnd w:id="379"/>
    <w:bookmarkStart w:name="z395" w:id="380"/>
    <w:p>
      <w:pPr>
        <w:spacing w:after="0"/>
        <w:ind w:left="0"/>
        <w:jc w:val="both"/>
      </w:pPr>
      <w:r>
        <w:rPr>
          <w:rFonts w:ascii="Times New Roman"/>
          <w:b w:val="false"/>
          <w:i w:val="false"/>
          <w:color w:val="000000"/>
          <w:sz w:val="28"/>
        </w:rPr>
        <w:t xml:space="preserve">
      5) в строке 150.01.023 указывается общая сумма вознаграждений, относимая на вычеты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Налогового кодекса;</w:t>
      </w:r>
    </w:p>
    <w:bookmarkEnd w:id="380"/>
    <w:bookmarkStart w:name="z396" w:id="381"/>
    <w:p>
      <w:pPr>
        <w:spacing w:after="0"/>
        <w:ind w:left="0"/>
        <w:jc w:val="both"/>
      </w:pPr>
      <w:r>
        <w:rPr>
          <w:rFonts w:ascii="Times New Roman"/>
          <w:b w:val="false"/>
          <w:i w:val="false"/>
          <w:color w:val="000000"/>
          <w:sz w:val="28"/>
        </w:rPr>
        <w:t xml:space="preserve">
      6) в строке 150.01.024 указывается общая сумма компенсаций при служебных командировках, определяемая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Налогового кодекса;</w:t>
      </w:r>
    </w:p>
    <w:bookmarkEnd w:id="381"/>
    <w:bookmarkStart w:name="z397" w:id="382"/>
    <w:p>
      <w:pPr>
        <w:spacing w:after="0"/>
        <w:ind w:left="0"/>
        <w:jc w:val="both"/>
      </w:pPr>
      <w:r>
        <w:rPr>
          <w:rFonts w:ascii="Times New Roman"/>
          <w:b w:val="false"/>
          <w:i w:val="false"/>
          <w:color w:val="000000"/>
          <w:sz w:val="28"/>
        </w:rPr>
        <w:t xml:space="preserve">
      7) в строке 150.01.025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и выплаченные обязательства, ранее признанные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Налогового кодекса;</w:t>
      </w:r>
    </w:p>
    <w:bookmarkEnd w:id="382"/>
    <w:bookmarkStart w:name="z398" w:id="383"/>
    <w:p>
      <w:pPr>
        <w:spacing w:after="0"/>
        <w:ind w:left="0"/>
        <w:jc w:val="both"/>
      </w:pPr>
      <w:r>
        <w:rPr>
          <w:rFonts w:ascii="Times New Roman"/>
          <w:b w:val="false"/>
          <w:i w:val="false"/>
          <w:color w:val="000000"/>
          <w:sz w:val="28"/>
        </w:rPr>
        <w:t xml:space="preserve">
      8) в строке 150.01.026 указываются сомнительные требования, относимые на вычет в соответствии со </w:t>
      </w:r>
      <w:r>
        <w:rPr>
          <w:rFonts w:ascii="Times New Roman"/>
          <w:b w:val="false"/>
          <w:i w:val="false"/>
          <w:color w:val="000000"/>
          <w:sz w:val="28"/>
        </w:rPr>
        <w:t>статьей 248</w:t>
      </w:r>
      <w:r>
        <w:rPr>
          <w:rFonts w:ascii="Times New Roman"/>
          <w:b w:val="false"/>
          <w:i w:val="false"/>
          <w:color w:val="000000"/>
          <w:sz w:val="28"/>
        </w:rPr>
        <w:t xml:space="preserve"> Налогового кодекса;</w:t>
      </w:r>
    </w:p>
    <w:bookmarkEnd w:id="383"/>
    <w:bookmarkStart w:name="z399" w:id="384"/>
    <w:p>
      <w:pPr>
        <w:spacing w:after="0"/>
        <w:ind w:left="0"/>
        <w:jc w:val="both"/>
      </w:pPr>
      <w:r>
        <w:rPr>
          <w:rFonts w:ascii="Times New Roman"/>
          <w:b w:val="false"/>
          <w:i w:val="false"/>
          <w:color w:val="000000"/>
          <w:sz w:val="28"/>
        </w:rPr>
        <w:t xml:space="preserve">
      9) в строке 150.01.027 указываются расходы на ликвидацию последствий разработки месторождений и суммы отчислений в ликвидационный фонд и в ликвидационный фонд полигонов размещения отходов, относимые на вычет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Налогового кодекса;</w:t>
      </w:r>
    </w:p>
    <w:bookmarkEnd w:id="384"/>
    <w:bookmarkStart w:name="z400" w:id="385"/>
    <w:p>
      <w:pPr>
        <w:spacing w:after="0"/>
        <w:ind w:left="0"/>
        <w:jc w:val="both"/>
      </w:pPr>
      <w:r>
        <w:rPr>
          <w:rFonts w:ascii="Times New Roman"/>
          <w:b w:val="false"/>
          <w:i w:val="false"/>
          <w:color w:val="000000"/>
          <w:sz w:val="28"/>
        </w:rPr>
        <w:t xml:space="preserve">
      10) в строке 150.01.028 указываются расходы на научно-исследовательские и научно-технические работы, относимые на вычет в соответствии со </w:t>
      </w:r>
      <w:r>
        <w:rPr>
          <w:rFonts w:ascii="Times New Roman"/>
          <w:b w:val="false"/>
          <w:i w:val="false"/>
          <w:color w:val="000000"/>
          <w:sz w:val="28"/>
        </w:rPr>
        <w:t>статьями 254</w:t>
      </w:r>
      <w:r>
        <w:rPr>
          <w:rFonts w:ascii="Times New Roman"/>
          <w:b w:val="false"/>
          <w:i w:val="false"/>
          <w:color w:val="000000"/>
          <w:sz w:val="28"/>
        </w:rPr>
        <w:t xml:space="preserve"> и </w:t>
      </w:r>
      <w:r>
        <w:rPr>
          <w:rFonts w:ascii="Times New Roman"/>
          <w:b w:val="false"/>
          <w:i w:val="false"/>
          <w:color w:val="000000"/>
          <w:sz w:val="28"/>
        </w:rPr>
        <w:t>255</w:t>
      </w:r>
      <w:r>
        <w:rPr>
          <w:rFonts w:ascii="Times New Roman"/>
          <w:b w:val="false"/>
          <w:i w:val="false"/>
          <w:color w:val="000000"/>
          <w:sz w:val="28"/>
        </w:rPr>
        <w:t xml:space="preserve"> Налогового кодекса;</w:t>
      </w:r>
    </w:p>
    <w:bookmarkEnd w:id="385"/>
    <w:bookmarkStart w:name="z401" w:id="386"/>
    <w:p>
      <w:pPr>
        <w:spacing w:after="0"/>
        <w:ind w:left="0"/>
        <w:jc w:val="both"/>
      </w:pPr>
      <w:r>
        <w:rPr>
          <w:rFonts w:ascii="Times New Roman"/>
          <w:b w:val="false"/>
          <w:i w:val="false"/>
          <w:color w:val="000000"/>
          <w:sz w:val="28"/>
        </w:rPr>
        <w:t xml:space="preserve">
      11) в строке 150.01.029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пунктом 1 </w:t>
      </w:r>
      <w:r>
        <w:rPr>
          <w:rFonts w:ascii="Times New Roman"/>
          <w:b w:val="false"/>
          <w:i w:val="false"/>
          <w:color w:val="000000"/>
          <w:sz w:val="28"/>
        </w:rPr>
        <w:t>статьи 256</w:t>
      </w:r>
      <w:r>
        <w:rPr>
          <w:rFonts w:ascii="Times New Roman"/>
          <w:b w:val="false"/>
          <w:i w:val="false"/>
          <w:color w:val="000000"/>
          <w:sz w:val="28"/>
        </w:rPr>
        <w:t xml:space="preserve"> Налогового кодекса;</w:t>
      </w:r>
    </w:p>
    <w:bookmarkEnd w:id="386"/>
    <w:bookmarkStart w:name="z402" w:id="387"/>
    <w:p>
      <w:pPr>
        <w:spacing w:after="0"/>
        <w:ind w:left="0"/>
        <w:jc w:val="both"/>
      </w:pPr>
      <w:r>
        <w:rPr>
          <w:rFonts w:ascii="Times New Roman"/>
          <w:b w:val="false"/>
          <w:i w:val="false"/>
          <w:color w:val="000000"/>
          <w:sz w:val="28"/>
        </w:rPr>
        <w:t xml:space="preserve">
      12) в строке 150.01.030 указываются расходы на геологическое изучение и подготовительные работы к добыче природных ресурсов и другие вычеты недропользователя, относимые на вычеты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Налогового кодекса. В данную строку переносится значение графы AA и AC формы 150.03 по данному контракту;</w:t>
      </w:r>
    </w:p>
    <w:bookmarkEnd w:id="387"/>
    <w:bookmarkStart w:name="z403" w:id="388"/>
    <w:p>
      <w:pPr>
        <w:spacing w:after="0"/>
        <w:ind w:left="0"/>
        <w:jc w:val="both"/>
      </w:pPr>
      <w:r>
        <w:rPr>
          <w:rFonts w:ascii="Times New Roman"/>
          <w:b w:val="false"/>
          <w:i w:val="false"/>
          <w:color w:val="000000"/>
          <w:sz w:val="28"/>
        </w:rPr>
        <w:t>
      13) в строке 150.01.031 указываются расходы подготовительные работы к добыче урана методом подземного скважинного выщелачивания после начала добычи после коммерческого обнаружения, относимые в соответствии со статьей 260 Налогового кодекса;</w:t>
      </w:r>
    </w:p>
    <w:bookmarkEnd w:id="388"/>
    <w:bookmarkStart w:name="z404" w:id="389"/>
    <w:p>
      <w:pPr>
        <w:spacing w:after="0"/>
        <w:ind w:left="0"/>
        <w:jc w:val="both"/>
      </w:pPr>
      <w:r>
        <w:rPr>
          <w:rFonts w:ascii="Times New Roman"/>
          <w:b w:val="false"/>
          <w:i w:val="false"/>
          <w:color w:val="000000"/>
          <w:sz w:val="28"/>
        </w:rPr>
        <w:t xml:space="preserve">
      14) в строке 150.01.032 указываются расходы недропользователя на обучение казахстанских кадров и развитие социальной сферы регионов,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261 Налогового кодекса (с момента начала добычи после коммерческого обнаружения);</w:t>
      </w:r>
    </w:p>
    <w:bookmarkEnd w:id="389"/>
    <w:bookmarkStart w:name="z405" w:id="390"/>
    <w:p>
      <w:pPr>
        <w:spacing w:after="0"/>
        <w:ind w:left="0"/>
        <w:jc w:val="both"/>
      </w:pPr>
      <w:r>
        <w:rPr>
          <w:rFonts w:ascii="Times New Roman"/>
          <w:b w:val="false"/>
          <w:i w:val="false"/>
          <w:color w:val="000000"/>
          <w:sz w:val="28"/>
        </w:rPr>
        <w:t xml:space="preserve">
      15) в строке 150.01.033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262</w:t>
      </w:r>
      <w:r>
        <w:rPr>
          <w:rFonts w:ascii="Times New Roman"/>
          <w:b w:val="false"/>
          <w:i w:val="false"/>
          <w:color w:val="000000"/>
          <w:sz w:val="28"/>
        </w:rPr>
        <w:t xml:space="preserve"> Налогового кодекса;</w:t>
      </w:r>
    </w:p>
    <w:bookmarkEnd w:id="390"/>
    <w:bookmarkStart w:name="z406" w:id="391"/>
    <w:p>
      <w:pPr>
        <w:spacing w:after="0"/>
        <w:ind w:left="0"/>
        <w:jc w:val="both"/>
      </w:pPr>
      <w:r>
        <w:rPr>
          <w:rFonts w:ascii="Times New Roman"/>
          <w:b w:val="false"/>
          <w:i w:val="false"/>
          <w:color w:val="000000"/>
          <w:sz w:val="28"/>
        </w:rPr>
        <w:t xml:space="preserve">
      16) в строке 150.01.034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Налогового кодекса;</w:t>
      </w:r>
    </w:p>
    <w:bookmarkEnd w:id="391"/>
    <w:bookmarkStart w:name="z407" w:id="392"/>
    <w:p>
      <w:pPr>
        <w:spacing w:after="0"/>
        <w:ind w:left="0"/>
        <w:jc w:val="both"/>
      </w:pPr>
      <w:r>
        <w:rPr>
          <w:rFonts w:ascii="Times New Roman"/>
          <w:b w:val="false"/>
          <w:i w:val="false"/>
          <w:color w:val="000000"/>
          <w:sz w:val="28"/>
        </w:rPr>
        <w:t xml:space="preserve">
      17) в строке 150.01.035 указываются вычеты по фиксированным активам, производимые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и </w:t>
      </w:r>
      <w:r>
        <w:rPr>
          <w:rFonts w:ascii="Times New Roman"/>
          <w:b w:val="false"/>
          <w:i w:val="false"/>
          <w:color w:val="000000"/>
          <w:sz w:val="28"/>
        </w:rPr>
        <w:t>273</w:t>
      </w:r>
      <w:r>
        <w:rPr>
          <w:rFonts w:ascii="Times New Roman"/>
          <w:b w:val="false"/>
          <w:i w:val="false"/>
          <w:color w:val="000000"/>
          <w:sz w:val="28"/>
        </w:rPr>
        <w:t xml:space="preserve"> Налогового кодекса;</w:t>
      </w:r>
    </w:p>
    <w:bookmarkEnd w:id="392"/>
    <w:bookmarkStart w:name="z408" w:id="393"/>
    <w:p>
      <w:pPr>
        <w:spacing w:after="0"/>
        <w:ind w:left="0"/>
        <w:jc w:val="both"/>
      </w:pPr>
      <w:r>
        <w:rPr>
          <w:rFonts w:ascii="Times New Roman"/>
          <w:b w:val="false"/>
          <w:i w:val="false"/>
          <w:color w:val="000000"/>
          <w:sz w:val="28"/>
        </w:rPr>
        <w:t xml:space="preserve">
      18) в строке 150.01.036 указываются вычеты по фиксированным активам, производимые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273 Налогового кодекса;</w:t>
      </w:r>
    </w:p>
    <w:bookmarkEnd w:id="393"/>
    <w:bookmarkStart w:name="z409" w:id="394"/>
    <w:p>
      <w:pPr>
        <w:spacing w:after="0"/>
        <w:ind w:left="0"/>
        <w:jc w:val="both"/>
      </w:pPr>
      <w:r>
        <w:rPr>
          <w:rFonts w:ascii="Times New Roman"/>
          <w:b w:val="false"/>
          <w:i w:val="false"/>
          <w:color w:val="000000"/>
          <w:sz w:val="28"/>
        </w:rPr>
        <w:t>
      19) в строке 150.01.037 указываются прочие расходы, относимые на вычет в соответствии с Налоговым кодексом;</w:t>
      </w:r>
    </w:p>
    <w:bookmarkEnd w:id="394"/>
    <w:bookmarkStart w:name="z410" w:id="395"/>
    <w:p>
      <w:pPr>
        <w:spacing w:after="0"/>
        <w:ind w:left="0"/>
        <w:jc w:val="both"/>
      </w:pPr>
      <w:r>
        <w:rPr>
          <w:rFonts w:ascii="Times New Roman"/>
          <w:b w:val="false"/>
          <w:i w:val="false"/>
          <w:color w:val="000000"/>
          <w:sz w:val="28"/>
        </w:rPr>
        <w:t>
      20) в строке 150.01.038 указывается общая сумма, подлежащая отнесению на вычеты. Определяется как сумма строк с 150.01.019 по 150.01.037.</w:t>
      </w:r>
    </w:p>
    <w:bookmarkEnd w:id="395"/>
    <w:bookmarkStart w:name="z411" w:id="396"/>
    <w:p>
      <w:pPr>
        <w:spacing w:after="0"/>
        <w:ind w:left="0"/>
        <w:jc w:val="both"/>
      </w:pPr>
      <w:r>
        <w:rPr>
          <w:rFonts w:ascii="Times New Roman"/>
          <w:b w:val="false"/>
          <w:i w:val="false"/>
          <w:color w:val="000000"/>
          <w:sz w:val="28"/>
        </w:rPr>
        <w:t>
      27. В разделе "Корректировка доходов и вычетов":</w:t>
      </w:r>
    </w:p>
    <w:bookmarkEnd w:id="396"/>
    <w:bookmarkStart w:name="z412" w:id="397"/>
    <w:p>
      <w:pPr>
        <w:spacing w:after="0"/>
        <w:ind w:left="0"/>
        <w:jc w:val="both"/>
      </w:pPr>
      <w:r>
        <w:rPr>
          <w:rFonts w:ascii="Times New Roman"/>
          <w:b w:val="false"/>
          <w:i w:val="false"/>
          <w:color w:val="000000"/>
          <w:sz w:val="28"/>
        </w:rPr>
        <w:t xml:space="preserve">
      в строке 150.01.039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Налогового кодекса. Определяется как разница строк 150.01.039 I и 150.01.039 II:</w:t>
      </w:r>
    </w:p>
    <w:bookmarkEnd w:id="397"/>
    <w:bookmarkStart w:name="z413" w:id="398"/>
    <w:p>
      <w:pPr>
        <w:spacing w:after="0"/>
        <w:ind w:left="0"/>
        <w:jc w:val="both"/>
      </w:pPr>
      <w:r>
        <w:rPr>
          <w:rFonts w:ascii="Times New Roman"/>
          <w:b w:val="false"/>
          <w:i w:val="false"/>
          <w:color w:val="000000"/>
          <w:sz w:val="28"/>
        </w:rPr>
        <w:t>
      в строке 150.01.039 I указывается сумма корректировки доходов, производимой в соответствии со статьями 286 и 287 Налогового кодекса;</w:t>
      </w:r>
    </w:p>
    <w:bookmarkEnd w:id="398"/>
    <w:bookmarkStart w:name="z414" w:id="399"/>
    <w:p>
      <w:pPr>
        <w:spacing w:after="0"/>
        <w:ind w:left="0"/>
        <w:jc w:val="both"/>
      </w:pPr>
      <w:r>
        <w:rPr>
          <w:rFonts w:ascii="Times New Roman"/>
          <w:b w:val="false"/>
          <w:i w:val="false"/>
          <w:color w:val="000000"/>
          <w:sz w:val="28"/>
        </w:rPr>
        <w:t>
      в строке 150.01.039 II указывается сумма корректировки вычетов, производимой в соответствии со статьями 286 и 287 Налогового кодекса.</w:t>
      </w:r>
    </w:p>
    <w:bookmarkEnd w:id="399"/>
    <w:bookmarkStart w:name="z415" w:id="400"/>
    <w:p>
      <w:pPr>
        <w:spacing w:after="0"/>
        <w:ind w:left="0"/>
        <w:jc w:val="both"/>
      </w:pPr>
      <w:r>
        <w:rPr>
          <w:rFonts w:ascii="Times New Roman"/>
          <w:b w:val="false"/>
          <w:i w:val="false"/>
          <w:color w:val="000000"/>
          <w:sz w:val="28"/>
        </w:rPr>
        <w:t xml:space="preserve">
      28.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400"/>
    <w:bookmarkStart w:name="z416" w:id="401"/>
    <w:p>
      <w:pPr>
        <w:spacing w:after="0"/>
        <w:ind w:left="0"/>
        <w:jc w:val="both"/>
      </w:pPr>
      <w:r>
        <w:rPr>
          <w:rFonts w:ascii="Times New Roman"/>
          <w:b w:val="false"/>
          <w:i w:val="false"/>
          <w:color w:val="000000"/>
          <w:sz w:val="28"/>
        </w:rPr>
        <w:t>
      1) в строке 150.01.040 указывается сумма корректировки доходов, производимой в соответствии с Законом о трансфертном ценообразовании;</w:t>
      </w:r>
    </w:p>
    <w:bookmarkEnd w:id="401"/>
    <w:bookmarkStart w:name="z417" w:id="402"/>
    <w:p>
      <w:pPr>
        <w:spacing w:after="0"/>
        <w:ind w:left="0"/>
        <w:jc w:val="both"/>
      </w:pPr>
      <w:r>
        <w:rPr>
          <w:rFonts w:ascii="Times New Roman"/>
          <w:b w:val="false"/>
          <w:i w:val="false"/>
          <w:color w:val="000000"/>
          <w:sz w:val="28"/>
        </w:rPr>
        <w:t>
      2) в строке 150.01.041 указывается сумма корректировки вычетов, производимой в соответствии с Законом о трансфертном ценообразовании.</w:t>
      </w:r>
    </w:p>
    <w:bookmarkEnd w:id="402"/>
    <w:bookmarkStart w:name="z418" w:id="403"/>
    <w:p>
      <w:pPr>
        <w:spacing w:after="0"/>
        <w:ind w:left="0"/>
        <w:jc w:val="both"/>
      </w:pPr>
      <w:r>
        <w:rPr>
          <w:rFonts w:ascii="Times New Roman"/>
          <w:b w:val="false"/>
          <w:i w:val="false"/>
          <w:color w:val="000000"/>
          <w:sz w:val="28"/>
        </w:rPr>
        <w:t>
      29. В разделе "Расчет налогооблагаемого дохода":</w:t>
      </w:r>
    </w:p>
    <w:bookmarkEnd w:id="403"/>
    <w:bookmarkStart w:name="z419" w:id="404"/>
    <w:p>
      <w:pPr>
        <w:spacing w:after="0"/>
        <w:ind w:left="0"/>
        <w:jc w:val="both"/>
      </w:pPr>
      <w:r>
        <w:rPr>
          <w:rFonts w:ascii="Times New Roman"/>
          <w:b w:val="false"/>
          <w:i w:val="false"/>
          <w:color w:val="000000"/>
          <w:sz w:val="28"/>
        </w:rPr>
        <w:t>
      1) в строке 150.01.042 указывается налогооблагаемый доход (убыток). Определяется как 150.01.018 – 150.01.038 + 150.01.039 + 150.01.040 – 150.01.041.</w:t>
      </w:r>
    </w:p>
    <w:bookmarkEnd w:id="404"/>
    <w:bookmarkStart w:name="z420" w:id="405"/>
    <w:p>
      <w:pPr>
        <w:spacing w:after="0"/>
        <w:ind w:left="0"/>
        <w:jc w:val="both"/>
      </w:pPr>
      <w:r>
        <w:rPr>
          <w:rFonts w:ascii="Times New Roman"/>
          <w:b w:val="false"/>
          <w:i w:val="false"/>
          <w:color w:val="000000"/>
          <w:sz w:val="28"/>
        </w:rPr>
        <w:t>
      Если строка 150.01.042 имеет отрицательное значение (убыток), то значение по данной строке не переносится в строку 150.00.044;</w:t>
      </w:r>
    </w:p>
    <w:bookmarkEnd w:id="405"/>
    <w:bookmarkStart w:name="z421" w:id="406"/>
    <w:p>
      <w:pPr>
        <w:spacing w:after="0"/>
        <w:ind w:left="0"/>
        <w:jc w:val="both"/>
      </w:pPr>
      <w:r>
        <w:rPr>
          <w:rFonts w:ascii="Times New Roman"/>
          <w:b w:val="false"/>
          <w:i w:val="false"/>
          <w:color w:val="000000"/>
          <w:sz w:val="28"/>
        </w:rPr>
        <w:t>
      2) в строке 150.01.043 указывается сумма доходов, полученных налогоплательщиком-резидентом из источников за пределами Республики Казахстан, только при условии, если такие доходы начислены в связи с осуществлением контрактной деятельности. В данную строку переносятся итоговые значения строк графы F формы 150.08, соответствующих коду видов деятельности "1". Строка 150.01.043 носит справочный характер;</w:t>
      </w:r>
    </w:p>
    <w:bookmarkEnd w:id="406"/>
    <w:bookmarkStart w:name="z422" w:id="407"/>
    <w:p>
      <w:pPr>
        <w:spacing w:after="0"/>
        <w:ind w:left="0"/>
        <w:jc w:val="both"/>
      </w:pPr>
      <w:r>
        <w:rPr>
          <w:rFonts w:ascii="Times New Roman"/>
          <w:b w:val="false"/>
          <w:i w:val="false"/>
          <w:color w:val="000000"/>
          <w:sz w:val="28"/>
        </w:rPr>
        <w:t xml:space="preserve">
      3) в строке 150.01.044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666</w:t>
      </w:r>
      <w:r>
        <w:rPr>
          <w:rFonts w:ascii="Times New Roman"/>
          <w:b w:val="false"/>
          <w:i w:val="false"/>
          <w:color w:val="000000"/>
          <w:sz w:val="28"/>
        </w:rPr>
        <w:t xml:space="preserve"> и </w:t>
      </w:r>
      <w:r>
        <w:rPr>
          <w:rFonts w:ascii="Times New Roman"/>
          <w:b w:val="false"/>
          <w:i w:val="false"/>
          <w:color w:val="000000"/>
          <w:sz w:val="28"/>
        </w:rPr>
        <w:t>669</w:t>
      </w:r>
      <w:r>
        <w:rPr>
          <w:rFonts w:ascii="Times New Roman"/>
          <w:b w:val="false"/>
          <w:i w:val="false"/>
          <w:color w:val="000000"/>
          <w:sz w:val="28"/>
        </w:rPr>
        <w:t xml:space="preserve"> Налогового кодекса;</w:t>
      </w:r>
    </w:p>
    <w:bookmarkEnd w:id="407"/>
    <w:bookmarkStart w:name="z423" w:id="408"/>
    <w:p>
      <w:pPr>
        <w:spacing w:after="0"/>
        <w:ind w:left="0"/>
        <w:jc w:val="both"/>
      </w:pPr>
      <w:r>
        <w:rPr>
          <w:rFonts w:ascii="Times New Roman"/>
          <w:b w:val="false"/>
          <w:i w:val="false"/>
          <w:color w:val="000000"/>
          <w:sz w:val="28"/>
        </w:rPr>
        <w:t>
      4) в строке 150.01.045 указывается сумма налогооблагаемого дохода (убытка) с учетом особенностей международного налогообложения. Определяется как разница строк 150.01.042 и 150.01.044. Если строка 150.01.045 имеет отрицательное значение (убыток), то значение по данной строке не переносится в строку 150.00.047;</w:t>
      </w:r>
    </w:p>
    <w:bookmarkEnd w:id="408"/>
    <w:bookmarkStart w:name="z424" w:id="409"/>
    <w:p>
      <w:pPr>
        <w:spacing w:after="0"/>
        <w:ind w:left="0"/>
        <w:jc w:val="both"/>
      </w:pPr>
      <w:r>
        <w:rPr>
          <w:rFonts w:ascii="Times New Roman"/>
          <w:b w:val="false"/>
          <w:i w:val="false"/>
          <w:color w:val="000000"/>
          <w:sz w:val="28"/>
        </w:rPr>
        <w:t xml:space="preserve">
      5) в строке 150.01.046 указывается суммарная прибыль КИК и ПУ КИК, определҰнная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Налогового кодекса, только при условии, если такая суммарная прибыль связана с осуществлением контрактной деятельности. В данную строку переносятся итоговые значения строк графы M формы 150.10, соответствующих коду видов деятельности "1";</w:t>
      </w:r>
    </w:p>
    <w:bookmarkEnd w:id="409"/>
    <w:bookmarkStart w:name="z425" w:id="410"/>
    <w:p>
      <w:pPr>
        <w:spacing w:after="0"/>
        <w:ind w:left="0"/>
        <w:jc w:val="both"/>
      </w:pPr>
      <w:r>
        <w:rPr>
          <w:rFonts w:ascii="Times New Roman"/>
          <w:b w:val="false"/>
          <w:i w:val="false"/>
          <w:color w:val="000000"/>
          <w:sz w:val="28"/>
        </w:rPr>
        <w:t>
      6) в строке 150.01.047 указывается сумма налогооблагаемого дохода (убытка) с учетом суммарной прибыли КИК и ПУ КИК. Строка 150.01.047 определяется как сумма строк 150.01.045 и 150.01.046;</w:t>
      </w:r>
    </w:p>
    <w:bookmarkEnd w:id="410"/>
    <w:bookmarkStart w:name="z426" w:id="411"/>
    <w:p>
      <w:pPr>
        <w:spacing w:after="0"/>
        <w:ind w:left="0"/>
        <w:jc w:val="both"/>
      </w:pPr>
      <w:r>
        <w:rPr>
          <w:rFonts w:ascii="Times New Roman"/>
          <w:b w:val="false"/>
          <w:i w:val="false"/>
          <w:color w:val="000000"/>
          <w:sz w:val="28"/>
        </w:rPr>
        <w:t>
      7) в строке 150.01.048 указывается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а также убыток от выбытия фиксированных активов 1 группы;</w:t>
      </w:r>
    </w:p>
    <w:bookmarkEnd w:id="411"/>
    <w:bookmarkStart w:name="z427" w:id="412"/>
    <w:p>
      <w:pPr>
        <w:spacing w:after="0"/>
        <w:ind w:left="0"/>
        <w:jc w:val="both"/>
      </w:pPr>
      <w:r>
        <w:rPr>
          <w:rFonts w:ascii="Times New Roman"/>
          <w:b w:val="false"/>
          <w:i w:val="false"/>
          <w:color w:val="000000"/>
          <w:sz w:val="28"/>
        </w:rPr>
        <w:t xml:space="preserve">
      8)в строке 150.01.049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300 Налогового кодекса. Если строка 150.01.047 имеет отрицательное значение, то строка 150.01.049 определяется как сумма модуля строки 150.01.047 и строки 150.01.048. Если строка 150.01.0047 имеет положительное значение, то в строку 150.01.049 переносится значение строки 150.01.048;</w:t>
      </w:r>
    </w:p>
    <w:bookmarkEnd w:id="412"/>
    <w:bookmarkStart w:name="z428" w:id="413"/>
    <w:p>
      <w:pPr>
        <w:spacing w:after="0"/>
        <w:ind w:left="0"/>
        <w:jc w:val="both"/>
      </w:pPr>
      <w:r>
        <w:rPr>
          <w:rFonts w:ascii="Times New Roman"/>
          <w:b w:val="false"/>
          <w:i w:val="false"/>
          <w:color w:val="000000"/>
          <w:sz w:val="28"/>
        </w:rPr>
        <w:t xml:space="preserve">
      9) в строке 150.01.050 указывается сумма уменьшения налогооблагаемого дохода в соответствии со </w:t>
      </w:r>
      <w:r>
        <w:rPr>
          <w:rFonts w:ascii="Times New Roman"/>
          <w:b w:val="false"/>
          <w:i w:val="false"/>
          <w:color w:val="000000"/>
          <w:sz w:val="28"/>
        </w:rPr>
        <w:t>статьей 288</w:t>
      </w:r>
      <w:r>
        <w:rPr>
          <w:rFonts w:ascii="Times New Roman"/>
          <w:b w:val="false"/>
          <w:i w:val="false"/>
          <w:color w:val="000000"/>
          <w:sz w:val="28"/>
        </w:rPr>
        <w:t xml:space="preserve"> Налогового кодекса. Строка 150.01.050 включает в себя строки 150.01.050 I и 150.01.050 II;</w:t>
      </w:r>
    </w:p>
    <w:bookmarkEnd w:id="413"/>
    <w:bookmarkStart w:name="z429" w:id="414"/>
    <w:p>
      <w:pPr>
        <w:spacing w:after="0"/>
        <w:ind w:left="0"/>
        <w:jc w:val="both"/>
      </w:pPr>
      <w:r>
        <w:rPr>
          <w:rFonts w:ascii="Times New Roman"/>
          <w:b w:val="false"/>
          <w:i w:val="false"/>
          <w:color w:val="000000"/>
          <w:sz w:val="28"/>
        </w:rPr>
        <w:t xml:space="preserve">
      в строке 150.01.050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288 Налогового кодекса;</w:t>
      </w:r>
    </w:p>
    <w:bookmarkEnd w:id="414"/>
    <w:bookmarkStart w:name="z430" w:id="415"/>
    <w:p>
      <w:pPr>
        <w:spacing w:after="0"/>
        <w:ind w:left="0"/>
        <w:jc w:val="both"/>
      </w:pPr>
      <w:r>
        <w:rPr>
          <w:rFonts w:ascii="Times New Roman"/>
          <w:b w:val="false"/>
          <w:i w:val="false"/>
          <w:color w:val="000000"/>
          <w:sz w:val="28"/>
        </w:rPr>
        <w:t xml:space="preserve">
      в строке 150.01.050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Налогового кодекса;</w:t>
      </w:r>
    </w:p>
    <w:bookmarkEnd w:id="415"/>
    <w:bookmarkStart w:name="z431" w:id="416"/>
    <w:p>
      <w:pPr>
        <w:spacing w:after="0"/>
        <w:ind w:left="0"/>
        <w:jc w:val="both"/>
      </w:pPr>
      <w:r>
        <w:rPr>
          <w:rFonts w:ascii="Times New Roman"/>
          <w:b w:val="false"/>
          <w:i w:val="false"/>
          <w:color w:val="000000"/>
          <w:sz w:val="28"/>
        </w:rPr>
        <w:t xml:space="preserve">
      10) в строке 150.01.051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288</w:t>
      </w:r>
      <w:r>
        <w:rPr>
          <w:rFonts w:ascii="Times New Roman"/>
          <w:b w:val="false"/>
          <w:i w:val="false"/>
          <w:color w:val="000000"/>
          <w:sz w:val="28"/>
        </w:rPr>
        <w:t xml:space="preserve"> Налогового кодекса. Определяется как разница строк 150.01.047 и 150.01.050. В случае если строка 150.01.050 больше строки 150.01.047, в строке 150.01.051 указывается ноль;</w:t>
      </w:r>
    </w:p>
    <w:bookmarkEnd w:id="416"/>
    <w:bookmarkStart w:name="z432" w:id="417"/>
    <w:p>
      <w:pPr>
        <w:spacing w:after="0"/>
        <w:ind w:left="0"/>
        <w:jc w:val="both"/>
      </w:pPr>
      <w:r>
        <w:rPr>
          <w:rFonts w:ascii="Times New Roman"/>
          <w:b w:val="false"/>
          <w:i w:val="false"/>
          <w:color w:val="000000"/>
          <w:sz w:val="28"/>
        </w:rPr>
        <w:t>
      11) в строке 150.01.052 указываются убытки, перенесенные из предыдущих налоговых периодов;</w:t>
      </w:r>
    </w:p>
    <w:bookmarkEnd w:id="417"/>
    <w:bookmarkStart w:name="z433" w:id="418"/>
    <w:p>
      <w:pPr>
        <w:spacing w:after="0"/>
        <w:ind w:left="0"/>
        <w:jc w:val="both"/>
      </w:pPr>
      <w:r>
        <w:rPr>
          <w:rFonts w:ascii="Times New Roman"/>
          <w:b w:val="false"/>
          <w:i w:val="false"/>
          <w:color w:val="000000"/>
          <w:sz w:val="28"/>
        </w:rPr>
        <w:t>
      12) в строке 150.01.053 указывается налогооблагаемый доход с учетом перенесенных убытков. Определяется как разница строк 150.01.051 и 150.01.052. В случае если строка 150.01.052 больше строки 150.01.051, в строке 150.01.053 указывается ноль.</w:t>
      </w:r>
    </w:p>
    <w:bookmarkEnd w:id="418"/>
    <w:bookmarkStart w:name="z434" w:id="419"/>
    <w:p>
      <w:pPr>
        <w:spacing w:after="0"/>
        <w:ind w:left="0"/>
        <w:jc w:val="both"/>
      </w:pPr>
      <w:r>
        <w:rPr>
          <w:rFonts w:ascii="Times New Roman"/>
          <w:b w:val="false"/>
          <w:i w:val="false"/>
          <w:color w:val="000000"/>
          <w:sz w:val="28"/>
        </w:rPr>
        <w:t>
      30. В разделе "Расчет налогового обязательства":</w:t>
      </w:r>
    </w:p>
    <w:bookmarkEnd w:id="419"/>
    <w:bookmarkStart w:name="z435" w:id="420"/>
    <w:p>
      <w:pPr>
        <w:spacing w:after="0"/>
        <w:ind w:left="0"/>
        <w:jc w:val="both"/>
      </w:pPr>
      <w:r>
        <w:rPr>
          <w:rFonts w:ascii="Times New Roman"/>
          <w:b w:val="false"/>
          <w:i w:val="false"/>
          <w:color w:val="000000"/>
          <w:sz w:val="28"/>
        </w:rPr>
        <w:t xml:space="preserve">
      1) в строке 150.01.054 указывается ставка КПН в соответствии со </w:t>
      </w:r>
      <w:r>
        <w:rPr>
          <w:rFonts w:ascii="Times New Roman"/>
          <w:b w:val="false"/>
          <w:i w:val="false"/>
          <w:color w:val="000000"/>
          <w:sz w:val="28"/>
        </w:rPr>
        <w:t>статьей 313</w:t>
      </w:r>
      <w:r>
        <w:rPr>
          <w:rFonts w:ascii="Times New Roman"/>
          <w:b w:val="false"/>
          <w:i w:val="false"/>
          <w:color w:val="000000"/>
          <w:sz w:val="28"/>
        </w:rPr>
        <w:t xml:space="preserve"> Налогового кодекса, в процентах;</w:t>
      </w:r>
    </w:p>
    <w:bookmarkEnd w:id="420"/>
    <w:bookmarkStart w:name="z436" w:id="421"/>
    <w:p>
      <w:pPr>
        <w:spacing w:after="0"/>
        <w:ind w:left="0"/>
        <w:jc w:val="both"/>
      </w:pPr>
      <w:r>
        <w:rPr>
          <w:rFonts w:ascii="Times New Roman"/>
          <w:b w:val="false"/>
          <w:i w:val="false"/>
          <w:color w:val="000000"/>
          <w:sz w:val="28"/>
        </w:rPr>
        <w:t>
      2) в строке 150.01.055 указывается сумма КПН с налогооблагаемого дохода. Определяется как произведение строк 150.01.053 и 150.01.054. Если строка 150.01.055 превышает произведение строк 150.01.053 и 150.01.054, то в строке 150.01.055 указывается ноль;</w:t>
      </w:r>
    </w:p>
    <w:bookmarkEnd w:id="421"/>
    <w:bookmarkStart w:name="z437" w:id="422"/>
    <w:p>
      <w:pPr>
        <w:spacing w:after="0"/>
        <w:ind w:left="0"/>
        <w:jc w:val="both"/>
      </w:pPr>
      <w:r>
        <w:rPr>
          <w:rFonts w:ascii="Times New Roman"/>
          <w:b w:val="false"/>
          <w:i w:val="false"/>
          <w:color w:val="000000"/>
          <w:sz w:val="28"/>
        </w:rPr>
        <w:t>
      3) в строке 150.01.056 указывается сумма исчисленного КПН за налоговый период в соответствии с пунктом 1 статьи 302 Налогового кодекса. Определяется как разница строк 150.01.055, 150.01.056 I, 150.01.056 II, 150.01.056 III, 150.01.056 IV, 150.01.056 V, 150.01.056 VI, 150.01.056 VII. Если полученная разница меньше ноля, то в строке 150.01.056 указывается ноль;</w:t>
      </w:r>
    </w:p>
    <w:bookmarkEnd w:id="422"/>
    <w:bookmarkStart w:name="z438" w:id="423"/>
    <w:p>
      <w:pPr>
        <w:spacing w:after="0"/>
        <w:ind w:left="0"/>
        <w:jc w:val="both"/>
      </w:pPr>
      <w:r>
        <w:rPr>
          <w:rFonts w:ascii="Times New Roman"/>
          <w:b w:val="false"/>
          <w:i w:val="false"/>
          <w:color w:val="000000"/>
          <w:sz w:val="28"/>
        </w:rPr>
        <w:t xml:space="preserve">
      в строке 150.01.056 I указывается сумма уплаченных за пределами Республики Казахстан налогов на доходы или идентичного вида подоходного налога с доходов, начисленных налогоплательщиком-резидентом из источников за пределами Республики Казахстан и связанных с контрактной деятельностью, которая зачитывается при уплате КПН в Республике Казахстан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Налогового кодекса. В данную строку переносятся итоговые значения строк графы J формы 150.08, соответствующих коду видов деятельности "1";</w:t>
      </w:r>
    </w:p>
    <w:bookmarkEnd w:id="423"/>
    <w:bookmarkStart w:name="z439" w:id="424"/>
    <w:p>
      <w:pPr>
        <w:spacing w:after="0"/>
        <w:ind w:left="0"/>
        <w:jc w:val="both"/>
      </w:pPr>
      <w:r>
        <w:rPr>
          <w:rFonts w:ascii="Times New Roman"/>
          <w:b w:val="false"/>
          <w:i w:val="false"/>
          <w:color w:val="000000"/>
          <w:sz w:val="28"/>
        </w:rPr>
        <w:t xml:space="preserve">
      в строке 150.01.056 II указывается сумма иностранного подоходного налога с финансовой прибыли КИК или ПУ КИК, отраженной в строке 150.01.046, исчисленная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303 Налогового кодекса. В данную строку переносятся итоговые значения строк графы P формы 150.10, соответствующих коду видов деятельности "1";</w:t>
      </w:r>
    </w:p>
    <w:bookmarkEnd w:id="424"/>
    <w:bookmarkStart w:name="z440" w:id="425"/>
    <w:p>
      <w:pPr>
        <w:spacing w:after="0"/>
        <w:ind w:left="0"/>
        <w:jc w:val="both"/>
      </w:pPr>
      <w:r>
        <w:rPr>
          <w:rFonts w:ascii="Times New Roman"/>
          <w:b w:val="false"/>
          <w:i w:val="false"/>
          <w:color w:val="000000"/>
          <w:sz w:val="28"/>
        </w:rPr>
        <w:t xml:space="preserve">
      в строке 150.01.056 III указывается сумма КПН,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Налогового кодекса уменьшает сумму КПН, подлежащего уплате в бюджет;</w:t>
      </w:r>
    </w:p>
    <w:bookmarkEnd w:id="425"/>
    <w:bookmarkStart w:name="z441" w:id="426"/>
    <w:p>
      <w:pPr>
        <w:spacing w:after="0"/>
        <w:ind w:left="0"/>
        <w:jc w:val="both"/>
      </w:pPr>
      <w:r>
        <w:rPr>
          <w:rFonts w:ascii="Times New Roman"/>
          <w:b w:val="false"/>
          <w:i w:val="false"/>
          <w:color w:val="000000"/>
          <w:sz w:val="28"/>
        </w:rPr>
        <w:t xml:space="preserve">
      в строке 150.01.056 IV указывается сумма КПН,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Налогового кодекса;</w:t>
      </w:r>
    </w:p>
    <w:bookmarkEnd w:id="426"/>
    <w:bookmarkStart w:name="z442" w:id="427"/>
    <w:p>
      <w:pPr>
        <w:spacing w:after="0"/>
        <w:ind w:left="0"/>
        <w:jc w:val="both"/>
      </w:pPr>
      <w:r>
        <w:rPr>
          <w:rFonts w:ascii="Times New Roman"/>
          <w:b w:val="false"/>
          <w:i w:val="false"/>
          <w:color w:val="000000"/>
          <w:sz w:val="28"/>
        </w:rPr>
        <w:t>
      в строке 150.01.056 V указывается сумма КПН, удержанного в налоговом периоде у источника выплаты с дохода в виде вознаграждения, которая в соответствии с пунктом 2 статьи 302 Налогового кодекса уменьшает сумму КПН, подлежащего уплате в бюджет;</w:t>
      </w:r>
    </w:p>
    <w:bookmarkEnd w:id="427"/>
    <w:bookmarkStart w:name="z443" w:id="428"/>
    <w:p>
      <w:pPr>
        <w:spacing w:after="0"/>
        <w:ind w:left="0"/>
        <w:jc w:val="both"/>
      </w:pPr>
      <w:r>
        <w:rPr>
          <w:rFonts w:ascii="Times New Roman"/>
          <w:b w:val="false"/>
          <w:i w:val="false"/>
          <w:color w:val="000000"/>
          <w:sz w:val="28"/>
        </w:rPr>
        <w:t xml:space="preserve">
      в строке 150.01.056 VI указывается сумма КПН, удержанного у источника выплаты дохода в соответствии со </w:t>
      </w:r>
      <w:r>
        <w:rPr>
          <w:rFonts w:ascii="Times New Roman"/>
          <w:b w:val="false"/>
          <w:i w:val="false"/>
          <w:color w:val="000000"/>
          <w:sz w:val="28"/>
        </w:rPr>
        <w:t>статьей 653</w:t>
      </w:r>
      <w:r>
        <w:rPr>
          <w:rFonts w:ascii="Times New Roman"/>
          <w:b w:val="false"/>
          <w:i w:val="false"/>
          <w:color w:val="000000"/>
          <w:sz w:val="28"/>
        </w:rPr>
        <w:t xml:space="preserve"> Налогового кодекса;</w:t>
      </w:r>
    </w:p>
    <w:bookmarkEnd w:id="428"/>
    <w:bookmarkStart w:name="z444" w:id="429"/>
    <w:p>
      <w:pPr>
        <w:spacing w:after="0"/>
        <w:ind w:left="0"/>
        <w:jc w:val="both"/>
      </w:pPr>
      <w:r>
        <w:rPr>
          <w:rFonts w:ascii="Times New Roman"/>
          <w:b w:val="false"/>
          <w:i w:val="false"/>
          <w:color w:val="000000"/>
          <w:sz w:val="28"/>
        </w:rPr>
        <w:t xml:space="preserve">
      в строке 150.01.056 VII указывается сумма КПН, удержанного у источника выплаты в Республике Казахстан в налоговом периоде с дохода или налогооблагаемого дохода КИК из источников в Республике Казахстан, включенного в финансовую прибыль КИК, отраженную в строке 150.01.046, исчисленная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пункта 1 статьи 302 Налогового кодекса. В данную строку переносятся итоговые значения строк графы R формы 150.10, соответствующих коду видов деятельности "1";</w:t>
      </w:r>
    </w:p>
    <w:bookmarkEnd w:id="429"/>
    <w:bookmarkStart w:name="z445" w:id="430"/>
    <w:p>
      <w:pPr>
        <w:spacing w:after="0"/>
        <w:ind w:left="0"/>
        <w:jc w:val="both"/>
      </w:pPr>
      <w:r>
        <w:rPr>
          <w:rFonts w:ascii="Times New Roman"/>
          <w:b w:val="false"/>
          <w:i w:val="false"/>
          <w:color w:val="000000"/>
          <w:sz w:val="28"/>
        </w:rPr>
        <w:t>
      4) в строке 150.01.057 указывается сумма исчисленного КПН за налоговый период с учетом уменьшения. Определяется как 150.01.056 – 150.01.057 I;</w:t>
      </w:r>
    </w:p>
    <w:bookmarkEnd w:id="430"/>
    <w:bookmarkStart w:name="z446" w:id="431"/>
    <w:p>
      <w:pPr>
        <w:spacing w:after="0"/>
        <w:ind w:left="0"/>
        <w:jc w:val="both"/>
      </w:pPr>
      <w:r>
        <w:rPr>
          <w:rFonts w:ascii="Times New Roman"/>
          <w:b w:val="false"/>
          <w:i w:val="false"/>
          <w:color w:val="000000"/>
          <w:sz w:val="28"/>
        </w:rPr>
        <w:t>
      в строке 150.01.057 I указывается сумма уменьшения КПН за налоговый период в соответствии с налоговым законодательством Республики Казахстан;</w:t>
      </w:r>
    </w:p>
    <w:bookmarkEnd w:id="431"/>
    <w:bookmarkStart w:name="z447" w:id="432"/>
    <w:p>
      <w:pPr>
        <w:spacing w:after="0"/>
        <w:ind w:left="0"/>
        <w:jc w:val="both"/>
      </w:pPr>
      <w:r>
        <w:rPr>
          <w:rFonts w:ascii="Times New Roman"/>
          <w:b w:val="false"/>
          <w:i w:val="false"/>
          <w:color w:val="000000"/>
          <w:sz w:val="28"/>
        </w:rPr>
        <w:t xml:space="preserve">
      5) в строке 150.01.058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652 Налогового кодекса. Определяется как разница строк 150.01.053 и 150.01.057. Значение данной строки переносится в строку 150.00.060;</w:t>
      </w:r>
    </w:p>
    <w:bookmarkEnd w:id="432"/>
    <w:bookmarkStart w:name="z448" w:id="433"/>
    <w:p>
      <w:pPr>
        <w:spacing w:after="0"/>
        <w:ind w:left="0"/>
        <w:jc w:val="both"/>
      </w:pPr>
      <w:r>
        <w:rPr>
          <w:rFonts w:ascii="Times New Roman"/>
          <w:b w:val="false"/>
          <w:i w:val="false"/>
          <w:color w:val="000000"/>
          <w:sz w:val="28"/>
        </w:rPr>
        <w:t>
      6) в строке 150.01.059 указывается сумма КПН на чистый доход:</w:t>
      </w:r>
    </w:p>
    <w:bookmarkEnd w:id="433"/>
    <w:bookmarkStart w:name="z449" w:id="434"/>
    <w:p>
      <w:pPr>
        <w:spacing w:after="0"/>
        <w:ind w:left="0"/>
        <w:jc w:val="both"/>
      </w:pPr>
      <w:r>
        <w:rPr>
          <w:rFonts w:ascii="Times New Roman"/>
          <w:b w:val="false"/>
          <w:i w:val="false"/>
          <w:color w:val="000000"/>
          <w:sz w:val="28"/>
        </w:rPr>
        <w:t>
      в строке 150.01.059 I указывается сумма КПН на чистый доход, исчисленного в соответствии с пунктом 1 статьи 652 Налогового кодекса по ставке 15 процентов (150.00.058 х 15 %);</w:t>
      </w:r>
    </w:p>
    <w:bookmarkEnd w:id="434"/>
    <w:bookmarkStart w:name="z450" w:id="435"/>
    <w:p>
      <w:pPr>
        <w:spacing w:after="0"/>
        <w:ind w:left="0"/>
        <w:jc w:val="both"/>
      </w:pPr>
      <w:r>
        <w:rPr>
          <w:rFonts w:ascii="Times New Roman"/>
          <w:b w:val="false"/>
          <w:i w:val="false"/>
          <w:color w:val="000000"/>
          <w:sz w:val="28"/>
        </w:rPr>
        <w:t>
      в строке 150.01.059 II указывается сумма КПН на чистый доход, исчисленного в соответствии со статьей 666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КПН на чистый доход, указывается ставка КПН на чистый доход;</w:t>
      </w:r>
    </w:p>
    <w:bookmarkEnd w:id="435"/>
    <w:bookmarkStart w:name="z451" w:id="436"/>
    <w:p>
      <w:pPr>
        <w:spacing w:after="0"/>
        <w:ind w:left="0"/>
        <w:jc w:val="both"/>
      </w:pPr>
      <w:r>
        <w:rPr>
          <w:rFonts w:ascii="Times New Roman"/>
          <w:b w:val="false"/>
          <w:i w:val="false"/>
          <w:color w:val="000000"/>
          <w:sz w:val="28"/>
        </w:rPr>
        <w:t>
      строка 150.01.059 III заполняется в случае, если заполнена строка 150.01.059 II. В данной строке указывается код страны согласно пункту 61 настоящих Правил, с которой Республикой Казахстан заключен указанный международный договор;</w:t>
      </w:r>
    </w:p>
    <w:bookmarkEnd w:id="436"/>
    <w:bookmarkStart w:name="z452" w:id="437"/>
    <w:p>
      <w:pPr>
        <w:spacing w:after="0"/>
        <w:ind w:left="0"/>
        <w:jc w:val="both"/>
      </w:pPr>
      <w:r>
        <w:rPr>
          <w:rFonts w:ascii="Times New Roman"/>
          <w:b w:val="false"/>
          <w:i w:val="false"/>
          <w:color w:val="000000"/>
          <w:sz w:val="28"/>
        </w:rPr>
        <w:t>
      строка 150.01.059 IV заполняется в случае, если заполнена строка 150.01.059 II. В данной строке указывается наименование указанного международного договора;</w:t>
      </w:r>
    </w:p>
    <w:bookmarkEnd w:id="437"/>
    <w:bookmarkStart w:name="z453" w:id="438"/>
    <w:p>
      <w:pPr>
        <w:spacing w:after="0"/>
        <w:ind w:left="0"/>
        <w:jc w:val="both"/>
      </w:pPr>
      <w:r>
        <w:rPr>
          <w:rFonts w:ascii="Times New Roman"/>
          <w:b w:val="false"/>
          <w:i w:val="false"/>
          <w:color w:val="000000"/>
          <w:sz w:val="28"/>
        </w:rPr>
        <w:t>
      7) в строке 150.01.060 указывается итоговая сумма исчисленного КПН. Определяется как сумма строк 150.01.057, 150.01.059 I и150.01.059 II. Значение данной строки переносится в строку 150.00.062.</w:t>
      </w:r>
    </w:p>
    <w:bookmarkEnd w:id="438"/>
    <w:bookmarkStart w:name="z454" w:id="439"/>
    <w:p>
      <w:pPr>
        <w:spacing w:after="0"/>
        <w:ind w:left="0"/>
        <w:jc w:val="left"/>
      </w:pPr>
      <w:r>
        <w:rPr>
          <w:rFonts w:ascii="Times New Roman"/>
          <w:b/>
          <w:i w:val="false"/>
          <w:color w:val="000000"/>
        </w:rPr>
        <w:t xml:space="preserve"> Глава 4. Пояснение по заполнению формы 150.02 – Об объектах налогообложения и (или) объектах, связанных с налогообложением, по исчислению КПН по внеконтрактной деятельности</w:t>
      </w:r>
    </w:p>
    <w:bookmarkEnd w:id="439"/>
    <w:bookmarkStart w:name="z455" w:id="440"/>
    <w:p>
      <w:pPr>
        <w:spacing w:after="0"/>
        <w:ind w:left="0"/>
        <w:jc w:val="both"/>
      </w:pPr>
      <w:r>
        <w:rPr>
          <w:rFonts w:ascii="Times New Roman"/>
          <w:b w:val="false"/>
          <w:i w:val="false"/>
          <w:color w:val="000000"/>
          <w:sz w:val="28"/>
        </w:rPr>
        <w:t xml:space="preserve">
      31.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КПН по внеконтрактной деятельности, в том числе по деятельности в рамках контрактов на разведку и (или) добычу базовых строительных материалов, нерудных твердых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с учетом положений </w:t>
      </w:r>
      <w:r>
        <w:rPr>
          <w:rFonts w:ascii="Times New Roman"/>
          <w:b w:val="false"/>
          <w:i w:val="false"/>
          <w:color w:val="000000"/>
          <w:sz w:val="28"/>
        </w:rPr>
        <w:t>статьи 723</w:t>
      </w:r>
      <w:r>
        <w:rPr>
          <w:rFonts w:ascii="Times New Roman"/>
          <w:b w:val="false"/>
          <w:i w:val="false"/>
          <w:color w:val="000000"/>
          <w:sz w:val="28"/>
        </w:rPr>
        <w:t xml:space="preserve"> Налогового кодекса.</w:t>
      </w:r>
    </w:p>
    <w:bookmarkEnd w:id="440"/>
    <w:bookmarkStart w:name="z456" w:id="441"/>
    <w:p>
      <w:pPr>
        <w:spacing w:after="0"/>
        <w:ind w:left="0"/>
        <w:jc w:val="both"/>
      </w:pPr>
      <w:r>
        <w:rPr>
          <w:rFonts w:ascii="Times New Roman"/>
          <w:b w:val="false"/>
          <w:i w:val="false"/>
          <w:color w:val="000000"/>
          <w:sz w:val="28"/>
        </w:rPr>
        <w:t>
      При наличии сведений по деятельности, осуществляемой в рамках инвестиционного стратегического проекта и/или инвестиционного приоритетного проекта, данная форма заполняется по каждой такой деятельности отдельно. Подлежат обязательному заполнению строка 3 "Номер проекта" указывается номер стратегического проекта и/или инвестиционного приоритетного проекта и строка 4 "Дата проекта" указывается дата стратегического проекта и/или инвестиционного приоритетного проекта.</w:t>
      </w:r>
    </w:p>
    <w:bookmarkEnd w:id="441"/>
    <w:bookmarkStart w:name="z457" w:id="442"/>
    <w:p>
      <w:pPr>
        <w:spacing w:after="0"/>
        <w:ind w:left="0"/>
        <w:jc w:val="both"/>
      </w:pPr>
      <w:r>
        <w:rPr>
          <w:rFonts w:ascii="Times New Roman"/>
          <w:b w:val="false"/>
          <w:i w:val="false"/>
          <w:color w:val="000000"/>
          <w:sz w:val="28"/>
        </w:rPr>
        <w:t>
      32. В разделе "Совокупный годовой доход":</w:t>
      </w:r>
    </w:p>
    <w:bookmarkEnd w:id="442"/>
    <w:bookmarkStart w:name="z458" w:id="443"/>
    <w:p>
      <w:pPr>
        <w:spacing w:after="0"/>
        <w:ind w:left="0"/>
        <w:jc w:val="both"/>
      </w:pPr>
      <w:r>
        <w:rPr>
          <w:rFonts w:ascii="Times New Roman"/>
          <w:b w:val="false"/>
          <w:i w:val="false"/>
          <w:color w:val="000000"/>
          <w:sz w:val="28"/>
        </w:rPr>
        <w:t xml:space="preserve">
      1) в строке 150.02.001 указывается доход от реализации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Налогового кодекса;</w:t>
      </w:r>
    </w:p>
    <w:bookmarkEnd w:id="443"/>
    <w:bookmarkStart w:name="z459" w:id="444"/>
    <w:p>
      <w:pPr>
        <w:spacing w:after="0"/>
        <w:ind w:left="0"/>
        <w:jc w:val="both"/>
      </w:pPr>
      <w:r>
        <w:rPr>
          <w:rFonts w:ascii="Times New Roman"/>
          <w:b w:val="false"/>
          <w:i w:val="false"/>
          <w:color w:val="000000"/>
          <w:sz w:val="28"/>
        </w:rPr>
        <w:t xml:space="preserve">
      2) в строке 150.02.002 указывается доход от прироста стоимости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Налогового кодекса;</w:t>
      </w:r>
    </w:p>
    <w:bookmarkEnd w:id="444"/>
    <w:bookmarkStart w:name="z460" w:id="445"/>
    <w:p>
      <w:pPr>
        <w:spacing w:after="0"/>
        <w:ind w:left="0"/>
        <w:jc w:val="both"/>
      </w:pPr>
      <w:r>
        <w:rPr>
          <w:rFonts w:ascii="Times New Roman"/>
          <w:b w:val="false"/>
          <w:i w:val="false"/>
          <w:color w:val="000000"/>
          <w:sz w:val="28"/>
        </w:rPr>
        <w:t>
      3) в строке 150.02.003 указывается доход по производным финансовым инструментам, в том числе свопу, с учетом убытков, перенесенных из предыдущих налоговых периодов;</w:t>
      </w:r>
    </w:p>
    <w:bookmarkEnd w:id="445"/>
    <w:bookmarkStart w:name="z461" w:id="446"/>
    <w:p>
      <w:pPr>
        <w:spacing w:after="0"/>
        <w:ind w:left="0"/>
        <w:jc w:val="both"/>
      </w:pPr>
      <w:r>
        <w:rPr>
          <w:rFonts w:ascii="Times New Roman"/>
          <w:b w:val="false"/>
          <w:i w:val="false"/>
          <w:color w:val="000000"/>
          <w:sz w:val="28"/>
        </w:rPr>
        <w:t xml:space="preserve">
      4) в строке 150.02.004 указывается доход от списания обязательств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Налогового кодекса;</w:t>
      </w:r>
    </w:p>
    <w:bookmarkEnd w:id="446"/>
    <w:bookmarkStart w:name="z462" w:id="447"/>
    <w:p>
      <w:pPr>
        <w:spacing w:after="0"/>
        <w:ind w:left="0"/>
        <w:jc w:val="both"/>
      </w:pPr>
      <w:r>
        <w:rPr>
          <w:rFonts w:ascii="Times New Roman"/>
          <w:b w:val="false"/>
          <w:i w:val="false"/>
          <w:color w:val="000000"/>
          <w:sz w:val="28"/>
        </w:rPr>
        <w:t xml:space="preserve">
      5) в строке 150.02.005 указывается доход по сомнительным обязательствам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Налогового кодекса;</w:t>
      </w:r>
    </w:p>
    <w:bookmarkEnd w:id="447"/>
    <w:bookmarkStart w:name="z463" w:id="448"/>
    <w:p>
      <w:pPr>
        <w:spacing w:after="0"/>
        <w:ind w:left="0"/>
        <w:jc w:val="both"/>
      </w:pPr>
      <w:r>
        <w:rPr>
          <w:rFonts w:ascii="Times New Roman"/>
          <w:b w:val="false"/>
          <w:i w:val="false"/>
          <w:color w:val="000000"/>
          <w:sz w:val="28"/>
        </w:rPr>
        <w:t xml:space="preserve">
      6) в строке 150.02.006 указывается доход от уступки права требования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Налогового кодекса;</w:t>
      </w:r>
    </w:p>
    <w:bookmarkEnd w:id="448"/>
    <w:bookmarkStart w:name="z464" w:id="449"/>
    <w:p>
      <w:pPr>
        <w:spacing w:after="0"/>
        <w:ind w:left="0"/>
        <w:jc w:val="both"/>
      </w:pPr>
      <w:r>
        <w:rPr>
          <w:rFonts w:ascii="Times New Roman"/>
          <w:b w:val="false"/>
          <w:i w:val="false"/>
          <w:color w:val="000000"/>
          <w:sz w:val="28"/>
        </w:rPr>
        <w:t xml:space="preserve">
      7) в строке 150.02.007 указывается доход от выбытия фиксированных активов, определяемый в соответствии со </w:t>
      </w:r>
      <w:r>
        <w:rPr>
          <w:rFonts w:ascii="Times New Roman"/>
          <w:b w:val="false"/>
          <w:i w:val="false"/>
          <w:color w:val="000000"/>
          <w:sz w:val="28"/>
        </w:rPr>
        <w:t>статьей 234</w:t>
      </w:r>
      <w:r>
        <w:rPr>
          <w:rFonts w:ascii="Times New Roman"/>
          <w:b w:val="false"/>
          <w:i w:val="false"/>
          <w:color w:val="000000"/>
          <w:sz w:val="28"/>
        </w:rPr>
        <w:t xml:space="preserve"> Налогового кодекса;</w:t>
      </w:r>
    </w:p>
    <w:bookmarkEnd w:id="449"/>
    <w:bookmarkStart w:name="z465" w:id="450"/>
    <w:p>
      <w:pPr>
        <w:spacing w:after="0"/>
        <w:ind w:left="0"/>
        <w:jc w:val="both"/>
      </w:pPr>
      <w:r>
        <w:rPr>
          <w:rFonts w:ascii="Times New Roman"/>
          <w:b w:val="false"/>
          <w:i w:val="false"/>
          <w:color w:val="000000"/>
          <w:sz w:val="28"/>
        </w:rPr>
        <w:t xml:space="preserve">
      8) в строке 150.02.008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Налогового кодекса;</w:t>
      </w:r>
    </w:p>
    <w:bookmarkEnd w:id="450"/>
    <w:bookmarkStart w:name="z466" w:id="451"/>
    <w:p>
      <w:pPr>
        <w:spacing w:after="0"/>
        <w:ind w:left="0"/>
        <w:jc w:val="both"/>
      </w:pPr>
      <w:r>
        <w:rPr>
          <w:rFonts w:ascii="Times New Roman"/>
          <w:b w:val="false"/>
          <w:i w:val="false"/>
          <w:color w:val="000000"/>
          <w:sz w:val="28"/>
        </w:rPr>
        <w:t xml:space="preserve">
      9) в строке 150.02.009 указываются дивиденды, включаемые в совокупный годовой доход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226 Налогового кодекса,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17)</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пункта 1 статьи 226 Налогового кодекса;</w:t>
      </w:r>
    </w:p>
    <w:bookmarkEnd w:id="451"/>
    <w:bookmarkStart w:name="z467" w:id="452"/>
    <w:p>
      <w:pPr>
        <w:spacing w:after="0"/>
        <w:ind w:left="0"/>
        <w:jc w:val="both"/>
      </w:pPr>
      <w:r>
        <w:rPr>
          <w:rFonts w:ascii="Times New Roman"/>
          <w:b w:val="false"/>
          <w:i w:val="false"/>
          <w:color w:val="000000"/>
          <w:sz w:val="28"/>
        </w:rPr>
        <w:t xml:space="preserve">
      10) в строке 150.02.010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1статьи 226 Налогового кодекса;</w:t>
      </w:r>
    </w:p>
    <w:bookmarkEnd w:id="452"/>
    <w:bookmarkStart w:name="z468" w:id="453"/>
    <w:p>
      <w:pPr>
        <w:spacing w:after="0"/>
        <w:ind w:left="0"/>
        <w:jc w:val="both"/>
      </w:pPr>
      <w:r>
        <w:rPr>
          <w:rFonts w:ascii="Times New Roman"/>
          <w:b w:val="false"/>
          <w:i w:val="false"/>
          <w:color w:val="000000"/>
          <w:sz w:val="28"/>
        </w:rPr>
        <w:t xml:space="preserve">
      11) в строке 150.02.011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w:t>
      </w:r>
      <w:r>
        <w:rPr>
          <w:rFonts w:ascii="Times New Roman"/>
          <w:b w:val="false"/>
          <w:i w:val="false"/>
          <w:color w:val="000000"/>
          <w:sz w:val="28"/>
        </w:rPr>
        <w:t xml:space="preserve"> пункта 1 статьи 226 Налогового кодекса;</w:t>
      </w:r>
    </w:p>
    <w:bookmarkEnd w:id="453"/>
    <w:bookmarkStart w:name="z469" w:id="454"/>
    <w:p>
      <w:pPr>
        <w:spacing w:after="0"/>
        <w:ind w:left="0"/>
        <w:jc w:val="both"/>
      </w:pPr>
      <w:r>
        <w:rPr>
          <w:rFonts w:ascii="Times New Roman"/>
          <w:b w:val="false"/>
          <w:i w:val="false"/>
          <w:color w:val="000000"/>
          <w:sz w:val="28"/>
        </w:rPr>
        <w:t>
      12) в строке 150.02.012 указываются другие доходы налогоплательщика, включаемые в совокупный годовой доход в соответствии с Налоговым кодексом;</w:t>
      </w:r>
    </w:p>
    <w:bookmarkEnd w:id="454"/>
    <w:bookmarkStart w:name="z470" w:id="455"/>
    <w:p>
      <w:pPr>
        <w:spacing w:after="0"/>
        <w:ind w:left="0"/>
        <w:jc w:val="both"/>
      </w:pPr>
      <w:r>
        <w:rPr>
          <w:rFonts w:ascii="Times New Roman"/>
          <w:b w:val="false"/>
          <w:i w:val="false"/>
          <w:color w:val="000000"/>
          <w:sz w:val="28"/>
        </w:rPr>
        <w:t>
      13) в строке 150.02.013 указывается общая сумма совокупного годового дохода, определяемая, как сумма строк с 150.02.001 по 150.02.012;</w:t>
      </w:r>
    </w:p>
    <w:bookmarkEnd w:id="455"/>
    <w:bookmarkStart w:name="z471" w:id="456"/>
    <w:p>
      <w:pPr>
        <w:spacing w:after="0"/>
        <w:ind w:left="0"/>
        <w:jc w:val="both"/>
      </w:pPr>
      <w:r>
        <w:rPr>
          <w:rFonts w:ascii="Times New Roman"/>
          <w:b w:val="false"/>
          <w:i w:val="false"/>
          <w:color w:val="000000"/>
          <w:sz w:val="28"/>
        </w:rPr>
        <w:t xml:space="preserve">
      14) в строке 150.02.014 указывается общая сумма корректировки совокупного годового дохода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241 Налогового кодекса;</w:t>
      </w:r>
    </w:p>
    <w:bookmarkEnd w:id="456"/>
    <w:bookmarkStart w:name="z472" w:id="457"/>
    <w:p>
      <w:pPr>
        <w:spacing w:after="0"/>
        <w:ind w:left="0"/>
        <w:jc w:val="both"/>
      </w:pPr>
      <w:r>
        <w:rPr>
          <w:rFonts w:ascii="Times New Roman"/>
          <w:b w:val="false"/>
          <w:i w:val="false"/>
          <w:color w:val="000000"/>
          <w:sz w:val="28"/>
        </w:rPr>
        <w:t xml:space="preserve">
      15) в строке 150.02.015 указывается положительная или отрицательная разница, образовавшаяся при переходе на иной метод оценки ТМЗ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241 Налогового кодекса;</w:t>
      </w:r>
    </w:p>
    <w:bookmarkEnd w:id="457"/>
    <w:bookmarkStart w:name="z473" w:id="458"/>
    <w:p>
      <w:pPr>
        <w:spacing w:after="0"/>
        <w:ind w:left="0"/>
        <w:jc w:val="both"/>
      </w:pPr>
      <w:r>
        <w:rPr>
          <w:rFonts w:ascii="Times New Roman"/>
          <w:b w:val="false"/>
          <w:i w:val="false"/>
          <w:color w:val="000000"/>
          <w:sz w:val="28"/>
        </w:rPr>
        <w:t>
      16) в строке 150.02.016 указывается совокупный годовой доход с учетом корректировок, определяемый как разница строк 150.02.013 и 150.02.014, увеличенная на строку 150.02.015 (в случае если значение данной строки положительное) или уменьшенная на строку 150.02.015 (в случае если значение данной строки отрицательное).</w:t>
      </w:r>
    </w:p>
    <w:bookmarkEnd w:id="458"/>
    <w:bookmarkStart w:name="z474" w:id="459"/>
    <w:p>
      <w:pPr>
        <w:spacing w:after="0"/>
        <w:ind w:left="0"/>
        <w:jc w:val="both"/>
      </w:pPr>
      <w:r>
        <w:rPr>
          <w:rFonts w:ascii="Times New Roman"/>
          <w:b w:val="false"/>
          <w:i w:val="false"/>
          <w:color w:val="000000"/>
          <w:sz w:val="28"/>
        </w:rPr>
        <w:t>
      33. В разделе "Вычеты":</w:t>
      </w:r>
    </w:p>
    <w:bookmarkEnd w:id="459"/>
    <w:bookmarkStart w:name="z475" w:id="460"/>
    <w:p>
      <w:pPr>
        <w:spacing w:after="0"/>
        <w:ind w:left="0"/>
        <w:jc w:val="both"/>
      </w:pPr>
      <w:r>
        <w:rPr>
          <w:rFonts w:ascii="Times New Roman"/>
          <w:b w:val="false"/>
          <w:i w:val="false"/>
          <w:color w:val="000000"/>
          <w:sz w:val="28"/>
        </w:rPr>
        <w:t xml:space="preserve">
      1) в строке 150.02.017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242 Налогового кодекса и определяемая как 150.02.017 I – 150.02.017 II + 150.02.017 III + 150.02.017 IV + 150.02.017 V – 150.02.017 VI – 150.02.017 VII – 150.02.017 VIII – 150.02.017 IX;</w:t>
      </w:r>
    </w:p>
    <w:bookmarkEnd w:id="460"/>
    <w:bookmarkStart w:name="z476" w:id="461"/>
    <w:p>
      <w:pPr>
        <w:spacing w:after="0"/>
        <w:ind w:left="0"/>
        <w:jc w:val="both"/>
      </w:pPr>
      <w:r>
        <w:rPr>
          <w:rFonts w:ascii="Times New Roman"/>
          <w:b w:val="false"/>
          <w:i w:val="false"/>
          <w:color w:val="000000"/>
          <w:sz w:val="28"/>
        </w:rPr>
        <w:t>
      в строке 150.02.017 I указывается себестоимость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bookmarkEnd w:id="461"/>
    <w:bookmarkStart w:name="z477" w:id="462"/>
    <w:p>
      <w:pPr>
        <w:spacing w:after="0"/>
        <w:ind w:left="0"/>
        <w:jc w:val="both"/>
      </w:pPr>
      <w:r>
        <w:rPr>
          <w:rFonts w:ascii="Times New Roman"/>
          <w:b w:val="false"/>
          <w:i w:val="false"/>
          <w:color w:val="000000"/>
          <w:sz w:val="28"/>
        </w:rPr>
        <w:t>
      строка 150.02.017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150.02.017 II заполняется на основании данных бухгалтерского учета на конец соответствующего налогового периода;</w:t>
      </w:r>
    </w:p>
    <w:bookmarkEnd w:id="462"/>
    <w:bookmarkStart w:name="z478" w:id="463"/>
    <w:p>
      <w:pPr>
        <w:spacing w:after="0"/>
        <w:ind w:left="0"/>
        <w:jc w:val="both"/>
      </w:pPr>
      <w:r>
        <w:rPr>
          <w:rFonts w:ascii="Times New Roman"/>
          <w:b w:val="false"/>
          <w:i w:val="false"/>
          <w:color w:val="000000"/>
          <w:sz w:val="28"/>
        </w:rPr>
        <w:t>
      в строке 150.02.017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150.02.018 по 150.02.031 декларации. Определяется как сумма строк с 150.02.017 III А по 150.02.017 III H:</w:t>
      </w:r>
    </w:p>
    <w:bookmarkEnd w:id="463"/>
    <w:bookmarkStart w:name="z479" w:id="464"/>
    <w:p>
      <w:pPr>
        <w:spacing w:after="0"/>
        <w:ind w:left="0"/>
        <w:jc w:val="both"/>
      </w:pPr>
      <w:r>
        <w:rPr>
          <w:rFonts w:ascii="Times New Roman"/>
          <w:b w:val="false"/>
          <w:i w:val="false"/>
          <w:color w:val="000000"/>
          <w:sz w:val="28"/>
        </w:rPr>
        <w:t>
      в строке 150.02.017 III А указывается себестоимость приобретенных, безвозмездно полученных в течение отчетного налогового периода налогоплательщиком ТМЗ;</w:t>
      </w:r>
    </w:p>
    <w:bookmarkEnd w:id="464"/>
    <w:bookmarkStart w:name="z480" w:id="465"/>
    <w:p>
      <w:pPr>
        <w:spacing w:after="0"/>
        <w:ind w:left="0"/>
        <w:jc w:val="both"/>
      </w:pPr>
      <w:r>
        <w:rPr>
          <w:rFonts w:ascii="Times New Roman"/>
          <w:b w:val="false"/>
          <w:i w:val="false"/>
          <w:color w:val="000000"/>
          <w:sz w:val="28"/>
        </w:rPr>
        <w:t>
      в строке 150.02.017 III B указывается стоимость финансовых услуг;</w:t>
      </w:r>
    </w:p>
    <w:bookmarkEnd w:id="465"/>
    <w:bookmarkStart w:name="z481" w:id="466"/>
    <w:p>
      <w:pPr>
        <w:spacing w:after="0"/>
        <w:ind w:left="0"/>
        <w:jc w:val="both"/>
      </w:pPr>
      <w:r>
        <w:rPr>
          <w:rFonts w:ascii="Times New Roman"/>
          <w:b w:val="false"/>
          <w:i w:val="false"/>
          <w:color w:val="000000"/>
          <w:sz w:val="28"/>
        </w:rPr>
        <w:t>
      в строке 150.02.017 III С указывается стоимость рекламных услуг;</w:t>
      </w:r>
    </w:p>
    <w:bookmarkEnd w:id="466"/>
    <w:bookmarkStart w:name="z482" w:id="467"/>
    <w:p>
      <w:pPr>
        <w:spacing w:after="0"/>
        <w:ind w:left="0"/>
        <w:jc w:val="both"/>
      </w:pPr>
      <w:r>
        <w:rPr>
          <w:rFonts w:ascii="Times New Roman"/>
          <w:b w:val="false"/>
          <w:i w:val="false"/>
          <w:color w:val="000000"/>
          <w:sz w:val="28"/>
        </w:rPr>
        <w:t>
      в строке 150.02.017 III D указывается стоимость консультационных услуг;</w:t>
      </w:r>
    </w:p>
    <w:bookmarkEnd w:id="467"/>
    <w:bookmarkStart w:name="z483" w:id="468"/>
    <w:p>
      <w:pPr>
        <w:spacing w:after="0"/>
        <w:ind w:left="0"/>
        <w:jc w:val="both"/>
      </w:pPr>
      <w:r>
        <w:rPr>
          <w:rFonts w:ascii="Times New Roman"/>
          <w:b w:val="false"/>
          <w:i w:val="false"/>
          <w:color w:val="000000"/>
          <w:sz w:val="28"/>
        </w:rPr>
        <w:t>
      в строке 150.02.017 III E указывается стоимость маркетинговых услуг;</w:t>
      </w:r>
    </w:p>
    <w:bookmarkEnd w:id="468"/>
    <w:bookmarkStart w:name="z484" w:id="469"/>
    <w:p>
      <w:pPr>
        <w:spacing w:after="0"/>
        <w:ind w:left="0"/>
        <w:jc w:val="both"/>
      </w:pPr>
      <w:r>
        <w:rPr>
          <w:rFonts w:ascii="Times New Roman"/>
          <w:b w:val="false"/>
          <w:i w:val="false"/>
          <w:color w:val="000000"/>
          <w:sz w:val="28"/>
        </w:rPr>
        <w:t>
      в строке 150.02.017 III F указывается стоимость дизайнерских услуг;</w:t>
      </w:r>
    </w:p>
    <w:bookmarkEnd w:id="469"/>
    <w:bookmarkStart w:name="z485" w:id="470"/>
    <w:p>
      <w:pPr>
        <w:spacing w:after="0"/>
        <w:ind w:left="0"/>
        <w:jc w:val="both"/>
      </w:pPr>
      <w:r>
        <w:rPr>
          <w:rFonts w:ascii="Times New Roman"/>
          <w:b w:val="false"/>
          <w:i w:val="false"/>
          <w:color w:val="000000"/>
          <w:sz w:val="28"/>
        </w:rPr>
        <w:t>
      в строке 150.02.017 III G указывается стоимость инжиниринговых услуг;</w:t>
      </w:r>
    </w:p>
    <w:bookmarkEnd w:id="470"/>
    <w:bookmarkStart w:name="z486" w:id="471"/>
    <w:p>
      <w:pPr>
        <w:spacing w:after="0"/>
        <w:ind w:left="0"/>
        <w:jc w:val="both"/>
      </w:pPr>
      <w:r>
        <w:rPr>
          <w:rFonts w:ascii="Times New Roman"/>
          <w:b w:val="false"/>
          <w:i w:val="false"/>
          <w:color w:val="000000"/>
          <w:sz w:val="28"/>
        </w:rPr>
        <w:t>
      в строке 150.02.017 III H указываются расходы на приобретение прочих работ и услуг;</w:t>
      </w:r>
    </w:p>
    <w:bookmarkEnd w:id="471"/>
    <w:bookmarkStart w:name="z487" w:id="472"/>
    <w:p>
      <w:pPr>
        <w:spacing w:after="0"/>
        <w:ind w:left="0"/>
        <w:jc w:val="both"/>
      </w:pPr>
      <w:r>
        <w:rPr>
          <w:rFonts w:ascii="Times New Roman"/>
          <w:b w:val="false"/>
          <w:i w:val="false"/>
          <w:color w:val="000000"/>
          <w:sz w:val="28"/>
        </w:rPr>
        <w:t>
      в строке 150.02.017 IV указываются расходы по начисленным доходам работников и иным выплатам физическим лицам, относимые на вычет в соответствии со статьей 257 Налогового кодекса, за исключением расходов по начисленным доходам работников:</w:t>
      </w:r>
    </w:p>
    <w:bookmarkEnd w:id="472"/>
    <w:bookmarkStart w:name="z488" w:id="473"/>
    <w:p>
      <w:pPr>
        <w:spacing w:after="0"/>
        <w:ind w:left="0"/>
        <w:jc w:val="both"/>
      </w:pPr>
      <w:r>
        <w:rPr>
          <w:rFonts w:ascii="Times New Roman"/>
          <w:b w:val="false"/>
          <w:i w:val="false"/>
          <w:color w:val="000000"/>
          <w:sz w:val="28"/>
        </w:rPr>
        <w:t xml:space="preserve">
      отражаемых по строке 150.02.023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2 статьи 319 Налогового кодекса;</w:t>
      </w:r>
    </w:p>
    <w:bookmarkEnd w:id="473"/>
    <w:bookmarkStart w:name="z489" w:id="474"/>
    <w:p>
      <w:pPr>
        <w:spacing w:after="0"/>
        <w:ind w:left="0"/>
        <w:jc w:val="both"/>
      </w:pPr>
      <w:r>
        <w:rPr>
          <w:rFonts w:ascii="Times New Roman"/>
          <w:b w:val="false"/>
          <w:i w:val="false"/>
          <w:color w:val="000000"/>
          <w:sz w:val="28"/>
        </w:rPr>
        <w:t>
      включаемых в первоначальную стоимость фиксированных активов, объектов преференций;</w:t>
      </w:r>
    </w:p>
    <w:bookmarkEnd w:id="474"/>
    <w:bookmarkStart w:name="z490" w:id="475"/>
    <w:p>
      <w:pPr>
        <w:spacing w:after="0"/>
        <w:ind w:left="0"/>
        <w:jc w:val="both"/>
      </w:pPr>
      <w:r>
        <w:rPr>
          <w:rFonts w:ascii="Times New Roman"/>
          <w:b w:val="false"/>
          <w:i w:val="false"/>
          <w:color w:val="000000"/>
          <w:sz w:val="28"/>
        </w:rPr>
        <w:t xml:space="preserve">
      признаваемых последующими расходами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Налогового кодекса;</w:t>
      </w:r>
    </w:p>
    <w:bookmarkEnd w:id="475"/>
    <w:bookmarkStart w:name="z491" w:id="476"/>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Налогового кодекса;</w:t>
      </w:r>
    </w:p>
    <w:bookmarkEnd w:id="476"/>
    <w:bookmarkStart w:name="z492" w:id="477"/>
    <w:p>
      <w:pPr>
        <w:spacing w:after="0"/>
        <w:ind w:left="0"/>
        <w:jc w:val="both"/>
      </w:pPr>
      <w:r>
        <w:rPr>
          <w:rFonts w:ascii="Times New Roman"/>
          <w:b w:val="false"/>
          <w:i w:val="false"/>
          <w:color w:val="000000"/>
          <w:sz w:val="28"/>
        </w:rPr>
        <w:t>
      в строке 150.02.017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bookmarkEnd w:id="477"/>
    <w:bookmarkStart w:name="z493" w:id="478"/>
    <w:p>
      <w:pPr>
        <w:spacing w:after="0"/>
        <w:ind w:left="0"/>
        <w:jc w:val="both"/>
      </w:pPr>
      <w:r>
        <w:rPr>
          <w:rFonts w:ascii="Times New Roman"/>
          <w:b w:val="false"/>
          <w:i w:val="false"/>
          <w:color w:val="000000"/>
          <w:sz w:val="28"/>
        </w:rPr>
        <w:t>
      в строке 150.02.017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статьей 272 Налогового кодекса;</w:t>
      </w:r>
    </w:p>
    <w:bookmarkEnd w:id="478"/>
    <w:bookmarkStart w:name="z494" w:id="479"/>
    <w:p>
      <w:pPr>
        <w:spacing w:after="0"/>
        <w:ind w:left="0"/>
        <w:jc w:val="both"/>
      </w:pPr>
      <w:r>
        <w:rPr>
          <w:rFonts w:ascii="Times New Roman"/>
          <w:b w:val="false"/>
          <w:i w:val="false"/>
          <w:color w:val="000000"/>
          <w:sz w:val="28"/>
        </w:rPr>
        <w:t>
      в строке 150.02.017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bookmarkEnd w:id="479"/>
    <w:bookmarkStart w:name="z495" w:id="480"/>
    <w:p>
      <w:pPr>
        <w:spacing w:after="0"/>
        <w:ind w:left="0"/>
        <w:jc w:val="both"/>
      </w:pPr>
      <w:r>
        <w:rPr>
          <w:rFonts w:ascii="Times New Roman"/>
          <w:b w:val="false"/>
          <w:i w:val="false"/>
          <w:color w:val="000000"/>
          <w:sz w:val="28"/>
        </w:rPr>
        <w:t xml:space="preserve">
      в строке 150.02.017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264</w:t>
      </w:r>
      <w:r>
        <w:rPr>
          <w:rFonts w:ascii="Times New Roman"/>
          <w:b w:val="false"/>
          <w:i w:val="false"/>
          <w:color w:val="000000"/>
          <w:sz w:val="28"/>
        </w:rPr>
        <w:t xml:space="preserve"> Налогового кодекса, за исключением стоимости, отражаемой по строке 150.02.017 VI;</w:t>
      </w:r>
    </w:p>
    <w:bookmarkEnd w:id="480"/>
    <w:bookmarkStart w:name="z496" w:id="481"/>
    <w:p>
      <w:pPr>
        <w:spacing w:after="0"/>
        <w:ind w:left="0"/>
        <w:jc w:val="both"/>
      </w:pPr>
      <w:r>
        <w:rPr>
          <w:rFonts w:ascii="Times New Roman"/>
          <w:b w:val="false"/>
          <w:i w:val="false"/>
          <w:color w:val="000000"/>
          <w:sz w:val="28"/>
        </w:rPr>
        <w:t>
      в строке 150.02.017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bookmarkEnd w:id="481"/>
    <w:bookmarkStart w:name="z497" w:id="482"/>
    <w:p>
      <w:pPr>
        <w:spacing w:after="0"/>
        <w:ind w:left="0"/>
        <w:jc w:val="both"/>
      </w:pPr>
      <w:r>
        <w:rPr>
          <w:rFonts w:ascii="Times New Roman"/>
          <w:b w:val="false"/>
          <w:i w:val="false"/>
          <w:color w:val="000000"/>
          <w:sz w:val="28"/>
        </w:rPr>
        <w:t xml:space="preserve">
      2) в строке 150.02.018 указывается общая сумма штрафов, пени, неустоек, относимая на вычеты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243 Налогового кодекса;</w:t>
      </w:r>
    </w:p>
    <w:bookmarkEnd w:id="482"/>
    <w:bookmarkStart w:name="z498" w:id="483"/>
    <w:p>
      <w:pPr>
        <w:spacing w:after="0"/>
        <w:ind w:left="0"/>
        <w:jc w:val="both"/>
      </w:pPr>
      <w:r>
        <w:rPr>
          <w:rFonts w:ascii="Times New Roman"/>
          <w:b w:val="false"/>
          <w:i w:val="false"/>
          <w:color w:val="000000"/>
          <w:sz w:val="28"/>
        </w:rPr>
        <w:t xml:space="preserve">
      3) в строке 150.02.019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9</w:t>
      </w:r>
      <w:r>
        <w:rPr>
          <w:rFonts w:ascii="Times New Roman"/>
          <w:b w:val="false"/>
          <w:i w:val="false"/>
          <w:color w:val="000000"/>
          <w:sz w:val="28"/>
        </w:rPr>
        <w:t xml:space="preserve"> статьи 243 Налогового кодекса;</w:t>
      </w:r>
    </w:p>
    <w:bookmarkEnd w:id="483"/>
    <w:bookmarkStart w:name="z499" w:id="484"/>
    <w:p>
      <w:pPr>
        <w:spacing w:after="0"/>
        <w:ind w:left="0"/>
        <w:jc w:val="both"/>
      </w:pPr>
      <w:r>
        <w:rPr>
          <w:rFonts w:ascii="Times New Roman"/>
          <w:b w:val="false"/>
          <w:i w:val="false"/>
          <w:color w:val="000000"/>
          <w:sz w:val="28"/>
        </w:rPr>
        <w:t xml:space="preserve">
      4) в строке 150.02.020 указывается сумма вычета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243 Налогового кодекса, а также сумма отчислений, уплаченных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 относимая на вычеты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243 Налогового кодекса;</w:t>
      </w:r>
    </w:p>
    <w:bookmarkEnd w:id="484"/>
    <w:bookmarkStart w:name="z500" w:id="485"/>
    <w:p>
      <w:pPr>
        <w:spacing w:after="0"/>
        <w:ind w:left="0"/>
        <w:jc w:val="both"/>
      </w:pPr>
      <w:r>
        <w:rPr>
          <w:rFonts w:ascii="Times New Roman"/>
          <w:b w:val="false"/>
          <w:i w:val="false"/>
          <w:color w:val="000000"/>
          <w:sz w:val="28"/>
        </w:rPr>
        <w:t xml:space="preserve">
      5) в строке 150.02.021 указывается общая сумма вознаграждений, относимая на вычеты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Налогового кодекса;</w:t>
      </w:r>
    </w:p>
    <w:bookmarkEnd w:id="485"/>
    <w:bookmarkStart w:name="z501" w:id="486"/>
    <w:p>
      <w:pPr>
        <w:spacing w:after="0"/>
        <w:ind w:left="0"/>
        <w:jc w:val="both"/>
      </w:pPr>
      <w:r>
        <w:rPr>
          <w:rFonts w:ascii="Times New Roman"/>
          <w:b w:val="false"/>
          <w:i w:val="false"/>
          <w:color w:val="000000"/>
          <w:sz w:val="28"/>
        </w:rPr>
        <w:t xml:space="preserve">
      6) в строке 150.02.022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Налогового кодекса;</w:t>
      </w:r>
    </w:p>
    <w:bookmarkEnd w:id="486"/>
    <w:bookmarkStart w:name="z502" w:id="487"/>
    <w:p>
      <w:pPr>
        <w:spacing w:after="0"/>
        <w:ind w:left="0"/>
        <w:jc w:val="both"/>
      </w:pPr>
      <w:r>
        <w:rPr>
          <w:rFonts w:ascii="Times New Roman"/>
          <w:b w:val="false"/>
          <w:i w:val="false"/>
          <w:color w:val="000000"/>
          <w:sz w:val="28"/>
        </w:rPr>
        <w:t xml:space="preserve">
      7) в строке 150.02.023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Налогового кодекса;</w:t>
      </w:r>
    </w:p>
    <w:bookmarkEnd w:id="487"/>
    <w:bookmarkStart w:name="z503" w:id="488"/>
    <w:p>
      <w:pPr>
        <w:spacing w:after="0"/>
        <w:ind w:left="0"/>
        <w:jc w:val="both"/>
      </w:pPr>
      <w:r>
        <w:rPr>
          <w:rFonts w:ascii="Times New Roman"/>
          <w:b w:val="false"/>
          <w:i w:val="false"/>
          <w:color w:val="000000"/>
          <w:sz w:val="28"/>
        </w:rPr>
        <w:t xml:space="preserve">
      8) в строке 150.02.024 указываются сомнительные требования, относимые на вычет в соответствии со </w:t>
      </w:r>
      <w:r>
        <w:rPr>
          <w:rFonts w:ascii="Times New Roman"/>
          <w:b w:val="false"/>
          <w:i w:val="false"/>
          <w:color w:val="000000"/>
          <w:sz w:val="28"/>
        </w:rPr>
        <w:t>статьей 248</w:t>
      </w:r>
      <w:r>
        <w:rPr>
          <w:rFonts w:ascii="Times New Roman"/>
          <w:b w:val="false"/>
          <w:i w:val="false"/>
          <w:color w:val="000000"/>
          <w:sz w:val="28"/>
        </w:rPr>
        <w:t xml:space="preserve"> Налогового кодекса;</w:t>
      </w:r>
    </w:p>
    <w:bookmarkEnd w:id="488"/>
    <w:bookmarkStart w:name="z504" w:id="489"/>
    <w:p>
      <w:pPr>
        <w:spacing w:after="0"/>
        <w:ind w:left="0"/>
        <w:jc w:val="both"/>
      </w:pPr>
      <w:r>
        <w:rPr>
          <w:rFonts w:ascii="Times New Roman"/>
          <w:b w:val="false"/>
          <w:i w:val="false"/>
          <w:color w:val="000000"/>
          <w:sz w:val="28"/>
        </w:rPr>
        <w:t xml:space="preserve">
      9) в строке 150.02.025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256 Налогового кодекса;</w:t>
      </w:r>
    </w:p>
    <w:bookmarkEnd w:id="489"/>
    <w:bookmarkStart w:name="z505" w:id="490"/>
    <w:p>
      <w:pPr>
        <w:spacing w:after="0"/>
        <w:ind w:left="0"/>
        <w:jc w:val="both"/>
      </w:pPr>
      <w:r>
        <w:rPr>
          <w:rFonts w:ascii="Times New Roman"/>
          <w:b w:val="false"/>
          <w:i w:val="false"/>
          <w:color w:val="000000"/>
          <w:sz w:val="28"/>
        </w:rPr>
        <w:t xml:space="preserve">
      10) в строке 150.02.026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262</w:t>
      </w:r>
      <w:r>
        <w:rPr>
          <w:rFonts w:ascii="Times New Roman"/>
          <w:b w:val="false"/>
          <w:i w:val="false"/>
          <w:color w:val="000000"/>
          <w:sz w:val="28"/>
        </w:rPr>
        <w:t xml:space="preserve"> Налогового кодекса;</w:t>
      </w:r>
    </w:p>
    <w:bookmarkEnd w:id="490"/>
    <w:bookmarkStart w:name="z506" w:id="491"/>
    <w:p>
      <w:pPr>
        <w:spacing w:after="0"/>
        <w:ind w:left="0"/>
        <w:jc w:val="both"/>
      </w:pPr>
      <w:r>
        <w:rPr>
          <w:rFonts w:ascii="Times New Roman"/>
          <w:b w:val="false"/>
          <w:i w:val="false"/>
          <w:color w:val="000000"/>
          <w:sz w:val="28"/>
        </w:rPr>
        <w:t xml:space="preserve">
      11) в строке 150.02.027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Налогового кодекса;</w:t>
      </w:r>
    </w:p>
    <w:bookmarkEnd w:id="491"/>
    <w:bookmarkStart w:name="z507" w:id="492"/>
    <w:p>
      <w:pPr>
        <w:spacing w:after="0"/>
        <w:ind w:left="0"/>
        <w:jc w:val="both"/>
      </w:pPr>
      <w:r>
        <w:rPr>
          <w:rFonts w:ascii="Times New Roman"/>
          <w:b w:val="false"/>
          <w:i w:val="false"/>
          <w:color w:val="000000"/>
          <w:sz w:val="28"/>
        </w:rPr>
        <w:t xml:space="preserve">
      12) в строке 150.02.028 указываются вычеты по фиксированным активам, производимые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и </w:t>
      </w:r>
      <w:r>
        <w:rPr>
          <w:rFonts w:ascii="Times New Roman"/>
          <w:b w:val="false"/>
          <w:i w:val="false"/>
          <w:color w:val="000000"/>
          <w:sz w:val="28"/>
        </w:rPr>
        <w:t>273</w:t>
      </w:r>
      <w:r>
        <w:rPr>
          <w:rFonts w:ascii="Times New Roman"/>
          <w:b w:val="false"/>
          <w:i w:val="false"/>
          <w:color w:val="000000"/>
          <w:sz w:val="28"/>
        </w:rPr>
        <w:t xml:space="preserve"> Налогового кодекса;</w:t>
      </w:r>
    </w:p>
    <w:bookmarkEnd w:id="492"/>
    <w:bookmarkStart w:name="z508" w:id="493"/>
    <w:p>
      <w:pPr>
        <w:spacing w:after="0"/>
        <w:ind w:left="0"/>
        <w:jc w:val="both"/>
      </w:pPr>
      <w:r>
        <w:rPr>
          <w:rFonts w:ascii="Times New Roman"/>
          <w:b w:val="false"/>
          <w:i w:val="false"/>
          <w:color w:val="000000"/>
          <w:sz w:val="28"/>
        </w:rPr>
        <w:t xml:space="preserve">
      13) в строке 150.02.029 указываются вычеты по инвестиционным налоговым преференциям в соответствии со </w:t>
      </w:r>
      <w:r>
        <w:rPr>
          <w:rFonts w:ascii="Times New Roman"/>
          <w:b w:val="false"/>
          <w:i w:val="false"/>
          <w:color w:val="000000"/>
          <w:sz w:val="28"/>
        </w:rPr>
        <w:t>статьями 274</w:t>
      </w:r>
      <w:r>
        <w:rPr>
          <w:rFonts w:ascii="Times New Roman"/>
          <w:b w:val="false"/>
          <w:i w:val="false"/>
          <w:color w:val="000000"/>
          <w:sz w:val="28"/>
        </w:rPr>
        <w:t xml:space="preserve">, </w:t>
      </w:r>
      <w:r>
        <w:rPr>
          <w:rFonts w:ascii="Times New Roman"/>
          <w:b w:val="false"/>
          <w:i w:val="false"/>
          <w:color w:val="000000"/>
          <w:sz w:val="28"/>
        </w:rPr>
        <w:t>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Налогового кодекса;</w:t>
      </w:r>
    </w:p>
    <w:bookmarkEnd w:id="493"/>
    <w:bookmarkStart w:name="z509" w:id="494"/>
    <w:p>
      <w:pPr>
        <w:spacing w:after="0"/>
        <w:ind w:left="0"/>
        <w:jc w:val="both"/>
      </w:pPr>
      <w:r>
        <w:rPr>
          <w:rFonts w:ascii="Times New Roman"/>
          <w:b w:val="false"/>
          <w:i w:val="false"/>
          <w:color w:val="000000"/>
          <w:sz w:val="28"/>
        </w:rPr>
        <w:t>
      14) в строке 150.02.030 указываются прочие расходы, относимые на вычет в соответствии с Налоговым кодексом;</w:t>
      </w:r>
    </w:p>
    <w:bookmarkEnd w:id="494"/>
    <w:bookmarkStart w:name="z510" w:id="495"/>
    <w:p>
      <w:pPr>
        <w:spacing w:after="0"/>
        <w:ind w:left="0"/>
        <w:jc w:val="both"/>
      </w:pPr>
      <w:r>
        <w:rPr>
          <w:rFonts w:ascii="Times New Roman"/>
          <w:b w:val="false"/>
          <w:i w:val="false"/>
          <w:color w:val="000000"/>
          <w:sz w:val="28"/>
        </w:rPr>
        <w:t>
      15) в строке 150.02.031 указывается сумма, подлежащая отнесению на вычеты:</w:t>
      </w:r>
    </w:p>
    <w:bookmarkEnd w:id="495"/>
    <w:bookmarkStart w:name="z511" w:id="496"/>
    <w:p>
      <w:pPr>
        <w:spacing w:after="0"/>
        <w:ind w:left="0"/>
        <w:jc w:val="both"/>
      </w:pPr>
      <w:r>
        <w:rPr>
          <w:rFonts w:ascii="Times New Roman"/>
          <w:b w:val="false"/>
          <w:i w:val="false"/>
          <w:color w:val="000000"/>
          <w:sz w:val="28"/>
        </w:rPr>
        <w:t>
      в строке 150.02.031 I указывается общая сумма расходов, относимая на вычет. Определяется как сумма строк с 150.02.017 по 150.02.030;</w:t>
      </w:r>
    </w:p>
    <w:bookmarkEnd w:id="496"/>
    <w:bookmarkStart w:name="z512" w:id="497"/>
    <w:p>
      <w:pPr>
        <w:spacing w:after="0"/>
        <w:ind w:left="0"/>
        <w:jc w:val="both"/>
      </w:pPr>
      <w:r>
        <w:rPr>
          <w:rFonts w:ascii="Times New Roman"/>
          <w:b w:val="false"/>
          <w:i w:val="false"/>
          <w:color w:val="000000"/>
          <w:sz w:val="28"/>
        </w:rPr>
        <w:t>
      в строке 150.02.031 II указывается относимая на вычет в соответствии с Налоговым кодексом сумма расходов некоммерческой организации;</w:t>
      </w:r>
    </w:p>
    <w:bookmarkEnd w:id="497"/>
    <w:bookmarkStart w:name="z513" w:id="498"/>
    <w:p>
      <w:pPr>
        <w:spacing w:after="0"/>
        <w:ind w:left="0"/>
        <w:jc w:val="both"/>
      </w:pPr>
      <w:r>
        <w:rPr>
          <w:rFonts w:ascii="Times New Roman"/>
          <w:b w:val="false"/>
          <w:i w:val="false"/>
          <w:color w:val="000000"/>
          <w:sz w:val="28"/>
        </w:rPr>
        <w:t>
      в строке 150.02.031 III указывается сумма расходов, подлежащая отнесению на вычеты резидентами, имеющими постоянное (-ые) учреждение (-я) за пределами Республики Казахстан.</w:t>
      </w:r>
    </w:p>
    <w:bookmarkEnd w:id="498"/>
    <w:bookmarkStart w:name="z514" w:id="499"/>
    <w:p>
      <w:pPr>
        <w:spacing w:after="0"/>
        <w:ind w:left="0"/>
        <w:jc w:val="both"/>
      </w:pPr>
      <w:r>
        <w:rPr>
          <w:rFonts w:ascii="Times New Roman"/>
          <w:b w:val="false"/>
          <w:i w:val="false"/>
          <w:color w:val="000000"/>
          <w:sz w:val="28"/>
        </w:rPr>
        <w:t>
      34. В разделе "Корректировка доходов и вычетов":</w:t>
      </w:r>
    </w:p>
    <w:bookmarkEnd w:id="499"/>
    <w:bookmarkStart w:name="z515" w:id="500"/>
    <w:p>
      <w:pPr>
        <w:spacing w:after="0"/>
        <w:ind w:left="0"/>
        <w:jc w:val="both"/>
      </w:pPr>
      <w:r>
        <w:rPr>
          <w:rFonts w:ascii="Times New Roman"/>
          <w:b w:val="false"/>
          <w:i w:val="false"/>
          <w:color w:val="000000"/>
          <w:sz w:val="28"/>
        </w:rPr>
        <w:t xml:space="preserve">
      в строке 150.02.032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Налогового кодекса. Определяется как разница строк 150.02.032 I и 150.02.032 II:</w:t>
      </w:r>
    </w:p>
    <w:bookmarkEnd w:id="500"/>
    <w:bookmarkStart w:name="z516" w:id="501"/>
    <w:p>
      <w:pPr>
        <w:spacing w:after="0"/>
        <w:ind w:left="0"/>
        <w:jc w:val="both"/>
      </w:pPr>
      <w:r>
        <w:rPr>
          <w:rFonts w:ascii="Times New Roman"/>
          <w:b w:val="false"/>
          <w:i w:val="false"/>
          <w:color w:val="000000"/>
          <w:sz w:val="28"/>
        </w:rPr>
        <w:t>
      в строке 150.02.032 I указывается сумма корректировки доходов, производимой в соответствии со статьями 286 и 287 Налогового кодекса;</w:t>
      </w:r>
    </w:p>
    <w:bookmarkEnd w:id="501"/>
    <w:bookmarkStart w:name="z517" w:id="502"/>
    <w:p>
      <w:pPr>
        <w:spacing w:after="0"/>
        <w:ind w:left="0"/>
        <w:jc w:val="both"/>
      </w:pPr>
      <w:r>
        <w:rPr>
          <w:rFonts w:ascii="Times New Roman"/>
          <w:b w:val="false"/>
          <w:i w:val="false"/>
          <w:color w:val="000000"/>
          <w:sz w:val="28"/>
        </w:rPr>
        <w:t>
      в строке 150.02.032 II указывается сумма корректировки вычетов, производимой в соответствии со статьями 286 и 287 Налогового кодекса.</w:t>
      </w:r>
    </w:p>
    <w:bookmarkEnd w:id="502"/>
    <w:bookmarkStart w:name="z518" w:id="503"/>
    <w:p>
      <w:pPr>
        <w:spacing w:after="0"/>
        <w:ind w:left="0"/>
        <w:jc w:val="both"/>
      </w:pPr>
      <w:r>
        <w:rPr>
          <w:rFonts w:ascii="Times New Roman"/>
          <w:b w:val="false"/>
          <w:i w:val="false"/>
          <w:color w:val="000000"/>
          <w:sz w:val="28"/>
        </w:rPr>
        <w:t xml:space="preserve">
      35.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503"/>
    <w:bookmarkStart w:name="z519" w:id="504"/>
    <w:p>
      <w:pPr>
        <w:spacing w:after="0"/>
        <w:ind w:left="0"/>
        <w:jc w:val="both"/>
      </w:pPr>
      <w:r>
        <w:rPr>
          <w:rFonts w:ascii="Times New Roman"/>
          <w:b w:val="false"/>
          <w:i w:val="false"/>
          <w:color w:val="000000"/>
          <w:sz w:val="28"/>
        </w:rPr>
        <w:t>
      1) в строке 150.02.033 указывается сумма корректировки доходов, производимой в соответствии с Законом о трансфертном ценообразовании;</w:t>
      </w:r>
    </w:p>
    <w:bookmarkEnd w:id="504"/>
    <w:bookmarkStart w:name="z520" w:id="505"/>
    <w:p>
      <w:pPr>
        <w:spacing w:after="0"/>
        <w:ind w:left="0"/>
        <w:jc w:val="both"/>
      </w:pPr>
      <w:r>
        <w:rPr>
          <w:rFonts w:ascii="Times New Roman"/>
          <w:b w:val="false"/>
          <w:i w:val="false"/>
          <w:color w:val="000000"/>
          <w:sz w:val="28"/>
        </w:rPr>
        <w:t>
      2) в строке 150.02.034 указывается сумма корректировки вычетов, производимой в соответствии с Законом о трансфертном ценообразовании.</w:t>
      </w:r>
    </w:p>
    <w:bookmarkEnd w:id="505"/>
    <w:bookmarkStart w:name="z521" w:id="506"/>
    <w:p>
      <w:pPr>
        <w:spacing w:after="0"/>
        <w:ind w:left="0"/>
        <w:jc w:val="both"/>
      </w:pPr>
      <w:r>
        <w:rPr>
          <w:rFonts w:ascii="Times New Roman"/>
          <w:b w:val="false"/>
          <w:i w:val="false"/>
          <w:color w:val="000000"/>
          <w:sz w:val="28"/>
        </w:rPr>
        <w:t>
      36. В разделе "Расчет налогооблагаемого дохода":</w:t>
      </w:r>
    </w:p>
    <w:bookmarkEnd w:id="506"/>
    <w:bookmarkStart w:name="z522" w:id="507"/>
    <w:p>
      <w:pPr>
        <w:spacing w:after="0"/>
        <w:ind w:left="0"/>
        <w:jc w:val="both"/>
      </w:pPr>
      <w:r>
        <w:rPr>
          <w:rFonts w:ascii="Times New Roman"/>
          <w:b w:val="false"/>
          <w:i w:val="false"/>
          <w:color w:val="000000"/>
          <w:sz w:val="28"/>
        </w:rPr>
        <w:t>
      1) в строке 150.02.035 указывается налогооблагаемый доход (убыток). Определяется как разница строк 150.02.016, 150.02.031 и 150.02.034 увеличенная на строки 150.02.032 и 150.02.033;</w:t>
      </w:r>
    </w:p>
    <w:bookmarkEnd w:id="507"/>
    <w:bookmarkStart w:name="z523" w:id="508"/>
    <w:p>
      <w:pPr>
        <w:spacing w:after="0"/>
        <w:ind w:left="0"/>
        <w:jc w:val="both"/>
      </w:pPr>
      <w:r>
        <w:rPr>
          <w:rFonts w:ascii="Times New Roman"/>
          <w:b w:val="false"/>
          <w:i w:val="false"/>
          <w:color w:val="000000"/>
          <w:sz w:val="28"/>
        </w:rPr>
        <w:t>
      2) в строке 150.02.036 указывается сумма доходов, полученных налогоплательщиком-резидентом из источников за пределами Республики Казахстан. В данную строку переносятся итоговые значения строк графы F формы 150.08, соответствующих коду видов деятельности "2".</w:t>
      </w:r>
    </w:p>
    <w:bookmarkEnd w:id="508"/>
    <w:bookmarkStart w:name="z524" w:id="509"/>
    <w:p>
      <w:pPr>
        <w:spacing w:after="0"/>
        <w:ind w:left="0"/>
        <w:jc w:val="both"/>
      </w:pPr>
      <w:r>
        <w:rPr>
          <w:rFonts w:ascii="Times New Roman"/>
          <w:b w:val="false"/>
          <w:i w:val="false"/>
          <w:color w:val="000000"/>
          <w:sz w:val="28"/>
        </w:rPr>
        <w:t>
      Строка 150.02.036 носит справочный характер;</w:t>
      </w:r>
    </w:p>
    <w:bookmarkEnd w:id="509"/>
    <w:bookmarkStart w:name="z525" w:id="510"/>
    <w:p>
      <w:pPr>
        <w:spacing w:after="0"/>
        <w:ind w:left="0"/>
        <w:jc w:val="both"/>
      </w:pPr>
      <w:r>
        <w:rPr>
          <w:rFonts w:ascii="Times New Roman"/>
          <w:b w:val="false"/>
          <w:i w:val="false"/>
          <w:color w:val="000000"/>
          <w:sz w:val="28"/>
        </w:rPr>
        <w:t xml:space="preserve">
      3) в строке 150.02.037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666</w:t>
      </w:r>
      <w:r>
        <w:rPr>
          <w:rFonts w:ascii="Times New Roman"/>
          <w:b w:val="false"/>
          <w:i w:val="false"/>
          <w:color w:val="000000"/>
          <w:sz w:val="28"/>
        </w:rPr>
        <w:t xml:space="preserve"> и </w:t>
      </w:r>
      <w:r>
        <w:rPr>
          <w:rFonts w:ascii="Times New Roman"/>
          <w:b w:val="false"/>
          <w:i w:val="false"/>
          <w:color w:val="000000"/>
          <w:sz w:val="28"/>
        </w:rPr>
        <w:t>669</w:t>
      </w:r>
      <w:r>
        <w:rPr>
          <w:rFonts w:ascii="Times New Roman"/>
          <w:b w:val="false"/>
          <w:i w:val="false"/>
          <w:color w:val="000000"/>
          <w:sz w:val="28"/>
        </w:rPr>
        <w:t xml:space="preserve"> Налогового кодекса;</w:t>
      </w:r>
    </w:p>
    <w:bookmarkEnd w:id="510"/>
    <w:bookmarkStart w:name="z526" w:id="511"/>
    <w:p>
      <w:pPr>
        <w:spacing w:after="0"/>
        <w:ind w:left="0"/>
        <w:jc w:val="both"/>
      </w:pPr>
      <w:r>
        <w:rPr>
          <w:rFonts w:ascii="Times New Roman"/>
          <w:b w:val="false"/>
          <w:i w:val="false"/>
          <w:color w:val="000000"/>
          <w:sz w:val="28"/>
        </w:rPr>
        <w:t>
      4) в строке 150.02.038 указывается сумма налогооблагаемого дохода (убытка) с учетом особенностей международного налогообложения. Определяется разница строк 150.02.035 и 150.02.037. Если строка 150.02.038 имеет отрицательное значение (убыток), то значение по данной строке не переносится в строку 150.00.047;</w:t>
      </w:r>
    </w:p>
    <w:bookmarkEnd w:id="511"/>
    <w:bookmarkStart w:name="z527" w:id="512"/>
    <w:p>
      <w:pPr>
        <w:spacing w:after="0"/>
        <w:ind w:left="0"/>
        <w:jc w:val="both"/>
      </w:pPr>
      <w:r>
        <w:rPr>
          <w:rFonts w:ascii="Times New Roman"/>
          <w:b w:val="false"/>
          <w:i w:val="false"/>
          <w:color w:val="000000"/>
          <w:sz w:val="28"/>
        </w:rPr>
        <w:t xml:space="preserve">
      5) в строке 150.02.039 указывается суммарная прибыль КИК и ПУ КИК, определенная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297 Налогового кодекса. В данную строку переносятся итоговые значения строк графы M формы 150.10, соответствующих коду видов деятельности "2";</w:t>
      </w:r>
    </w:p>
    <w:bookmarkEnd w:id="512"/>
    <w:bookmarkStart w:name="z528" w:id="513"/>
    <w:p>
      <w:pPr>
        <w:spacing w:after="0"/>
        <w:ind w:left="0"/>
        <w:jc w:val="both"/>
      </w:pPr>
      <w:r>
        <w:rPr>
          <w:rFonts w:ascii="Times New Roman"/>
          <w:b w:val="false"/>
          <w:i w:val="false"/>
          <w:color w:val="000000"/>
          <w:sz w:val="28"/>
        </w:rPr>
        <w:t>
      6) в строке 150.02.040 указывается сумма налогооблагаемого дохода (убытка) с учетом суммарной прибыли КИК. Строка 150.02.040 определяется как сумма строк 150.02.038 и 150.02.039;</w:t>
      </w:r>
    </w:p>
    <w:bookmarkEnd w:id="513"/>
    <w:bookmarkStart w:name="z529" w:id="514"/>
    <w:p>
      <w:pPr>
        <w:spacing w:after="0"/>
        <w:ind w:left="0"/>
        <w:jc w:val="both"/>
      </w:pPr>
      <w:r>
        <w:rPr>
          <w:rFonts w:ascii="Times New Roman"/>
          <w:b w:val="false"/>
          <w:i w:val="false"/>
          <w:color w:val="000000"/>
          <w:sz w:val="28"/>
        </w:rPr>
        <w:t>
      7) в строке 150.02.041 указываются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а также убыток от выбытия фиксированных активов I группы;</w:t>
      </w:r>
    </w:p>
    <w:bookmarkEnd w:id="514"/>
    <w:bookmarkStart w:name="z530" w:id="515"/>
    <w:p>
      <w:pPr>
        <w:spacing w:after="0"/>
        <w:ind w:left="0"/>
        <w:jc w:val="both"/>
      </w:pPr>
      <w:r>
        <w:rPr>
          <w:rFonts w:ascii="Times New Roman"/>
          <w:b w:val="false"/>
          <w:i w:val="false"/>
          <w:color w:val="000000"/>
          <w:sz w:val="28"/>
        </w:rPr>
        <w:t>
      8) в строке 150.02.42 указывается убыток, подлежащий переносу в соответствии с пунктом 1 статьи 300 Налогового кодекса. Если строка 150.02.040 имеет отрицательное значение, то строка 150.02.042 определяется как сумма модуля строки 150.02.040 и строки 150.02.041. Если строка 150.02.040 имеет положительное значение, то в строку 150.02.042 переносится значение строки 150.02.041;</w:t>
      </w:r>
    </w:p>
    <w:bookmarkEnd w:id="515"/>
    <w:bookmarkStart w:name="z531" w:id="516"/>
    <w:p>
      <w:pPr>
        <w:spacing w:after="0"/>
        <w:ind w:left="0"/>
        <w:jc w:val="both"/>
      </w:pPr>
      <w:r>
        <w:rPr>
          <w:rFonts w:ascii="Times New Roman"/>
          <w:b w:val="false"/>
          <w:i w:val="false"/>
          <w:color w:val="000000"/>
          <w:sz w:val="28"/>
        </w:rPr>
        <w:t xml:space="preserve">
      9) в строке 150.02.043 указывается сумма уменьшения налогооблагаемого дохода в соответствии со </w:t>
      </w:r>
      <w:r>
        <w:rPr>
          <w:rFonts w:ascii="Times New Roman"/>
          <w:b w:val="false"/>
          <w:i w:val="false"/>
          <w:color w:val="000000"/>
          <w:sz w:val="28"/>
        </w:rPr>
        <w:t>статьей 288</w:t>
      </w:r>
      <w:r>
        <w:rPr>
          <w:rFonts w:ascii="Times New Roman"/>
          <w:b w:val="false"/>
          <w:i w:val="false"/>
          <w:color w:val="000000"/>
          <w:sz w:val="28"/>
        </w:rPr>
        <w:t xml:space="preserve"> Налогового кодекса. Строка 150.02.043 включает в себя строки 150.02.043 I и 150.02.043 II;</w:t>
      </w:r>
    </w:p>
    <w:bookmarkEnd w:id="516"/>
    <w:bookmarkStart w:name="z532" w:id="517"/>
    <w:p>
      <w:pPr>
        <w:spacing w:after="0"/>
        <w:ind w:left="0"/>
        <w:jc w:val="both"/>
      </w:pPr>
      <w:r>
        <w:rPr>
          <w:rFonts w:ascii="Times New Roman"/>
          <w:b w:val="false"/>
          <w:i w:val="false"/>
          <w:color w:val="000000"/>
          <w:sz w:val="28"/>
        </w:rPr>
        <w:t xml:space="preserve">
      в строке 150.02.043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288 Налогового кодекса;</w:t>
      </w:r>
    </w:p>
    <w:bookmarkEnd w:id="517"/>
    <w:bookmarkStart w:name="z533" w:id="518"/>
    <w:p>
      <w:pPr>
        <w:spacing w:after="0"/>
        <w:ind w:left="0"/>
        <w:jc w:val="both"/>
      </w:pPr>
      <w:r>
        <w:rPr>
          <w:rFonts w:ascii="Times New Roman"/>
          <w:b w:val="false"/>
          <w:i w:val="false"/>
          <w:color w:val="000000"/>
          <w:sz w:val="28"/>
        </w:rPr>
        <w:t xml:space="preserve">
      в строке 150.02.043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Налогового кодекса;</w:t>
      </w:r>
    </w:p>
    <w:bookmarkEnd w:id="518"/>
    <w:bookmarkStart w:name="z534" w:id="519"/>
    <w:p>
      <w:pPr>
        <w:spacing w:after="0"/>
        <w:ind w:left="0"/>
        <w:jc w:val="both"/>
      </w:pPr>
      <w:r>
        <w:rPr>
          <w:rFonts w:ascii="Times New Roman"/>
          <w:b w:val="false"/>
          <w:i w:val="false"/>
          <w:color w:val="000000"/>
          <w:sz w:val="28"/>
        </w:rPr>
        <w:t>
      10) в строке 150.02.044 указывается налогооблагаемый доход с учетом уменьшения, производимого в соответствии со статьей 288 Налогового кодекса. Определяется как разница строк 150.02.040 и 150.02.043. В случае если строка 150.02.043 больше строки 150.02.040, в строке 150.02.044 указывается ноль;</w:t>
      </w:r>
    </w:p>
    <w:bookmarkEnd w:id="519"/>
    <w:bookmarkStart w:name="z535" w:id="520"/>
    <w:p>
      <w:pPr>
        <w:spacing w:after="0"/>
        <w:ind w:left="0"/>
        <w:jc w:val="both"/>
      </w:pPr>
      <w:r>
        <w:rPr>
          <w:rFonts w:ascii="Times New Roman"/>
          <w:b w:val="false"/>
          <w:i w:val="false"/>
          <w:color w:val="000000"/>
          <w:sz w:val="28"/>
        </w:rPr>
        <w:t>
      11) в строке 150.02.045 указываются убытки, перенесенные из предыдущих налоговых периодов;</w:t>
      </w:r>
    </w:p>
    <w:bookmarkEnd w:id="520"/>
    <w:bookmarkStart w:name="z536" w:id="521"/>
    <w:p>
      <w:pPr>
        <w:spacing w:after="0"/>
        <w:ind w:left="0"/>
        <w:jc w:val="both"/>
      </w:pPr>
      <w:r>
        <w:rPr>
          <w:rFonts w:ascii="Times New Roman"/>
          <w:b w:val="false"/>
          <w:i w:val="false"/>
          <w:color w:val="000000"/>
          <w:sz w:val="28"/>
        </w:rPr>
        <w:t>
      12) в строке 150.02.046 указывается налогооблагаемый доход с учетом перенесенных убытков. Заполняется в случае, если в строке 150.02.044 отражено положительное значение. Определяется как разница строк 150.02.044 и 150.02.045. Если строка 150.02.045 больше строки 150.02.044, в строке 150.02.046 указывается ноль.</w:t>
      </w:r>
    </w:p>
    <w:bookmarkEnd w:id="521"/>
    <w:bookmarkStart w:name="z537" w:id="522"/>
    <w:p>
      <w:pPr>
        <w:spacing w:after="0"/>
        <w:ind w:left="0"/>
        <w:jc w:val="both"/>
      </w:pPr>
      <w:r>
        <w:rPr>
          <w:rFonts w:ascii="Times New Roman"/>
          <w:b w:val="false"/>
          <w:i w:val="false"/>
          <w:color w:val="000000"/>
          <w:sz w:val="28"/>
        </w:rPr>
        <w:t>
      37. В разделе "Расчет налогового обязательства":</w:t>
      </w:r>
    </w:p>
    <w:bookmarkEnd w:id="522"/>
    <w:bookmarkStart w:name="z538" w:id="523"/>
    <w:p>
      <w:pPr>
        <w:spacing w:after="0"/>
        <w:ind w:left="0"/>
        <w:jc w:val="both"/>
      </w:pPr>
      <w:r>
        <w:rPr>
          <w:rFonts w:ascii="Times New Roman"/>
          <w:b w:val="false"/>
          <w:i w:val="false"/>
          <w:color w:val="000000"/>
          <w:sz w:val="28"/>
        </w:rPr>
        <w:t xml:space="preserve">
      1) в строке 150.02.047 указывается ставка КПН в соответствии со </w:t>
      </w:r>
      <w:r>
        <w:rPr>
          <w:rFonts w:ascii="Times New Roman"/>
          <w:b w:val="false"/>
          <w:i w:val="false"/>
          <w:color w:val="000000"/>
          <w:sz w:val="28"/>
        </w:rPr>
        <w:t>статьей 313</w:t>
      </w:r>
      <w:r>
        <w:rPr>
          <w:rFonts w:ascii="Times New Roman"/>
          <w:b w:val="false"/>
          <w:i w:val="false"/>
          <w:color w:val="000000"/>
          <w:sz w:val="28"/>
        </w:rPr>
        <w:t xml:space="preserve"> Налогового кодекса, в процентах;</w:t>
      </w:r>
    </w:p>
    <w:bookmarkEnd w:id="523"/>
    <w:bookmarkStart w:name="z539" w:id="524"/>
    <w:p>
      <w:pPr>
        <w:spacing w:after="0"/>
        <w:ind w:left="0"/>
        <w:jc w:val="both"/>
      </w:pPr>
      <w:r>
        <w:rPr>
          <w:rFonts w:ascii="Times New Roman"/>
          <w:b w:val="false"/>
          <w:i w:val="false"/>
          <w:color w:val="000000"/>
          <w:sz w:val="28"/>
        </w:rPr>
        <w:t>
      2) в строке 150.02.048 указывается сумма КПН налогооблагаемого дохода. Определяется как произведение строк 150.02.046 и 150.02.047;</w:t>
      </w:r>
    </w:p>
    <w:bookmarkEnd w:id="524"/>
    <w:bookmarkStart w:name="z540" w:id="525"/>
    <w:p>
      <w:pPr>
        <w:spacing w:after="0"/>
        <w:ind w:left="0"/>
        <w:jc w:val="both"/>
      </w:pPr>
      <w:r>
        <w:rPr>
          <w:rFonts w:ascii="Times New Roman"/>
          <w:b w:val="false"/>
          <w:i w:val="false"/>
          <w:color w:val="000000"/>
          <w:sz w:val="28"/>
        </w:rPr>
        <w:t xml:space="preserve">
      3) в строке 150.02.049 указывается сумма исчисленного КПН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Налогового кодекса. Определяется как разница строк 150.02.048, 150.02.049 I, 150.02.049 II, 150.02.049 III, 150.02.049 IV, 150.02.049 V, 150.02.049 VI, 150.02.049 VII. Если полученная разница меньше ноля, то в строке 150.02.049 указывается ноль;</w:t>
      </w:r>
    </w:p>
    <w:bookmarkEnd w:id="525"/>
    <w:bookmarkStart w:name="z541" w:id="526"/>
    <w:p>
      <w:pPr>
        <w:spacing w:after="0"/>
        <w:ind w:left="0"/>
        <w:jc w:val="both"/>
      </w:pPr>
      <w:r>
        <w:rPr>
          <w:rFonts w:ascii="Times New Roman"/>
          <w:b w:val="false"/>
          <w:i w:val="false"/>
          <w:color w:val="000000"/>
          <w:sz w:val="28"/>
        </w:rPr>
        <w:t xml:space="preserve">
      в строке 150.02.049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Налогового кодекса. В данную строку переносятся итоговые значения строк графы J формы 150.08, соответствующих коду видов деятельности "2";</w:t>
      </w:r>
    </w:p>
    <w:bookmarkEnd w:id="526"/>
    <w:bookmarkStart w:name="z542" w:id="527"/>
    <w:p>
      <w:pPr>
        <w:spacing w:after="0"/>
        <w:ind w:left="0"/>
        <w:jc w:val="both"/>
      </w:pPr>
      <w:r>
        <w:rPr>
          <w:rFonts w:ascii="Times New Roman"/>
          <w:b w:val="false"/>
          <w:i w:val="false"/>
          <w:color w:val="000000"/>
          <w:sz w:val="28"/>
        </w:rPr>
        <w:t xml:space="preserve">
      в строке 150.02.049 II указывается сумма иностранного подоходного налога с финансовой прибыли КИК или ПУ КИК, исчисленная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303 Налогового кодекса. В данную строку переносятся итоговые значения строк графы P формы 150.10, соответствующих коду видов деятельности "2";</w:t>
      </w:r>
    </w:p>
    <w:bookmarkEnd w:id="527"/>
    <w:bookmarkStart w:name="z543" w:id="528"/>
    <w:p>
      <w:pPr>
        <w:spacing w:after="0"/>
        <w:ind w:left="0"/>
        <w:jc w:val="both"/>
      </w:pPr>
      <w:r>
        <w:rPr>
          <w:rFonts w:ascii="Times New Roman"/>
          <w:b w:val="false"/>
          <w:i w:val="false"/>
          <w:color w:val="000000"/>
          <w:sz w:val="28"/>
        </w:rPr>
        <w:t xml:space="preserve">
      в строке 150.02.049 III указывается сумма КПН,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Налогового кодекса уменьшает сумму КПН, подлежащего уплате в бюджет;</w:t>
      </w:r>
    </w:p>
    <w:bookmarkEnd w:id="528"/>
    <w:bookmarkStart w:name="z544" w:id="529"/>
    <w:p>
      <w:pPr>
        <w:spacing w:after="0"/>
        <w:ind w:left="0"/>
        <w:jc w:val="both"/>
      </w:pPr>
      <w:r>
        <w:rPr>
          <w:rFonts w:ascii="Times New Roman"/>
          <w:b w:val="false"/>
          <w:i w:val="false"/>
          <w:color w:val="000000"/>
          <w:sz w:val="28"/>
        </w:rPr>
        <w:t xml:space="preserve">
      в строке 150.02.049 IV указывается сумма КПН,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Налогового кодекса;</w:t>
      </w:r>
    </w:p>
    <w:bookmarkEnd w:id="529"/>
    <w:bookmarkStart w:name="z545" w:id="530"/>
    <w:p>
      <w:pPr>
        <w:spacing w:after="0"/>
        <w:ind w:left="0"/>
        <w:jc w:val="both"/>
      </w:pPr>
      <w:r>
        <w:rPr>
          <w:rFonts w:ascii="Times New Roman"/>
          <w:b w:val="false"/>
          <w:i w:val="false"/>
          <w:color w:val="000000"/>
          <w:sz w:val="28"/>
        </w:rPr>
        <w:t>
      в строке 150.02.049 V указывается сумма КПН, удержанного в налоговом периоде у источника выплаты с дохода в виде вознаграждения, которая в соответствии с пунктом 2 статьи 302 Налогового кодекса уменьшает сумму КПН, подлежащего уплате в бюджет;</w:t>
      </w:r>
    </w:p>
    <w:bookmarkEnd w:id="530"/>
    <w:bookmarkStart w:name="z546" w:id="531"/>
    <w:p>
      <w:pPr>
        <w:spacing w:after="0"/>
        <w:ind w:left="0"/>
        <w:jc w:val="both"/>
      </w:pPr>
      <w:r>
        <w:rPr>
          <w:rFonts w:ascii="Times New Roman"/>
          <w:b w:val="false"/>
          <w:i w:val="false"/>
          <w:color w:val="000000"/>
          <w:sz w:val="28"/>
        </w:rPr>
        <w:t xml:space="preserve">
      в строке 150.02.049 VI указывается сумма КПН, удержанного у источника выплаты дохода в соответствии со </w:t>
      </w:r>
      <w:r>
        <w:rPr>
          <w:rFonts w:ascii="Times New Roman"/>
          <w:b w:val="false"/>
          <w:i w:val="false"/>
          <w:color w:val="000000"/>
          <w:sz w:val="28"/>
        </w:rPr>
        <w:t>статьей 653</w:t>
      </w:r>
      <w:r>
        <w:rPr>
          <w:rFonts w:ascii="Times New Roman"/>
          <w:b w:val="false"/>
          <w:i w:val="false"/>
          <w:color w:val="000000"/>
          <w:sz w:val="28"/>
        </w:rPr>
        <w:t xml:space="preserve"> Налогового кодекса;</w:t>
      </w:r>
    </w:p>
    <w:bookmarkEnd w:id="531"/>
    <w:bookmarkStart w:name="z547" w:id="532"/>
    <w:p>
      <w:pPr>
        <w:spacing w:after="0"/>
        <w:ind w:left="0"/>
        <w:jc w:val="both"/>
      </w:pPr>
      <w:r>
        <w:rPr>
          <w:rFonts w:ascii="Times New Roman"/>
          <w:b w:val="false"/>
          <w:i w:val="false"/>
          <w:color w:val="000000"/>
          <w:sz w:val="28"/>
        </w:rPr>
        <w:t xml:space="preserve">
      в строке 150.02.049 VII указывается сумма КПН, удержанного у источника выплаты в Республике Казахстан в налоговом периоде с дохода или налогооблагаемого дохода КИК из источников в Республике Казахстан, включенного в финансовую прибыль КИК, исчисленная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пункта 1 статьи 302 Налогового кодекса. В данную строку переносятся итоговые значения строк графы R формы 150.10, соответствующих коду видов деятельности "2";</w:t>
      </w:r>
    </w:p>
    <w:bookmarkEnd w:id="532"/>
    <w:bookmarkStart w:name="z548" w:id="533"/>
    <w:p>
      <w:pPr>
        <w:spacing w:after="0"/>
        <w:ind w:left="0"/>
        <w:jc w:val="both"/>
      </w:pPr>
      <w:r>
        <w:rPr>
          <w:rFonts w:ascii="Times New Roman"/>
          <w:b w:val="false"/>
          <w:i w:val="false"/>
          <w:color w:val="000000"/>
          <w:sz w:val="28"/>
        </w:rPr>
        <w:t>
      4) в строке 150.02.050 указывается сумма исчисленного КПН за налоговый период с учетом уменьшения. Определяется как 150.02.049 – 150.02.050 I;</w:t>
      </w:r>
    </w:p>
    <w:bookmarkEnd w:id="533"/>
    <w:bookmarkStart w:name="z549" w:id="534"/>
    <w:p>
      <w:pPr>
        <w:spacing w:after="0"/>
        <w:ind w:left="0"/>
        <w:jc w:val="both"/>
      </w:pPr>
      <w:r>
        <w:rPr>
          <w:rFonts w:ascii="Times New Roman"/>
          <w:b w:val="false"/>
          <w:i w:val="false"/>
          <w:color w:val="000000"/>
          <w:sz w:val="28"/>
        </w:rPr>
        <w:t>
      в строке 150.02.050 I указывается сумма уменьшения КПН за налоговый период в соответствии с налоговым законодательством Республики Казахстан;</w:t>
      </w:r>
    </w:p>
    <w:bookmarkEnd w:id="534"/>
    <w:bookmarkStart w:name="z550" w:id="535"/>
    <w:p>
      <w:pPr>
        <w:spacing w:after="0"/>
        <w:ind w:left="0"/>
        <w:jc w:val="both"/>
      </w:pPr>
      <w:r>
        <w:rPr>
          <w:rFonts w:ascii="Times New Roman"/>
          <w:b w:val="false"/>
          <w:i w:val="false"/>
          <w:color w:val="000000"/>
          <w:sz w:val="28"/>
        </w:rPr>
        <w:t xml:space="preserve">
      5) в строке 150.02.051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652 Налогового кодекса. Определяется как разница строк 150.02.046 и 150.02.048;</w:t>
      </w:r>
    </w:p>
    <w:bookmarkEnd w:id="535"/>
    <w:bookmarkStart w:name="z551" w:id="536"/>
    <w:p>
      <w:pPr>
        <w:spacing w:after="0"/>
        <w:ind w:left="0"/>
        <w:jc w:val="both"/>
      </w:pPr>
      <w:r>
        <w:rPr>
          <w:rFonts w:ascii="Times New Roman"/>
          <w:b w:val="false"/>
          <w:i w:val="false"/>
          <w:color w:val="000000"/>
          <w:sz w:val="28"/>
        </w:rPr>
        <w:t>
      6) в строке 150.02.052 указывается сумма КПН на чистый доход:</w:t>
      </w:r>
    </w:p>
    <w:bookmarkEnd w:id="536"/>
    <w:bookmarkStart w:name="z552" w:id="537"/>
    <w:p>
      <w:pPr>
        <w:spacing w:after="0"/>
        <w:ind w:left="0"/>
        <w:jc w:val="both"/>
      </w:pPr>
      <w:r>
        <w:rPr>
          <w:rFonts w:ascii="Times New Roman"/>
          <w:b w:val="false"/>
          <w:i w:val="false"/>
          <w:color w:val="000000"/>
          <w:sz w:val="28"/>
        </w:rPr>
        <w:t>
      в строке 150.02.052 I указывается сумма КПН на чистый доход, исчисленного в соответствии с пунктом 1 статьи 652 Налогового кодекса по ставке 15 процентов, определяемая как 15% от строки 150.02.051. Значение данной строки переносится в строку 150.00.061 I;</w:t>
      </w:r>
    </w:p>
    <w:bookmarkEnd w:id="537"/>
    <w:bookmarkStart w:name="z553" w:id="538"/>
    <w:p>
      <w:pPr>
        <w:spacing w:after="0"/>
        <w:ind w:left="0"/>
        <w:jc w:val="both"/>
      </w:pPr>
      <w:r>
        <w:rPr>
          <w:rFonts w:ascii="Times New Roman"/>
          <w:b w:val="false"/>
          <w:i w:val="false"/>
          <w:color w:val="000000"/>
          <w:sz w:val="28"/>
        </w:rPr>
        <w:t>
      в строке 150.02.052 II указывается сумма КПН на чистый доход, исчисленный в соответствии со статьей 666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КПН на чистый доход, указывается ставка КПН на чистый доход. Значение данной строки переносится в строку 150.00.061 II;</w:t>
      </w:r>
    </w:p>
    <w:bookmarkEnd w:id="538"/>
    <w:bookmarkStart w:name="z554" w:id="539"/>
    <w:p>
      <w:pPr>
        <w:spacing w:after="0"/>
        <w:ind w:left="0"/>
        <w:jc w:val="both"/>
      </w:pPr>
      <w:r>
        <w:rPr>
          <w:rFonts w:ascii="Times New Roman"/>
          <w:b w:val="false"/>
          <w:i w:val="false"/>
          <w:color w:val="000000"/>
          <w:sz w:val="28"/>
        </w:rPr>
        <w:t>
      строка 150.02.052 III заполняется в случае, если заполнена строка 150.02.053 II. В данной строке указывается код страны согласно пункту 61 настоящих Правил, с которой Республикой Казахстан заключен указанный международный договор;</w:t>
      </w:r>
    </w:p>
    <w:bookmarkEnd w:id="539"/>
    <w:bookmarkStart w:name="z555" w:id="540"/>
    <w:p>
      <w:pPr>
        <w:spacing w:after="0"/>
        <w:ind w:left="0"/>
        <w:jc w:val="both"/>
      </w:pPr>
      <w:r>
        <w:rPr>
          <w:rFonts w:ascii="Times New Roman"/>
          <w:b w:val="false"/>
          <w:i w:val="false"/>
          <w:color w:val="000000"/>
          <w:sz w:val="28"/>
        </w:rPr>
        <w:t>
      строка 150.02.052 IV заполняется в случае, если заполнена строка 150.02.053 II. В данной строке указывается наименование указанного международного договора;</w:t>
      </w:r>
    </w:p>
    <w:bookmarkEnd w:id="540"/>
    <w:bookmarkStart w:name="z556" w:id="541"/>
    <w:p>
      <w:pPr>
        <w:spacing w:after="0"/>
        <w:ind w:left="0"/>
        <w:jc w:val="both"/>
      </w:pPr>
      <w:r>
        <w:rPr>
          <w:rFonts w:ascii="Times New Roman"/>
          <w:b w:val="false"/>
          <w:i w:val="false"/>
          <w:color w:val="000000"/>
          <w:sz w:val="28"/>
        </w:rPr>
        <w:t>
      7) в строке 150.02.053 указывается итоговая сумма исчисленного КПН. Определяется как (150.02.050 + 150.02.052 I или 150.02.052 II). Значение данной строки переносится в строку 150.00.062.</w:t>
      </w:r>
    </w:p>
    <w:bookmarkEnd w:id="541"/>
    <w:bookmarkStart w:name="z557" w:id="542"/>
    <w:p>
      <w:pPr>
        <w:spacing w:after="0"/>
        <w:ind w:left="0"/>
        <w:jc w:val="left"/>
      </w:pPr>
      <w:r>
        <w:rPr>
          <w:rFonts w:ascii="Times New Roman"/>
          <w:b/>
          <w:i w:val="false"/>
          <w:color w:val="000000"/>
        </w:rPr>
        <w:t xml:space="preserve"> Глава 5. Пояснение по заполнению формы 150.03 – Расходы на геологическое изучение, разведку и подготовительные работы к добыче природных ресурсов и другие расходы недропользователей</w:t>
      </w:r>
    </w:p>
    <w:bookmarkEnd w:id="542"/>
    <w:bookmarkStart w:name="z558" w:id="543"/>
    <w:p>
      <w:pPr>
        <w:spacing w:after="0"/>
        <w:ind w:left="0"/>
        <w:jc w:val="both"/>
      </w:pPr>
      <w:r>
        <w:rPr>
          <w:rFonts w:ascii="Times New Roman"/>
          <w:b w:val="false"/>
          <w:i w:val="false"/>
          <w:color w:val="000000"/>
          <w:sz w:val="28"/>
        </w:rPr>
        <w:t xml:space="preserve">
      38. Данная форма предназначена для определения суммы расходов, произведенных недропользователем до момента начала добычи после коммерческого обнаружения, на геологическое изучение, разведку, подготовительные работы к добыче природных ресурсов, и иных расходов недропользователей, подлежащих отнесению на вычеты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Налогового кодекса, в том числе в рамках контрактов на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w:t>
      </w:r>
    </w:p>
    <w:bookmarkEnd w:id="543"/>
    <w:bookmarkStart w:name="z559" w:id="544"/>
    <w:p>
      <w:pPr>
        <w:spacing w:after="0"/>
        <w:ind w:left="0"/>
        <w:jc w:val="both"/>
      </w:pPr>
      <w:r>
        <w:rPr>
          <w:rFonts w:ascii="Times New Roman"/>
          <w:b w:val="false"/>
          <w:i w:val="false"/>
          <w:color w:val="000000"/>
          <w:sz w:val="28"/>
        </w:rPr>
        <w:t>
      39. В разделе "Показатели":</w:t>
      </w:r>
    </w:p>
    <w:bookmarkEnd w:id="544"/>
    <w:bookmarkStart w:name="z560" w:id="545"/>
    <w:p>
      <w:pPr>
        <w:spacing w:after="0"/>
        <w:ind w:left="0"/>
        <w:jc w:val="both"/>
      </w:pPr>
      <w:r>
        <w:rPr>
          <w:rFonts w:ascii="Times New Roman"/>
          <w:b w:val="false"/>
          <w:i w:val="false"/>
          <w:color w:val="000000"/>
          <w:sz w:val="28"/>
        </w:rPr>
        <w:t>
      1) в графе А указывается порядковый номер строки;</w:t>
      </w:r>
    </w:p>
    <w:bookmarkEnd w:id="545"/>
    <w:bookmarkStart w:name="z561" w:id="546"/>
    <w:p>
      <w:pPr>
        <w:spacing w:after="0"/>
        <w:ind w:left="0"/>
        <w:jc w:val="both"/>
      </w:pPr>
      <w:r>
        <w:rPr>
          <w:rFonts w:ascii="Times New Roman"/>
          <w:b w:val="false"/>
          <w:i w:val="false"/>
          <w:color w:val="000000"/>
          <w:sz w:val="28"/>
        </w:rPr>
        <w:t>
      2) в графе В указывается номер и дата контракта на недропользование;</w:t>
      </w:r>
    </w:p>
    <w:bookmarkEnd w:id="546"/>
    <w:bookmarkStart w:name="z562" w:id="547"/>
    <w:p>
      <w:pPr>
        <w:spacing w:after="0"/>
        <w:ind w:left="0"/>
        <w:jc w:val="both"/>
      </w:pPr>
      <w:r>
        <w:rPr>
          <w:rFonts w:ascii="Times New Roman"/>
          <w:b w:val="false"/>
          <w:i w:val="false"/>
          <w:color w:val="000000"/>
          <w:sz w:val="28"/>
        </w:rPr>
        <w:t>
      3) в графе С указываются расходы на геологическое изучение;</w:t>
      </w:r>
    </w:p>
    <w:bookmarkEnd w:id="547"/>
    <w:bookmarkStart w:name="z563" w:id="548"/>
    <w:p>
      <w:pPr>
        <w:spacing w:after="0"/>
        <w:ind w:left="0"/>
        <w:jc w:val="both"/>
      </w:pPr>
      <w:r>
        <w:rPr>
          <w:rFonts w:ascii="Times New Roman"/>
          <w:b w:val="false"/>
          <w:i w:val="false"/>
          <w:color w:val="000000"/>
          <w:sz w:val="28"/>
        </w:rPr>
        <w:t>
      4) в графе D указываются расходы на разведку и подготовительные работы к добыче полезных ископаемых, включая расходы по оценке, обустройству;</w:t>
      </w:r>
    </w:p>
    <w:bookmarkEnd w:id="548"/>
    <w:bookmarkStart w:name="z564" w:id="549"/>
    <w:p>
      <w:pPr>
        <w:spacing w:after="0"/>
        <w:ind w:left="0"/>
        <w:jc w:val="both"/>
      </w:pPr>
      <w:r>
        <w:rPr>
          <w:rFonts w:ascii="Times New Roman"/>
          <w:b w:val="false"/>
          <w:i w:val="false"/>
          <w:color w:val="000000"/>
          <w:sz w:val="28"/>
        </w:rPr>
        <w:t>
      5) в графе E указываются общие административные расходы;</w:t>
      </w:r>
    </w:p>
    <w:bookmarkEnd w:id="549"/>
    <w:bookmarkStart w:name="z565" w:id="550"/>
    <w:p>
      <w:pPr>
        <w:spacing w:after="0"/>
        <w:ind w:left="0"/>
        <w:jc w:val="both"/>
      </w:pPr>
      <w:r>
        <w:rPr>
          <w:rFonts w:ascii="Times New Roman"/>
          <w:b w:val="false"/>
          <w:i w:val="false"/>
          <w:color w:val="000000"/>
          <w:sz w:val="28"/>
        </w:rPr>
        <w:t>
      6) в графе F указывается сумма выплаченных бонусов, подписанного бонуса и бонуса коммерческого обнаружения;</w:t>
      </w:r>
    </w:p>
    <w:bookmarkEnd w:id="550"/>
    <w:bookmarkStart w:name="z566" w:id="551"/>
    <w:p>
      <w:pPr>
        <w:spacing w:after="0"/>
        <w:ind w:left="0"/>
        <w:jc w:val="both"/>
      </w:pPr>
      <w:r>
        <w:rPr>
          <w:rFonts w:ascii="Times New Roman"/>
          <w:b w:val="false"/>
          <w:i w:val="false"/>
          <w:color w:val="000000"/>
          <w:sz w:val="28"/>
        </w:rPr>
        <w:t>
      7) в графе G указывается сумма расходов на обучение казахстанских кадров и развитие социальной сферы регионов, относимая на вычет;</w:t>
      </w:r>
    </w:p>
    <w:bookmarkEnd w:id="551"/>
    <w:bookmarkStart w:name="z567" w:id="552"/>
    <w:p>
      <w:pPr>
        <w:spacing w:after="0"/>
        <w:ind w:left="0"/>
        <w:jc w:val="both"/>
      </w:pPr>
      <w:r>
        <w:rPr>
          <w:rFonts w:ascii="Times New Roman"/>
          <w:b w:val="false"/>
          <w:i w:val="false"/>
          <w:color w:val="000000"/>
          <w:sz w:val="28"/>
        </w:rPr>
        <w:t>
      8) в графе Н указываются расходы по приобретению основных средств;</w:t>
      </w:r>
    </w:p>
    <w:bookmarkEnd w:id="552"/>
    <w:bookmarkStart w:name="z568" w:id="553"/>
    <w:p>
      <w:pPr>
        <w:spacing w:after="0"/>
        <w:ind w:left="0"/>
        <w:jc w:val="both"/>
      </w:pPr>
      <w:r>
        <w:rPr>
          <w:rFonts w:ascii="Times New Roman"/>
          <w:b w:val="false"/>
          <w:i w:val="false"/>
          <w:color w:val="000000"/>
          <w:sz w:val="28"/>
        </w:rPr>
        <w:t>
      9) в графе I указываются расходы по приобретению нематериальных активов, понесенные в связи с приобретением права недропользования;</w:t>
      </w:r>
    </w:p>
    <w:bookmarkEnd w:id="553"/>
    <w:bookmarkStart w:name="z569" w:id="554"/>
    <w:p>
      <w:pPr>
        <w:spacing w:after="0"/>
        <w:ind w:left="0"/>
        <w:jc w:val="both"/>
      </w:pPr>
      <w:r>
        <w:rPr>
          <w:rFonts w:ascii="Times New Roman"/>
          <w:b w:val="false"/>
          <w:i w:val="false"/>
          <w:color w:val="000000"/>
          <w:sz w:val="28"/>
        </w:rPr>
        <w:t>
      10) в графе J указываются расходы по приобретению прочих нематериальных активов;</w:t>
      </w:r>
    </w:p>
    <w:bookmarkEnd w:id="554"/>
    <w:bookmarkStart w:name="z570" w:id="555"/>
    <w:p>
      <w:pPr>
        <w:spacing w:after="0"/>
        <w:ind w:left="0"/>
        <w:jc w:val="both"/>
      </w:pPr>
      <w:r>
        <w:rPr>
          <w:rFonts w:ascii="Times New Roman"/>
          <w:b w:val="false"/>
          <w:i w:val="false"/>
          <w:color w:val="000000"/>
          <w:sz w:val="28"/>
        </w:rPr>
        <w:t>
      11) в графе K иные расходы, подлежащие вычету в соответствии со статьей 258 Налогового кодекса;</w:t>
      </w:r>
    </w:p>
    <w:bookmarkEnd w:id="555"/>
    <w:bookmarkStart w:name="z571" w:id="556"/>
    <w:p>
      <w:pPr>
        <w:spacing w:after="0"/>
        <w:ind w:left="0"/>
        <w:jc w:val="both"/>
      </w:pPr>
      <w:r>
        <w:rPr>
          <w:rFonts w:ascii="Times New Roman"/>
          <w:b w:val="false"/>
          <w:i w:val="false"/>
          <w:color w:val="000000"/>
          <w:sz w:val="28"/>
        </w:rPr>
        <w:t>
      12) в графе L указывается общая сумма расходов недропользователя до момента начала добычи после коммерческого обнаружения. Определяется как сумма с C по К;</w:t>
      </w:r>
    </w:p>
    <w:bookmarkEnd w:id="556"/>
    <w:bookmarkStart w:name="z572" w:id="557"/>
    <w:p>
      <w:pPr>
        <w:spacing w:after="0"/>
        <w:ind w:left="0"/>
        <w:jc w:val="both"/>
      </w:pPr>
      <w:r>
        <w:rPr>
          <w:rFonts w:ascii="Times New Roman"/>
          <w:b w:val="false"/>
          <w:i w:val="false"/>
          <w:color w:val="000000"/>
          <w:sz w:val="28"/>
        </w:rPr>
        <w:t xml:space="preserve">
      13) в графе M указываются доходы, полученные недропользователем по деятельности, осуществляемой в рамках заключенного контракта в период проведения геологического изучения, разведки и подготовительных работ к добыче природных ресурсов до момента начала добычи после коммерческого обнаружения,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Налогового кодекса;</w:t>
      </w:r>
    </w:p>
    <w:bookmarkEnd w:id="557"/>
    <w:bookmarkStart w:name="z573" w:id="558"/>
    <w:p>
      <w:pPr>
        <w:spacing w:after="0"/>
        <w:ind w:left="0"/>
        <w:jc w:val="both"/>
      </w:pPr>
      <w:r>
        <w:rPr>
          <w:rFonts w:ascii="Times New Roman"/>
          <w:b w:val="false"/>
          <w:i w:val="false"/>
          <w:color w:val="000000"/>
          <w:sz w:val="28"/>
        </w:rPr>
        <w:t>
      14) в графе N указываются доходы, получаемые при реализации полезных ископаемых, добытых до момента начала добычи после коммерческого обнаружения;</w:t>
      </w:r>
    </w:p>
    <w:bookmarkEnd w:id="558"/>
    <w:bookmarkStart w:name="z574" w:id="559"/>
    <w:p>
      <w:pPr>
        <w:spacing w:after="0"/>
        <w:ind w:left="0"/>
        <w:jc w:val="both"/>
      </w:pPr>
      <w:r>
        <w:rPr>
          <w:rFonts w:ascii="Times New Roman"/>
          <w:b w:val="false"/>
          <w:i w:val="false"/>
          <w:color w:val="000000"/>
          <w:sz w:val="28"/>
        </w:rPr>
        <w:t>
      15) в графе O указываются доходы от реализации части права недропользования;</w:t>
      </w:r>
    </w:p>
    <w:bookmarkEnd w:id="559"/>
    <w:bookmarkStart w:name="z575" w:id="560"/>
    <w:p>
      <w:pPr>
        <w:spacing w:after="0"/>
        <w:ind w:left="0"/>
        <w:jc w:val="both"/>
      </w:pPr>
      <w:r>
        <w:rPr>
          <w:rFonts w:ascii="Times New Roman"/>
          <w:b w:val="false"/>
          <w:i w:val="false"/>
          <w:color w:val="000000"/>
          <w:sz w:val="28"/>
        </w:rPr>
        <w:t>
      16) в графе P указывается общая сумма доходов. Определяется как сумма граф с М по О;</w:t>
      </w:r>
    </w:p>
    <w:bookmarkEnd w:id="560"/>
    <w:bookmarkStart w:name="z576" w:id="561"/>
    <w:p>
      <w:pPr>
        <w:spacing w:after="0"/>
        <w:ind w:left="0"/>
        <w:jc w:val="both"/>
      </w:pPr>
      <w:r>
        <w:rPr>
          <w:rFonts w:ascii="Times New Roman"/>
          <w:b w:val="false"/>
          <w:i w:val="false"/>
          <w:color w:val="000000"/>
          <w:sz w:val="28"/>
        </w:rPr>
        <w:t>
      17) в графе Q указывается сумма накопленных за налоговой период расходов, произведенных до момента начала добычи после коммерческого обнаружения. Определяется как разница граф L и Р;</w:t>
      </w:r>
    </w:p>
    <w:bookmarkEnd w:id="561"/>
    <w:bookmarkStart w:name="z577" w:id="562"/>
    <w:p>
      <w:pPr>
        <w:spacing w:after="0"/>
        <w:ind w:left="0"/>
        <w:jc w:val="both"/>
      </w:pPr>
      <w:r>
        <w:rPr>
          <w:rFonts w:ascii="Times New Roman"/>
          <w:b w:val="false"/>
          <w:i w:val="false"/>
          <w:color w:val="000000"/>
          <w:sz w:val="28"/>
        </w:rPr>
        <w:t>
      18) в графе R указывается стоимостный баланс группы накопленных расходов на начало налогового периода;</w:t>
      </w:r>
    </w:p>
    <w:bookmarkEnd w:id="562"/>
    <w:bookmarkStart w:name="z578" w:id="563"/>
    <w:p>
      <w:pPr>
        <w:spacing w:after="0"/>
        <w:ind w:left="0"/>
        <w:jc w:val="both"/>
      </w:pPr>
      <w:r>
        <w:rPr>
          <w:rFonts w:ascii="Times New Roman"/>
          <w:b w:val="false"/>
          <w:i w:val="false"/>
          <w:color w:val="000000"/>
          <w:sz w:val="28"/>
        </w:rPr>
        <w:t>
      19) в графе S сумма последующих расходов, понесенных с момента начала добычи после коммерческого обнаружения полезных ископаемых, по активам, указанным в подпункте 1) пункта 2 статьи 266 Налогового кодекса;</w:t>
      </w:r>
    </w:p>
    <w:bookmarkEnd w:id="563"/>
    <w:bookmarkStart w:name="z579" w:id="564"/>
    <w:p>
      <w:pPr>
        <w:spacing w:after="0"/>
        <w:ind w:left="0"/>
        <w:jc w:val="both"/>
      </w:pPr>
      <w:r>
        <w:rPr>
          <w:rFonts w:ascii="Times New Roman"/>
          <w:b w:val="false"/>
          <w:i w:val="false"/>
          <w:color w:val="000000"/>
          <w:sz w:val="28"/>
        </w:rPr>
        <w:t>
      20) в графе Т указывается стоимость выбывших активов из группы накопленных расходов, в течение налогового периода;</w:t>
      </w:r>
    </w:p>
    <w:bookmarkEnd w:id="564"/>
    <w:bookmarkStart w:name="z580" w:id="565"/>
    <w:p>
      <w:pPr>
        <w:spacing w:after="0"/>
        <w:ind w:left="0"/>
        <w:jc w:val="both"/>
      </w:pPr>
      <w:r>
        <w:rPr>
          <w:rFonts w:ascii="Times New Roman"/>
          <w:b w:val="false"/>
          <w:i w:val="false"/>
          <w:color w:val="000000"/>
          <w:sz w:val="28"/>
        </w:rPr>
        <w:t>
      21) в графе U стоимостный баланс группы накопленных расходов на конец налогового периода. Определяется как сумма граф L и M за минусом графы N. При этом если сумма строк имеет отрицательное значение, дальнейший расчет по форме 150.03 прекращается;</w:t>
      </w:r>
    </w:p>
    <w:bookmarkEnd w:id="565"/>
    <w:bookmarkStart w:name="z581" w:id="566"/>
    <w:p>
      <w:pPr>
        <w:spacing w:after="0"/>
        <w:ind w:left="0"/>
        <w:jc w:val="both"/>
      </w:pPr>
      <w:r>
        <w:rPr>
          <w:rFonts w:ascii="Times New Roman"/>
          <w:b w:val="false"/>
          <w:i w:val="false"/>
          <w:color w:val="000000"/>
          <w:sz w:val="28"/>
        </w:rPr>
        <w:t xml:space="preserve">
      22) в графе V указана предельная норма амортизации, определенная </w:t>
      </w:r>
      <w:r>
        <w:rPr>
          <w:rFonts w:ascii="Times New Roman"/>
          <w:b w:val="false"/>
          <w:i w:val="false"/>
          <w:color w:val="000000"/>
          <w:sz w:val="28"/>
        </w:rPr>
        <w:t>статьей 258</w:t>
      </w:r>
      <w:r>
        <w:rPr>
          <w:rFonts w:ascii="Times New Roman"/>
          <w:b w:val="false"/>
          <w:i w:val="false"/>
          <w:color w:val="000000"/>
          <w:sz w:val="28"/>
        </w:rPr>
        <w:t xml:space="preserve"> Налогового кодекса в размере 25 процентов;</w:t>
      </w:r>
    </w:p>
    <w:bookmarkEnd w:id="566"/>
    <w:bookmarkStart w:name="z582" w:id="567"/>
    <w:p>
      <w:pPr>
        <w:spacing w:after="0"/>
        <w:ind w:left="0"/>
        <w:jc w:val="both"/>
      </w:pPr>
      <w:r>
        <w:rPr>
          <w:rFonts w:ascii="Times New Roman"/>
          <w:b w:val="false"/>
          <w:i w:val="false"/>
          <w:color w:val="000000"/>
          <w:sz w:val="28"/>
        </w:rPr>
        <w:t>
      23) в графе W указывается применяемая норма амортизации, которая не должна быть больше предельной нормы амортизации, указанной в графе V;</w:t>
      </w:r>
    </w:p>
    <w:bookmarkEnd w:id="567"/>
    <w:bookmarkStart w:name="z583" w:id="568"/>
    <w:p>
      <w:pPr>
        <w:spacing w:after="0"/>
        <w:ind w:left="0"/>
        <w:jc w:val="both"/>
      </w:pPr>
      <w:r>
        <w:rPr>
          <w:rFonts w:ascii="Times New Roman"/>
          <w:b w:val="false"/>
          <w:i w:val="false"/>
          <w:color w:val="000000"/>
          <w:sz w:val="28"/>
        </w:rPr>
        <w:t>
      24) в графе Х указывается сумма, относимая на вычет. Определяется как умножение граф U и W;</w:t>
      </w:r>
    </w:p>
    <w:bookmarkEnd w:id="568"/>
    <w:bookmarkStart w:name="z584" w:id="569"/>
    <w:p>
      <w:pPr>
        <w:spacing w:after="0"/>
        <w:ind w:left="0"/>
        <w:jc w:val="both"/>
      </w:pPr>
      <w:r>
        <w:rPr>
          <w:rFonts w:ascii="Times New Roman"/>
          <w:b w:val="false"/>
          <w:i w:val="false"/>
          <w:color w:val="000000"/>
          <w:sz w:val="28"/>
        </w:rPr>
        <w:t xml:space="preserve">
      25) в графе Y указана сумма вычетов, подлежащая отнесению на вычет по другим контрактам на добычу в соответствии со </w:t>
      </w:r>
      <w:r>
        <w:rPr>
          <w:rFonts w:ascii="Times New Roman"/>
          <w:b w:val="false"/>
          <w:i w:val="false"/>
          <w:color w:val="000000"/>
          <w:sz w:val="28"/>
        </w:rPr>
        <w:t>статьей 259</w:t>
      </w:r>
      <w:r>
        <w:rPr>
          <w:rFonts w:ascii="Times New Roman"/>
          <w:b w:val="false"/>
          <w:i w:val="false"/>
          <w:color w:val="000000"/>
          <w:sz w:val="28"/>
        </w:rPr>
        <w:t xml:space="preserve"> Налогового кодекса;</w:t>
      </w:r>
    </w:p>
    <w:bookmarkEnd w:id="569"/>
    <w:bookmarkStart w:name="z585" w:id="570"/>
    <w:p>
      <w:pPr>
        <w:spacing w:after="0"/>
        <w:ind w:left="0"/>
        <w:jc w:val="both"/>
      </w:pPr>
      <w:r>
        <w:rPr>
          <w:rFonts w:ascii="Times New Roman"/>
          <w:b w:val="false"/>
          <w:i w:val="false"/>
          <w:color w:val="000000"/>
          <w:sz w:val="28"/>
        </w:rPr>
        <w:t>
      26) в графе Z указывается сумма дополнительного вычета, переносимого из контрактов на разведку;</w:t>
      </w:r>
    </w:p>
    <w:bookmarkEnd w:id="570"/>
    <w:bookmarkStart w:name="z586" w:id="571"/>
    <w:p>
      <w:pPr>
        <w:spacing w:after="0"/>
        <w:ind w:left="0"/>
        <w:jc w:val="both"/>
      </w:pPr>
      <w:r>
        <w:rPr>
          <w:rFonts w:ascii="Times New Roman"/>
          <w:b w:val="false"/>
          <w:i w:val="false"/>
          <w:color w:val="000000"/>
          <w:sz w:val="28"/>
        </w:rPr>
        <w:t>
      27) в графе АА указывается сумма, относимая на вычет. Определяется как сумма граф X ,Y и Z;</w:t>
      </w:r>
    </w:p>
    <w:bookmarkEnd w:id="571"/>
    <w:bookmarkStart w:name="z587" w:id="572"/>
    <w:p>
      <w:pPr>
        <w:spacing w:after="0"/>
        <w:ind w:left="0"/>
        <w:jc w:val="both"/>
      </w:pPr>
      <w:r>
        <w:rPr>
          <w:rFonts w:ascii="Times New Roman"/>
          <w:b w:val="false"/>
          <w:i w:val="false"/>
          <w:color w:val="000000"/>
          <w:sz w:val="28"/>
        </w:rPr>
        <w:t>
      28) в графе AB указывается сумма расходов, переносимая на последующие налоговые периоды. Определяется как разница строк U и X;</w:t>
      </w:r>
    </w:p>
    <w:bookmarkEnd w:id="572"/>
    <w:bookmarkStart w:name="z588" w:id="573"/>
    <w:p>
      <w:pPr>
        <w:spacing w:after="0"/>
        <w:ind w:left="0"/>
        <w:jc w:val="both"/>
      </w:pPr>
      <w:r>
        <w:rPr>
          <w:rFonts w:ascii="Times New Roman"/>
          <w:b w:val="false"/>
          <w:i w:val="false"/>
          <w:color w:val="000000"/>
          <w:sz w:val="28"/>
        </w:rPr>
        <w:t>
      29) в графе AC указывается стоимостный баланс группы амортизируемых активов, сложившийся на конец последнего налогового периода, относимый на вычет в соответствии со статьей 258 Налогового кодекса.</w:t>
      </w:r>
    </w:p>
    <w:bookmarkEnd w:id="573"/>
    <w:bookmarkStart w:name="z589" w:id="574"/>
    <w:p>
      <w:pPr>
        <w:spacing w:after="0"/>
        <w:ind w:left="0"/>
        <w:jc w:val="left"/>
      </w:pPr>
      <w:r>
        <w:rPr>
          <w:rFonts w:ascii="Times New Roman"/>
          <w:b/>
          <w:i w:val="false"/>
          <w:color w:val="000000"/>
        </w:rPr>
        <w:t xml:space="preserve"> Глава 6. Пояснение по заполнению формы 150.04 – Расходы налогоплательщиков, не являющихся плательщиками НДС, по реализованным товарам, выполненным работам, оказанным услугам</w:t>
      </w:r>
    </w:p>
    <w:bookmarkEnd w:id="574"/>
    <w:bookmarkStart w:name="z590" w:id="575"/>
    <w:p>
      <w:pPr>
        <w:spacing w:after="0"/>
        <w:ind w:left="0"/>
        <w:jc w:val="both"/>
      </w:pPr>
      <w:r>
        <w:rPr>
          <w:rFonts w:ascii="Times New Roman"/>
          <w:b w:val="false"/>
          <w:i w:val="false"/>
          <w:color w:val="000000"/>
          <w:sz w:val="28"/>
        </w:rPr>
        <w:t>
      40.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575"/>
    <w:bookmarkStart w:name="z591" w:id="576"/>
    <w:p>
      <w:pPr>
        <w:spacing w:after="0"/>
        <w:ind w:left="0"/>
        <w:jc w:val="both"/>
      </w:pPr>
      <w:r>
        <w:rPr>
          <w:rFonts w:ascii="Times New Roman"/>
          <w:b w:val="false"/>
          <w:i w:val="false"/>
          <w:color w:val="000000"/>
          <w:sz w:val="28"/>
        </w:rPr>
        <w:t>
      41. В разделе "Расходы":</w:t>
      </w:r>
    </w:p>
    <w:bookmarkEnd w:id="576"/>
    <w:bookmarkStart w:name="z592" w:id="577"/>
    <w:p>
      <w:pPr>
        <w:spacing w:after="0"/>
        <w:ind w:left="0"/>
        <w:jc w:val="both"/>
      </w:pPr>
      <w:r>
        <w:rPr>
          <w:rFonts w:ascii="Times New Roman"/>
          <w:b w:val="false"/>
          <w:i w:val="false"/>
          <w:color w:val="000000"/>
          <w:sz w:val="28"/>
        </w:rPr>
        <w:t>
      1) в графе А указывается порядковый номер строки;</w:t>
      </w:r>
    </w:p>
    <w:bookmarkEnd w:id="577"/>
    <w:bookmarkStart w:name="z593" w:id="578"/>
    <w:p>
      <w:pPr>
        <w:spacing w:after="0"/>
        <w:ind w:left="0"/>
        <w:jc w:val="both"/>
      </w:pPr>
      <w:r>
        <w:rPr>
          <w:rFonts w:ascii="Times New Roman"/>
          <w:b w:val="false"/>
          <w:i w:val="false"/>
          <w:color w:val="000000"/>
          <w:sz w:val="28"/>
        </w:rPr>
        <w:t>
      2) в графе В указывается БИН или индивидуальный идентификационный номер налогоплательщика-контрагента;</w:t>
      </w:r>
    </w:p>
    <w:bookmarkEnd w:id="578"/>
    <w:bookmarkStart w:name="z594" w:id="579"/>
    <w:p>
      <w:pPr>
        <w:spacing w:after="0"/>
        <w:ind w:left="0"/>
        <w:jc w:val="both"/>
      </w:pPr>
      <w:r>
        <w:rPr>
          <w:rFonts w:ascii="Times New Roman"/>
          <w:b w:val="false"/>
          <w:i w:val="false"/>
          <w:color w:val="000000"/>
          <w:sz w:val="28"/>
        </w:rPr>
        <w:t>
      3) в графе С указывается код страны резидентства нерезидента- контрагента согласно пункту 61 настоящих Правил;</w:t>
      </w:r>
    </w:p>
    <w:bookmarkEnd w:id="579"/>
    <w:bookmarkStart w:name="z595" w:id="580"/>
    <w:p>
      <w:pPr>
        <w:spacing w:after="0"/>
        <w:ind w:left="0"/>
        <w:jc w:val="both"/>
      </w:pPr>
      <w:r>
        <w:rPr>
          <w:rFonts w:ascii="Times New Roman"/>
          <w:b w:val="false"/>
          <w:i w:val="false"/>
          <w:color w:val="000000"/>
          <w:sz w:val="28"/>
        </w:rPr>
        <w:t>
      4) в графе D указывается номер налоговой регистрации нерезидента-контрагента в стране резидентства. Графа заполняется при отражении в графе C кода страны резидентства;</w:t>
      </w:r>
    </w:p>
    <w:bookmarkEnd w:id="580"/>
    <w:bookmarkStart w:name="z596" w:id="581"/>
    <w:p>
      <w:pPr>
        <w:spacing w:after="0"/>
        <w:ind w:left="0"/>
        <w:jc w:val="both"/>
      </w:pPr>
      <w:r>
        <w:rPr>
          <w:rFonts w:ascii="Times New Roman"/>
          <w:b w:val="false"/>
          <w:i w:val="false"/>
          <w:color w:val="000000"/>
          <w:sz w:val="28"/>
        </w:rPr>
        <w:t>
      5) в графе E указывается код вида расходов:</w:t>
      </w:r>
    </w:p>
    <w:bookmarkEnd w:id="581"/>
    <w:bookmarkStart w:name="z597" w:id="582"/>
    <w:p>
      <w:pPr>
        <w:spacing w:after="0"/>
        <w:ind w:left="0"/>
        <w:jc w:val="both"/>
      </w:pPr>
      <w:r>
        <w:rPr>
          <w:rFonts w:ascii="Times New Roman"/>
          <w:b w:val="false"/>
          <w:i w:val="false"/>
          <w:color w:val="000000"/>
          <w:sz w:val="28"/>
        </w:rPr>
        <w:t>
      1 – финансовые услуги;</w:t>
      </w:r>
    </w:p>
    <w:bookmarkEnd w:id="582"/>
    <w:bookmarkStart w:name="z598" w:id="583"/>
    <w:p>
      <w:pPr>
        <w:spacing w:after="0"/>
        <w:ind w:left="0"/>
        <w:jc w:val="both"/>
      </w:pPr>
      <w:r>
        <w:rPr>
          <w:rFonts w:ascii="Times New Roman"/>
          <w:b w:val="false"/>
          <w:i w:val="false"/>
          <w:color w:val="000000"/>
          <w:sz w:val="28"/>
        </w:rPr>
        <w:t>
      2 – рекламные услуги;</w:t>
      </w:r>
    </w:p>
    <w:bookmarkEnd w:id="583"/>
    <w:bookmarkStart w:name="z599" w:id="584"/>
    <w:p>
      <w:pPr>
        <w:spacing w:after="0"/>
        <w:ind w:left="0"/>
        <w:jc w:val="both"/>
      </w:pPr>
      <w:r>
        <w:rPr>
          <w:rFonts w:ascii="Times New Roman"/>
          <w:b w:val="false"/>
          <w:i w:val="false"/>
          <w:color w:val="000000"/>
          <w:sz w:val="28"/>
        </w:rPr>
        <w:t>
      3 – консультационные услуги;</w:t>
      </w:r>
    </w:p>
    <w:bookmarkEnd w:id="584"/>
    <w:bookmarkStart w:name="z600" w:id="585"/>
    <w:p>
      <w:pPr>
        <w:spacing w:after="0"/>
        <w:ind w:left="0"/>
        <w:jc w:val="both"/>
      </w:pPr>
      <w:r>
        <w:rPr>
          <w:rFonts w:ascii="Times New Roman"/>
          <w:b w:val="false"/>
          <w:i w:val="false"/>
          <w:color w:val="000000"/>
          <w:sz w:val="28"/>
        </w:rPr>
        <w:t>
      4 – маркетинговые услуги;</w:t>
      </w:r>
    </w:p>
    <w:bookmarkEnd w:id="585"/>
    <w:bookmarkStart w:name="z601" w:id="586"/>
    <w:p>
      <w:pPr>
        <w:spacing w:after="0"/>
        <w:ind w:left="0"/>
        <w:jc w:val="both"/>
      </w:pPr>
      <w:r>
        <w:rPr>
          <w:rFonts w:ascii="Times New Roman"/>
          <w:b w:val="false"/>
          <w:i w:val="false"/>
          <w:color w:val="000000"/>
          <w:sz w:val="28"/>
        </w:rPr>
        <w:t>
      5 – дизайнерские услуги;</w:t>
      </w:r>
    </w:p>
    <w:bookmarkEnd w:id="586"/>
    <w:bookmarkStart w:name="z602" w:id="587"/>
    <w:p>
      <w:pPr>
        <w:spacing w:after="0"/>
        <w:ind w:left="0"/>
        <w:jc w:val="both"/>
      </w:pPr>
      <w:r>
        <w:rPr>
          <w:rFonts w:ascii="Times New Roman"/>
          <w:b w:val="false"/>
          <w:i w:val="false"/>
          <w:color w:val="000000"/>
          <w:sz w:val="28"/>
        </w:rPr>
        <w:t>
      6 – инжиниринговые услуги;</w:t>
      </w:r>
    </w:p>
    <w:bookmarkEnd w:id="587"/>
    <w:bookmarkStart w:name="z603" w:id="588"/>
    <w:p>
      <w:pPr>
        <w:spacing w:after="0"/>
        <w:ind w:left="0"/>
        <w:jc w:val="both"/>
      </w:pPr>
      <w:r>
        <w:rPr>
          <w:rFonts w:ascii="Times New Roman"/>
          <w:b w:val="false"/>
          <w:i w:val="false"/>
          <w:color w:val="000000"/>
          <w:sz w:val="28"/>
        </w:rPr>
        <w:t>
      7 – прочие;</w:t>
      </w:r>
    </w:p>
    <w:bookmarkEnd w:id="588"/>
    <w:bookmarkStart w:name="z604" w:id="589"/>
    <w:p>
      <w:pPr>
        <w:spacing w:after="0"/>
        <w:ind w:left="0"/>
        <w:jc w:val="both"/>
      </w:pPr>
      <w:r>
        <w:rPr>
          <w:rFonts w:ascii="Times New Roman"/>
          <w:b w:val="false"/>
          <w:i w:val="false"/>
          <w:color w:val="000000"/>
          <w:sz w:val="28"/>
        </w:rPr>
        <w:t>
      6) в графе F указывается стоимость приобретенных товаров (работ, услуг);</w:t>
      </w:r>
    </w:p>
    <w:bookmarkEnd w:id="589"/>
    <w:bookmarkStart w:name="z605" w:id="590"/>
    <w:p>
      <w:pPr>
        <w:spacing w:after="0"/>
        <w:ind w:left="0"/>
        <w:jc w:val="both"/>
      </w:pPr>
      <w:r>
        <w:rPr>
          <w:rFonts w:ascii="Times New Roman"/>
          <w:b w:val="false"/>
          <w:i w:val="false"/>
          <w:color w:val="000000"/>
          <w:sz w:val="28"/>
        </w:rPr>
        <w:t>
      7) в графе G указывается признак вида деятельности.</w:t>
      </w:r>
    </w:p>
    <w:bookmarkEnd w:id="590"/>
    <w:bookmarkStart w:name="z606" w:id="591"/>
    <w:p>
      <w:pPr>
        <w:spacing w:after="0"/>
        <w:ind w:left="0"/>
        <w:jc w:val="both"/>
      </w:pPr>
      <w:r>
        <w:rPr>
          <w:rFonts w:ascii="Times New Roman"/>
          <w:b w:val="false"/>
          <w:i w:val="false"/>
          <w:color w:val="000000"/>
          <w:sz w:val="28"/>
        </w:rPr>
        <w:t>
      При этом отмечается:</w:t>
      </w:r>
    </w:p>
    <w:bookmarkEnd w:id="591"/>
    <w:bookmarkStart w:name="z607" w:id="592"/>
    <w:p>
      <w:pPr>
        <w:spacing w:after="0"/>
        <w:ind w:left="0"/>
        <w:jc w:val="both"/>
      </w:pPr>
      <w:r>
        <w:rPr>
          <w:rFonts w:ascii="Times New Roman"/>
          <w:b w:val="false"/>
          <w:i w:val="false"/>
          <w:color w:val="000000"/>
          <w:sz w:val="28"/>
        </w:rPr>
        <w:t>
      "1" – если затраты (расходы) понесены исключительно в целях осуществления деятельности, налогообложение которой осуществляется в общеустановленном порядке;</w:t>
      </w:r>
    </w:p>
    <w:bookmarkEnd w:id="592"/>
    <w:bookmarkStart w:name="z608" w:id="593"/>
    <w:p>
      <w:pPr>
        <w:spacing w:after="0"/>
        <w:ind w:left="0"/>
        <w:jc w:val="both"/>
      </w:pPr>
      <w:r>
        <w:rPr>
          <w:rFonts w:ascii="Times New Roman"/>
          <w:b w:val="false"/>
          <w:i w:val="false"/>
          <w:color w:val="000000"/>
          <w:sz w:val="28"/>
        </w:rPr>
        <w:t xml:space="preserve">
      "2" – если затраты (расходы) понесены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и </w:t>
      </w:r>
      <w:r>
        <w:rPr>
          <w:rFonts w:ascii="Times New Roman"/>
          <w:b w:val="false"/>
          <w:i w:val="false"/>
          <w:color w:val="000000"/>
          <w:sz w:val="28"/>
        </w:rPr>
        <w:t>701</w:t>
      </w:r>
      <w:r>
        <w:rPr>
          <w:rFonts w:ascii="Times New Roman"/>
          <w:b w:val="false"/>
          <w:i w:val="false"/>
          <w:color w:val="000000"/>
          <w:sz w:val="28"/>
        </w:rPr>
        <w:t xml:space="preserve"> Налогового кодекса;</w:t>
      </w:r>
    </w:p>
    <w:bookmarkEnd w:id="593"/>
    <w:bookmarkStart w:name="z609" w:id="594"/>
    <w:p>
      <w:pPr>
        <w:spacing w:after="0"/>
        <w:ind w:left="0"/>
        <w:jc w:val="both"/>
      </w:pPr>
      <w:r>
        <w:rPr>
          <w:rFonts w:ascii="Times New Roman"/>
          <w:b w:val="false"/>
          <w:i w:val="false"/>
          <w:color w:val="000000"/>
          <w:sz w:val="28"/>
        </w:rPr>
        <w:t>
      "3" – если затраты (расходы) подлежат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статьями 697, 698, 699, 700 и 701 Налогового кодекса;</w:t>
      </w:r>
    </w:p>
    <w:bookmarkEnd w:id="594"/>
    <w:bookmarkStart w:name="z610" w:id="595"/>
    <w:p>
      <w:pPr>
        <w:spacing w:after="0"/>
        <w:ind w:left="0"/>
        <w:jc w:val="both"/>
      </w:pPr>
      <w:r>
        <w:rPr>
          <w:rFonts w:ascii="Times New Roman"/>
          <w:b w:val="false"/>
          <w:i w:val="false"/>
          <w:color w:val="000000"/>
          <w:sz w:val="28"/>
        </w:rPr>
        <w:t>
      "4" – если затраты (расходы) не относятся на вычеты.</w:t>
      </w:r>
    </w:p>
    <w:bookmarkEnd w:id="595"/>
    <w:bookmarkStart w:name="z611" w:id="596"/>
    <w:p>
      <w:pPr>
        <w:spacing w:after="0"/>
        <w:ind w:left="0"/>
        <w:jc w:val="left"/>
      </w:pPr>
      <w:r>
        <w:rPr>
          <w:rFonts w:ascii="Times New Roman"/>
          <w:b/>
          <w:i w:val="false"/>
          <w:color w:val="000000"/>
        </w:rPr>
        <w:t xml:space="preserve"> Глава 7. Пояснение по заполнению формы 150.05 – Вычеты по фиксированным активам</w:t>
      </w:r>
    </w:p>
    <w:bookmarkEnd w:id="596"/>
    <w:bookmarkStart w:name="z612" w:id="597"/>
    <w:p>
      <w:pPr>
        <w:spacing w:after="0"/>
        <w:ind w:left="0"/>
        <w:jc w:val="both"/>
      </w:pPr>
      <w:r>
        <w:rPr>
          <w:rFonts w:ascii="Times New Roman"/>
          <w:b w:val="false"/>
          <w:i w:val="false"/>
          <w:color w:val="000000"/>
          <w:sz w:val="28"/>
        </w:rPr>
        <w:t xml:space="preserve">
      42.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w:t>
      </w:r>
      <w:r>
        <w:rPr>
          <w:rFonts w:ascii="Times New Roman"/>
          <w:b w:val="false"/>
          <w:i w:val="false"/>
          <w:color w:val="000000"/>
          <w:sz w:val="28"/>
        </w:rPr>
        <w:t>266</w:t>
      </w:r>
      <w:r>
        <w:rPr>
          <w:rFonts w:ascii="Times New Roman"/>
          <w:b w:val="false"/>
          <w:i w:val="false"/>
          <w:color w:val="000000"/>
          <w:sz w:val="28"/>
        </w:rPr>
        <w:t xml:space="preserve">, </w:t>
      </w:r>
      <w:r>
        <w:rPr>
          <w:rFonts w:ascii="Times New Roman"/>
          <w:b w:val="false"/>
          <w:i w:val="false"/>
          <w:color w:val="000000"/>
          <w:sz w:val="28"/>
        </w:rPr>
        <w:t>267</w:t>
      </w:r>
      <w:r>
        <w:rPr>
          <w:rFonts w:ascii="Times New Roman"/>
          <w:b w:val="false"/>
          <w:i w:val="false"/>
          <w:color w:val="000000"/>
          <w:sz w:val="28"/>
        </w:rPr>
        <w:t xml:space="preserve">, </w:t>
      </w:r>
      <w:r>
        <w:rPr>
          <w:rFonts w:ascii="Times New Roman"/>
          <w:b w:val="false"/>
          <w:i w:val="false"/>
          <w:color w:val="000000"/>
          <w:sz w:val="28"/>
        </w:rPr>
        <w:t>268</w:t>
      </w:r>
      <w:r>
        <w:rPr>
          <w:rFonts w:ascii="Times New Roman"/>
          <w:b w:val="false"/>
          <w:i w:val="false"/>
          <w:color w:val="000000"/>
          <w:sz w:val="28"/>
        </w:rPr>
        <w:t xml:space="preserve">, </w:t>
      </w:r>
      <w:r>
        <w:rPr>
          <w:rFonts w:ascii="Times New Roman"/>
          <w:b w:val="false"/>
          <w:i w:val="false"/>
          <w:color w:val="000000"/>
          <w:sz w:val="28"/>
        </w:rPr>
        <w:t>269</w:t>
      </w:r>
      <w:r>
        <w:rPr>
          <w:rFonts w:ascii="Times New Roman"/>
          <w:b w:val="false"/>
          <w:i w:val="false"/>
          <w:color w:val="000000"/>
          <w:sz w:val="28"/>
        </w:rPr>
        <w:t xml:space="preserve">, </w:t>
      </w:r>
      <w:r>
        <w:rPr>
          <w:rFonts w:ascii="Times New Roman"/>
          <w:b w:val="false"/>
          <w:i w:val="false"/>
          <w:color w:val="000000"/>
          <w:sz w:val="28"/>
        </w:rPr>
        <w:t>270</w:t>
      </w:r>
      <w:r>
        <w:rPr>
          <w:rFonts w:ascii="Times New Roman"/>
          <w:b w:val="false"/>
          <w:i w:val="false"/>
          <w:color w:val="000000"/>
          <w:sz w:val="28"/>
        </w:rPr>
        <w:t xml:space="preserve">, </w:t>
      </w:r>
      <w:r>
        <w:rPr>
          <w:rFonts w:ascii="Times New Roman"/>
          <w:b w:val="false"/>
          <w:i w:val="false"/>
          <w:color w:val="000000"/>
          <w:sz w:val="28"/>
        </w:rPr>
        <w:t>271</w:t>
      </w:r>
      <w:r>
        <w:rPr>
          <w:rFonts w:ascii="Times New Roman"/>
          <w:b w:val="false"/>
          <w:i w:val="false"/>
          <w:color w:val="000000"/>
          <w:sz w:val="28"/>
        </w:rPr>
        <w:t xml:space="preserve">, </w:t>
      </w:r>
      <w:r>
        <w:rPr>
          <w:rFonts w:ascii="Times New Roman"/>
          <w:b w:val="false"/>
          <w:i w:val="false"/>
          <w:color w:val="000000"/>
          <w:sz w:val="28"/>
        </w:rPr>
        <w:t>272</w:t>
      </w:r>
      <w:r>
        <w:rPr>
          <w:rFonts w:ascii="Times New Roman"/>
          <w:b w:val="false"/>
          <w:i w:val="false"/>
          <w:color w:val="000000"/>
          <w:sz w:val="28"/>
        </w:rPr>
        <w:t xml:space="preserve"> и </w:t>
      </w:r>
      <w:r>
        <w:rPr>
          <w:rFonts w:ascii="Times New Roman"/>
          <w:b w:val="false"/>
          <w:i w:val="false"/>
          <w:color w:val="000000"/>
          <w:sz w:val="28"/>
        </w:rPr>
        <w:t>273</w:t>
      </w:r>
      <w:r>
        <w:rPr>
          <w:rFonts w:ascii="Times New Roman"/>
          <w:b w:val="false"/>
          <w:i w:val="false"/>
          <w:color w:val="000000"/>
          <w:sz w:val="28"/>
        </w:rPr>
        <w:t xml:space="preserve"> Налогового кодекса, а также для определения убытка от выбытия фиксированных активов I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300 Налогового кодекса.</w:t>
      </w:r>
    </w:p>
    <w:bookmarkEnd w:id="597"/>
    <w:bookmarkStart w:name="z613" w:id="598"/>
    <w:p>
      <w:pPr>
        <w:spacing w:after="0"/>
        <w:ind w:left="0"/>
        <w:jc w:val="both"/>
      </w:pPr>
      <w:r>
        <w:rPr>
          <w:rFonts w:ascii="Times New Roman"/>
          <w:b w:val="false"/>
          <w:i w:val="false"/>
          <w:color w:val="000000"/>
          <w:sz w:val="28"/>
        </w:rPr>
        <w:t xml:space="preserve">
      Недропользователь самостоятельно распределяет вычеты по общим и косвенным фиксированным активам, а также последующие расходы, произведенные им в отношении арендуемых основных средств, связанным с несколькими контрактами на недропользование и (или) контрактной и внеконтрактной деятельностью, относимым на вычет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272 и </w:t>
      </w:r>
      <w:r>
        <w:rPr>
          <w:rFonts w:ascii="Times New Roman"/>
          <w:b w:val="false"/>
          <w:i w:val="false"/>
          <w:color w:val="000000"/>
          <w:sz w:val="28"/>
        </w:rPr>
        <w:t>статьей 723</w:t>
      </w:r>
      <w:r>
        <w:rPr>
          <w:rFonts w:ascii="Times New Roman"/>
          <w:b w:val="false"/>
          <w:i w:val="false"/>
          <w:color w:val="000000"/>
          <w:sz w:val="28"/>
        </w:rPr>
        <w:t xml:space="preserve"> Налогового кодекса, между контрактом (контрактами) на недропользование, а также между контрактом (контрактами) и внеконтрактной деятельностью на основании принятых недропользователем в налоговой учетной политике одного или нескольких методов ведения раздельного налогового учета.</w:t>
      </w:r>
    </w:p>
    <w:bookmarkEnd w:id="598"/>
    <w:bookmarkStart w:name="z614" w:id="599"/>
    <w:p>
      <w:pPr>
        <w:spacing w:after="0"/>
        <w:ind w:left="0"/>
        <w:jc w:val="both"/>
      </w:pPr>
      <w:r>
        <w:rPr>
          <w:rFonts w:ascii="Times New Roman"/>
          <w:b w:val="false"/>
          <w:i w:val="false"/>
          <w:color w:val="000000"/>
          <w:sz w:val="28"/>
        </w:rPr>
        <w:t>
      Вычеты по общим и косвенным фиксированным активам в части, распределенной на контракты на недропользование, а также последующим расходам, произведенным недропользователем в отношении арендуемых основных средств, отражаются в форме 150.01 по каждому контракту, в части распределенной на внеконтрактную деятельность, отражаются в форме 150.02.</w:t>
      </w:r>
    </w:p>
    <w:bookmarkEnd w:id="599"/>
    <w:bookmarkStart w:name="z615" w:id="600"/>
    <w:p>
      <w:pPr>
        <w:spacing w:after="0"/>
        <w:ind w:left="0"/>
        <w:jc w:val="both"/>
      </w:pPr>
      <w:r>
        <w:rPr>
          <w:rFonts w:ascii="Times New Roman"/>
          <w:b w:val="false"/>
          <w:i w:val="false"/>
          <w:color w:val="000000"/>
          <w:sz w:val="28"/>
        </w:rPr>
        <w:t>
      43. В разделе "Вычеты по фиксированным активам":</w:t>
      </w:r>
    </w:p>
    <w:bookmarkEnd w:id="600"/>
    <w:bookmarkStart w:name="z616" w:id="601"/>
    <w:p>
      <w:pPr>
        <w:spacing w:after="0"/>
        <w:ind w:left="0"/>
        <w:jc w:val="both"/>
      </w:pPr>
      <w:r>
        <w:rPr>
          <w:rFonts w:ascii="Times New Roman"/>
          <w:b w:val="false"/>
          <w:i w:val="false"/>
          <w:color w:val="000000"/>
          <w:sz w:val="28"/>
        </w:rPr>
        <w:t>
      1) в строке 150.05.001 указывается общая сумма стоимостных балансов групп по фиксированным активам на начало налогового периода. Определяется как сумма строк с 150.05.001 I по 150.05.001 IV:</w:t>
      </w:r>
    </w:p>
    <w:bookmarkEnd w:id="601"/>
    <w:bookmarkStart w:name="z617" w:id="602"/>
    <w:p>
      <w:pPr>
        <w:spacing w:after="0"/>
        <w:ind w:left="0"/>
        <w:jc w:val="both"/>
      </w:pPr>
      <w:r>
        <w:rPr>
          <w:rFonts w:ascii="Times New Roman"/>
          <w:b w:val="false"/>
          <w:i w:val="false"/>
          <w:color w:val="000000"/>
          <w:sz w:val="28"/>
        </w:rPr>
        <w:t xml:space="preserve">
      в строке 150.05.001 I указывается сумма стоимостных балансов подгрупп по фиксированным активам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267 Налогового кодекса;</w:t>
      </w:r>
    </w:p>
    <w:bookmarkEnd w:id="602"/>
    <w:bookmarkStart w:name="z618" w:id="603"/>
    <w:p>
      <w:pPr>
        <w:spacing w:after="0"/>
        <w:ind w:left="0"/>
        <w:jc w:val="both"/>
      </w:pPr>
      <w:r>
        <w:rPr>
          <w:rFonts w:ascii="Times New Roman"/>
          <w:b w:val="false"/>
          <w:i w:val="false"/>
          <w:color w:val="000000"/>
          <w:sz w:val="28"/>
        </w:rPr>
        <w:t>
      в строке 150.05.001 II указывается стоимостный баланс по фиксированным активам II группы на начало налогового периода, определенный в соответствии с пунктом 7 статьи 267 Налогового кодекса;</w:t>
      </w:r>
    </w:p>
    <w:bookmarkEnd w:id="603"/>
    <w:bookmarkStart w:name="z619" w:id="604"/>
    <w:p>
      <w:pPr>
        <w:spacing w:after="0"/>
        <w:ind w:left="0"/>
        <w:jc w:val="both"/>
      </w:pPr>
      <w:r>
        <w:rPr>
          <w:rFonts w:ascii="Times New Roman"/>
          <w:b w:val="false"/>
          <w:i w:val="false"/>
          <w:color w:val="000000"/>
          <w:sz w:val="28"/>
        </w:rPr>
        <w:t>
      в строке 150.05.001 III указывается стоимостный баланс по фиксированным активам III группы на начало налогового периода, определенный в соответствии с пунктом 7 статьи 267 Налогового кодекса;</w:t>
      </w:r>
    </w:p>
    <w:bookmarkEnd w:id="604"/>
    <w:bookmarkStart w:name="z620" w:id="605"/>
    <w:p>
      <w:pPr>
        <w:spacing w:after="0"/>
        <w:ind w:left="0"/>
        <w:jc w:val="both"/>
      </w:pPr>
      <w:r>
        <w:rPr>
          <w:rFonts w:ascii="Times New Roman"/>
          <w:b w:val="false"/>
          <w:i w:val="false"/>
          <w:color w:val="000000"/>
          <w:sz w:val="28"/>
        </w:rPr>
        <w:t>
      в строке 150.05.001 IV указывается стоимостный баланс по фиксированным активам IV группы на начало налогового периода, определенный в соответствии с пунктом 7 статьи 267 Налогового кодекса;</w:t>
      </w:r>
    </w:p>
    <w:bookmarkEnd w:id="605"/>
    <w:bookmarkStart w:name="z621" w:id="606"/>
    <w:p>
      <w:pPr>
        <w:spacing w:after="0"/>
        <w:ind w:left="0"/>
        <w:jc w:val="both"/>
      </w:pPr>
      <w:r>
        <w:rPr>
          <w:rFonts w:ascii="Times New Roman"/>
          <w:b w:val="false"/>
          <w:i w:val="false"/>
          <w:color w:val="000000"/>
          <w:sz w:val="28"/>
        </w:rPr>
        <w:t>
      2) в строке 150.05.002 указывается общая стоимость поступивших в налоговом периоде фиксированных активов. Определяется как сумма строк с 150.05.002 I по 150.05.002 IV:</w:t>
      </w:r>
    </w:p>
    <w:bookmarkEnd w:id="606"/>
    <w:bookmarkStart w:name="z622" w:id="607"/>
    <w:p>
      <w:pPr>
        <w:spacing w:after="0"/>
        <w:ind w:left="0"/>
        <w:jc w:val="both"/>
      </w:pPr>
      <w:r>
        <w:rPr>
          <w:rFonts w:ascii="Times New Roman"/>
          <w:b w:val="false"/>
          <w:i w:val="false"/>
          <w:color w:val="000000"/>
          <w:sz w:val="28"/>
        </w:rPr>
        <w:t xml:space="preserve">
      в строке 150.05.002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Налогового кодекса;</w:t>
      </w:r>
    </w:p>
    <w:bookmarkEnd w:id="607"/>
    <w:bookmarkStart w:name="z623" w:id="608"/>
    <w:p>
      <w:pPr>
        <w:spacing w:after="0"/>
        <w:ind w:left="0"/>
        <w:jc w:val="both"/>
      </w:pPr>
      <w:r>
        <w:rPr>
          <w:rFonts w:ascii="Times New Roman"/>
          <w:b w:val="false"/>
          <w:i w:val="false"/>
          <w:color w:val="000000"/>
          <w:sz w:val="28"/>
        </w:rPr>
        <w:t>
      в строке 150.05.002 II указывается стоимость поступивших фиксированных активов II группы, определяемая в соответствии со статьей 268 Налогового кодекса;</w:t>
      </w:r>
    </w:p>
    <w:bookmarkEnd w:id="608"/>
    <w:bookmarkStart w:name="z624" w:id="609"/>
    <w:p>
      <w:pPr>
        <w:spacing w:after="0"/>
        <w:ind w:left="0"/>
        <w:jc w:val="both"/>
      </w:pPr>
      <w:r>
        <w:rPr>
          <w:rFonts w:ascii="Times New Roman"/>
          <w:b w:val="false"/>
          <w:i w:val="false"/>
          <w:color w:val="000000"/>
          <w:sz w:val="28"/>
        </w:rPr>
        <w:t>
      в строке 150.05.002 III указывается стоимость поступивших фиксированных активов III группы, определяемая в соответствии со статьей 268 Налогового кодекса;</w:t>
      </w:r>
    </w:p>
    <w:bookmarkEnd w:id="609"/>
    <w:bookmarkStart w:name="z625" w:id="610"/>
    <w:p>
      <w:pPr>
        <w:spacing w:after="0"/>
        <w:ind w:left="0"/>
        <w:jc w:val="both"/>
      </w:pPr>
      <w:r>
        <w:rPr>
          <w:rFonts w:ascii="Times New Roman"/>
          <w:b w:val="false"/>
          <w:i w:val="false"/>
          <w:color w:val="000000"/>
          <w:sz w:val="28"/>
        </w:rPr>
        <w:t>
      в строке 150.05.002 IV указывается общая стоимость поступивших фиксированных активов IV группы, определяемая в соответствии со статьей 268 Налогового кодекса;</w:t>
      </w:r>
    </w:p>
    <w:bookmarkEnd w:id="610"/>
    <w:bookmarkStart w:name="z626" w:id="611"/>
    <w:p>
      <w:pPr>
        <w:spacing w:after="0"/>
        <w:ind w:left="0"/>
        <w:jc w:val="both"/>
      </w:pPr>
      <w:r>
        <w:rPr>
          <w:rFonts w:ascii="Times New Roman"/>
          <w:b w:val="false"/>
          <w:i w:val="false"/>
          <w:color w:val="000000"/>
          <w:sz w:val="28"/>
        </w:rPr>
        <w:t>
      3) в строке 150.05.003 указывается общая стоимость выбывших фиксированных активов. Определяется как сумма строк с 150.05.003 I по 150.05.003 IV:</w:t>
      </w:r>
    </w:p>
    <w:bookmarkEnd w:id="611"/>
    <w:bookmarkStart w:name="z627" w:id="612"/>
    <w:p>
      <w:pPr>
        <w:spacing w:after="0"/>
        <w:ind w:left="0"/>
        <w:jc w:val="both"/>
      </w:pPr>
      <w:r>
        <w:rPr>
          <w:rFonts w:ascii="Times New Roman"/>
          <w:b w:val="false"/>
          <w:i w:val="false"/>
          <w:color w:val="000000"/>
          <w:sz w:val="28"/>
        </w:rPr>
        <w:t xml:space="preserve">
      в строке 150.05.003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Налогового кодекса;</w:t>
      </w:r>
    </w:p>
    <w:bookmarkEnd w:id="612"/>
    <w:bookmarkStart w:name="z628" w:id="613"/>
    <w:p>
      <w:pPr>
        <w:spacing w:after="0"/>
        <w:ind w:left="0"/>
        <w:jc w:val="both"/>
      </w:pPr>
      <w:r>
        <w:rPr>
          <w:rFonts w:ascii="Times New Roman"/>
          <w:b w:val="false"/>
          <w:i w:val="false"/>
          <w:color w:val="000000"/>
          <w:sz w:val="28"/>
        </w:rPr>
        <w:t>
      в строке 150.05.003 II указывается стоимость выбывших фиксированных активов II группы, определяемая в соответствии со статьей 270 Налогового кодекса;</w:t>
      </w:r>
    </w:p>
    <w:bookmarkEnd w:id="613"/>
    <w:bookmarkStart w:name="z629" w:id="614"/>
    <w:p>
      <w:pPr>
        <w:spacing w:after="0"/>
        <w:ind w:left="0"/>
        <w:jc w:val="both"/>
      </w:pPr>
      <w:r>
        <w:rPr>
          <w:rFonts w:ascii="Times New Roman"/>
          <w:b w:val="false"/>
          <w:i w:val="false"/>
          <w:color w:val="000000"/>
          <w:sz w:val="28"/>
        </w:rPr>
        <w:t>
      в строке 150.05.003 III указывается стоимость выбывших фиксированных активов III группы, определяемая в соответствии со статьей 270 Налогового кодекса;</w:t>
      </w:r>
    </w:p>
    <w:bookmarkEnd w:id="614"/>
    <w:bookmarkStart w:name="z630" w:id="615"/>
    <w:p>
      <w:pPr>
        <w:spacing w:after="0"/>
        <w:ind w:left="0"/>
        <w:jc w:val="both"/>
      </w:pPr>
      <w:r>
        <w:rPr>
          <w:rFonts w:ascii="Times New Roman"/>
          <w:b w:val="false"/>
          <w:i w:val="false"/>
          <w:color w:val="000000"/>
          <w:sz w:val="28"/>
        </w:rPr>
        <w:t>
      в строке 150.05.003 IV указывается стоимость выбывших фиксированных активов IV группы, определяемая в соответствии со статьей 270 Налогового кодекса;</w:t>
      </w:r>
    </w:p>
    <w:bookmarkEnd w:id="615"/>
    <w:bookmarkStart w:name="z631" w:id="616"/>
    <w:p>
      <w:pPr>
        <w:spacing w:after="0"/>
        <w:ind w:left="0"/>
        <w:jc w:val="both"/>
      </w:pPr>
      <w:r>
        <w:rPr>
          <w:rFonts w:ascii="Times New Roman"/>
          <w:b w:val="false"/>
          <w:i w:val="false"/>
          <w:color w:val="000000"/>
          <w:sz w:val="28"/>
        </w:rPr>
        <w:t xml:space="preserve">
      4) в строке 150.05.004 указывается общая сумма последующих расходов, относимых на увеличение стоимостных балансов групп (подгрупп) по фиксированным активам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Налогового кодекса. Определяется как сумма строк с 150.05.004 I по 150.05.004 IV:</w:t>
      </w:r>
    </w:p>
    <w:bookmarkEnd w:id="616"/>
    <w:bookmarkStart w:name="z632" w:id="617"/>
    <w:p>
      <w:pPr>
        <w:spacing w:after="0"/>
        <w:ind w:left="0"/>
        <w:jc w:val="both"/>
      </w:pPr>
      <w:r>
        <w:rPr>
          <w:rFonts w:ascii="Times New Roman"/>
          <w:b w:val="false"/>
          <w:i w:val="false"/>
          <w:color w:val="000000"/>
          <w:sz w:val="28"/>
        </w:rPr>
        <w:t>
      в строке 150.05.004 I указываются последующие расходы по фиксированным активам I группы, относимые на увеличение стоимостных балансов подгрупп в соответствии с пунктом 2 статьи 272 Налогового кодекса;</w:t>
      </w:r>
    </w:p>
    <w:bookmarkEnd w:id="617"/>
    <w:bookmarkStart w:name="z633" w:id="618"/>
    <w:p>
      <w:pPr>
        <w:spacing w:after="0"/>
        <w:ind w:left="0"/>
        <w:jc w:val="both"/>
      </w:pPr>
      <w:r>
        <w:rPr>
          <w:rFonts w:ascii="Times New Roman"/>
          <w:b w:val="false"/>
          <w:i w:val="false"/>
          <w:color w:val="000000"/>
          <w:sz w:val="28"/>
        </w:rPr>
        <w:t>
      в строке 150.05.004 II указываются последующие расходы по фиксированным активам II группы, относимые на увеличение стоимостного баланса группы в соответствии с пунктом 2 статьи 272 Налогового кодекса;</w:t>
      </w:r>
    </w:p>
    <w:bookmarkEnd w:id="618"/>
    <w:bookmarkStart w:name="z634" w:id="619"/>
    <w:p>
      <w:pPr>
        <w:spacing w:after="0"/>
        <w:ind w:left="0"/>
        <w:jc w:val="both"/>
      </w:pPr>
      <w:r>
        <w:rPr>
          <w:rFonts w:ascii="Times New Roman"/>
          <w:b w:val="false"/>
          <w:i w:val="false"/>
          <w:color w:val="000000"/>
          <w:sz w:val="28"/>
        </w:rPr>
        <w:t>
      в строке 150.05.004 III указываются последующие расходы по фиксированным активам III группы, относимые на увеличение стоимостного баланса группы в соответствии с пунктом 2 статьи 272 Налогового кодекса;</w:t>
      </w:r>
    </w:p>
    <w:bookmarkEnd w:id="619"/>
    <w:bookmarkStart w:name="z635" w:id="620"/>
    <w:p>
      <w:pPr>
        <w:spacing w:after="0"/>
        <w:ind w:left="0"/>
        <w:jc w:val="both"/>
      </w:pPr>
      <w:r>
        <w:rPr>
          <w:rFonts w:ascii="Times New Roman"/>
          <w:b w:val="false"/>
          <w:i w:val="false"/>
          <w:color w:val="000000"/>
          <w:sz w:val="28"/>
        </w:rPr>
        <w:t xml:space="preserve">
      в строке 150.05.004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Налогового кодекса;</w:t>
      </w:r>
    </w:p>
    <w:bookmarkEnd w:id="620"/>
    <w:bookmarkStart w:name="z636" w:id="621"/>
    <w:p>
      <w:pPr>
        <w:spacing w:after="0"/>
        <w:ind w:left="0"/>
        <w:jc w:val="both"/>
      </w:pPr>
      <w:r>
        <w:rPr>
          <w:rFonts w:ascii="Times New Roman"/>
          <w:b w:val="false"/>
          <w:i w:val="false"/>
          <w:color w:val="000000"/>
          <w:sz w:val="28"/>
        </w:rPr>
        <w:t>
      5) в строке 150.05.005 указывается общая сумма стоимостных балансов групп по фиксированным активам на конец налогового периода, определяется как сумма строк с 150.05.005 I по 150.05.005 IV:</w:t>
      </w:r>
    </w:p>
    <w:bookmarkEnd w:id="621"/>
    <w:bookmarkStart w:name="z637" w:id="622"/>
    <w:p>
      <w:pPr>
        <w:spacing w:after="0"/>
        <w:ind w:left="0"/>
        <w:jc w:val="both"/>
      </w:pPr>
      <w:r>
        <w:rPr>
          <w:rFonts w:ascii="Times New Roman"/>
          <w:b w:val="false"/>
          <w:i w:val="false"/>
          <w:color w:val="000000"/>
          <w:sz w:val="28"/>
        </w:rPr>
        <w:t xml:space="preserve">
      в строке 150.05.005 I указывается общая сумма стоимостных балансов подгрупп по фиксированным активам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267 Налогового кодекса;</w:t>
      </w:r>
    </w:p>
    <w:bookmarkEnd w:id="622"/>
    <w:bookmarkStart w:name="z638" w:id="623"/>
    <w:p>
      <w:pPr>
        <w:spacing w:after="0"/>
        <w:ind w:left="0"/>
        <w:jc w:val="both"/>
      </w:pPr>
      <w:r>
        <w:rPr>
          <w:rFonts w:ascii="Times New Roman"/>
          <w:b w:val="false"/>
          <w:i w:val="false"/>
          <w:color w:val="000000"/>
          <w:sz w:val="28"/>
        </w:rPr>
        <w:t>
      в строке 150.05.005 II указывается стоимостный баланс по фиксированным активам II группы на конец налогового периода, определенный в соответствии с пунктом 8 статьи 267 Налогового кодекса;</w:t>
      </w:r>
    </w:p>
    <w:bookmarkEnd w:id="623"/>
    <w:bookmarkStart w:name="z639" w:id="624"/>
    <w:p>
      <w:pPr>
        <w:spacing w:after="0"/>
        <w:ind w:left="0"/>
        <w:jc w:val="both"/>
      </w:pPr>
      <w:r>
        <w:rPr>
          <w:rFonts w:ascii="Times New Roman"/>
          <w:b w:val="false"/>
          <w:i w:val="false"/>
          <w:color w:val="000000"/>
          <w:sz w:val="28"/>
        </w:rPr>
        <w:t>
      в строке 150.05.005 III указывается стоимостный баланс по фиксированным активам III группы на конец налогового периода, определенный в соответствии с пунктом 8 статьи 267 Налогового кодекса;</w:t>
      </w:r>
    </w:p>
    <w:bookmarkEnd w:id="624"/>
    <w:bookmarkStart w:name="z640" w:id="625"/>
    <w:p>
      <w:pPr>
        <w:spacing w:after="0"/>
        <w:ind w:left="0"/>
        <w:jc w:val="both"/>
      </w:pPr>
      <w:r>
        <w:rPr>
          <w:rFonts w:ascii="Times New Roman"/>
          <w:b w:val="false"/>
          <w:i w:val="false"/>
          <w:color w:val="000000"/>
          <w:sz w:val="28"/>
        </w:rPr>
        <w:t>
      в строке 150.05.005 IV указывается стоимостный баланс по фиксированным активам IV группы на конец налогового периода, определенный в соответствии с пунктом 8 статьи 267 Налогового кодекса;</w:t>
      </w:r>
    </w:p>
    <w:bookmarkEnd w:id="625"/>
    <w:bookmarkStart w:name="z641" w:id="626"/>
    <w:p>
      <w:pPr>
        <w:spacing w:after="0"/>
        <w:ind w:left="0"/>
        <w:jc w:val="both"/>
      </w:pPr>
      <w:r>
        <w:rPr>
          <w:rFonts w:ascii="Times New Roman"/>
          <w:b w:val="false"/>
          <w:i w:val="false"/>
          <w:color w:val="000000"/>
          <w:sz w:val="28"/>
        </w:rPr>
        <w:t xml:space="preserve">
      6) в строке 150.05.006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271 Налогового кодекса. Определяется как сумма строк с 150.05.006 I по 150.05.006 IV:</w:t>
      </w:r>
    </w:p>
    <w:bookmarkEnd w:id="626"/>
    <w:bookmarkStart w:name="z642" w:id="627"/>
    <w:p>
      <w:pPr>
        <w:spacing w:after="0"/>
        <w:ind w:left="0"/>
        <w:jc w:val="both"/>
      </w:pPr>
      <w:r>
        <w:rPr>
          <w:rFonts w:ascii="Times New Roman"/>
          <w:b w:val="false"/>
          <w:i w:val="false"/>
          <w:color w:val="000000"/>
          <w:sz w:val="28"/>
        </w:rPr>
        <w:t>
      в строке 150.05.006 I указываются амортизационные отчисления по фиксированным активам I группы, исчисленные в соответствии с пунктами 2 и 3 статьи 271 Налогового кодекса;</w:t>
      </w:r>
    </w:p>
    <w:bookmarkEnd w:id="627"/>
    <w:bookmarkStart w:name="z643" w:id="628"/>
    <w:p>
      <w:pPr>
        <w:spacing w:after="0"/>
        <w:ind w:left="0"/>
        <w:jc w:val="both"/>
      </w:pPr>
      <w:r>
        <w:rPr>
          <w:rFonts w:ascii="Times New Roman"/>
          <w:b w:val="false"/>
          <w:i w:val="false"/>
          <w:color w:val="000000"/>
          <w:sz w:val="28"/>
        </w:rPr>
        <w:t>
      в строке 150.05.006 II указываются амортизационные отчисления по фиксированным активам II группы, исчисленные в соответствии с пунктами 2 и 3 статьи 271 Налогового кодекса;</w:t>
      </w:r>
    </w:p>
    <w:bookmarkEnd w:id="628"/>
    <w:bookmarkStart w:name="z644" w:id="629"/>
    <w:p>
      <w:pPr>
        <w:spacing w:after="0"/>
        <w:ind w:left="0"/>
        <w:jc w:val="both"/>
      </w:pPr>
      <w:r>
        <w:rPr>
          <w:rFonts w:ascii="Times New Roman"/>
          <w:b w:val="false"/>
          <w:i w:val="false"/>
          <w:color w:val="000000"/>
          <w:sz w:val="28"/>
        </w:rPr>
        <w:t>
      в строке 150.05.006 III указываются амортизационные отчисления по фиксированным активам III группы, исчисленные в соответствии с пунктами 2 и 3 статьи 271 Налогового кодекса;</w:t>
      </w:r>
    </w:p>
    <w:bookmarkEnd w:id="629"/>
    <w:bookmarkStart w:name="z645" w:id="630"/>
    <w:p>
      <w:pPr>
        <w:spacing w:after="0"/>
        <w:ind w:left="0"/>
        <w:jc w:val="both"/>
      </w:pPr>
      <w:r>
        <w:rPr>
          <w:rFonts w:ascii="Times New Roman"/>
          <w:b w:val="false"/>
          <w:i w:val="false"/>
          <w:color w:val="000000"/>
          <w:sz w:val="28"/>
        </w:rPr>
        <w:t>
      в строке 150.05.006 IV указываются амортизационные отчисления по фиксированным активам IV группы, исчисленные в соответствии с пунктами 2 и 3 статьи 271 Налогового кодекса;</w:t>
      </w:r>
    </w:p>
    <w:bookmarkEnd w:id="630"/>
    <w:bookmarkStart w:name="z646" w:id="631"/>
    <w:p>
      <w:pPr>
        <w:spacing w:after="0"/>
        <w:ind w:left="0"/>
        <w:jc w:val="both"/>
      </w:pPr>
      <w:r>
        <w:rPr>
          <w:rFonts w:ascii="Times New Roman"/>
          <w:b w:val="false"/>
          <w:i w:val="false"/>
          <w:color w:val="000000"/>
          <w:sz w:val="28"/>
        </w:rPr>
        <w:t xml:space="preserve">
      7) в строке 150.05.007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271 Налогового кодекса. Определяется как сумма строк с 150.05.007 I по 150.05.007 IV:</w:t>
      </w:r>
    </w:p>
    <w:bookmarkEnd w:id="631"/>
    <w:bookmarkStart w:name="z647" w:id="632"/>
    <w:p>
      <w:pPr>
        <w:spacing w:after="0"/>
        <w:ind w:left="0"/>
        <w:jc w:val="both"/>
      </w:pPr>
      <w:r>
        <w:rPr>
          <w:rFonts w:ascii="Times New Roman"/>
          <w:b w:val="false"/>
          <w:i w:val="false"/>
          <w:color w:val="000000"/>
          <w:sz w:val="28"/>
        </w:rPr>
        <w:t>
      в строке 150.05.007 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 группы;</w:t>
      </w:r>
    </w:p>
    <w:bookmarkEnd w:id="632"/>
    <w:bookmarkStart w:name="z648" w:id="633"/>
    <w:p>
      <w:pPr>
        <w:spacing w:after="0"/>
        <w:ind w:left="0"/>
        <w:jc w:val="both"/>
      </w:pPr>
      <w:r>
        <w:rPr>
          <w:rFonts w:ascii="Times New Roman"/>
          <w:b w:val="false"/>
          <w:i w:val="false"/>
          <w:color w:val="000000"/>
          <w:sz w:val="28"/>
        </w:rPr>
        <w:t>
      в строке 150.05.007 II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II группы;</w:t>
      </w:r>
    </w:p>
    <w:bookmarkEnd w:id="633"/>
    <w:bookmarkStart w:name="z649" w:id="634"/>
    <w:p>
      <w:pPr>
        <w:spacing w:after="0"/>
        <w:ind w:left="0"/>
        <w:jc w:val="both"/>
      </w:pPr>
      <w:r>
        <w:rPr>
          <w:rFonts w:ascii="Times New Roman"/>
          <w:b w:val="false"/>
          <w:i w:val="false"/>
          <w:color w:val="000000"/>
          <w:sz w:val="28"/>
        </w:rPr>
        <w:t>
      в строке 150.05.007 III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III группы;</w:t>
      </w:r>
    </w:p>
    <w:bookmarkEnd w:id="634"/>
    <w:bookmarkStart w:name="z650" w:id="635"/>
    <w:p>
      <w:pPr>
        <w:spacing w:after="0"/>
        <w:ind w:left="0"/>
        <w:jc w:val="both"/>
      </w:pPr>
      <w:r>
        <w:rPr>
          <w:rFonts w:ascii="Times New Roman"/>
          <w:b w:val="false"/>
          <w:i w:val="false"/>
          <w:color w:val="000000"/>
          <w:sz w:val="28"/>
        </w:rPr>
        <w:t>
      в строке 150.05.007 IV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IV группы;</w:t>
      </w:r>
    </w:p>
    <w:bookmarkEnd w:id="635"/>
    <w:bookmarkStart w:name="z651" w:id="636"/>
    <w:p>
      <w:pPr>
        <w:spacing w:after="0"/>
        <w:ind w:left="0"/>
        <w:jc w:val="both"/>
      </w:pPr>
      <w:r>
        <w:rPr>
          <w:rFonts w:ascii="Times New Roman"/>
          <w:b w:val="false"/>
          <w:i w:val="false"/>
          <w:color w:val="000000"/>
          <w:sz w:val="28"/>
        </w:rPr>
        <w:t xml:space="preserve">
      8) в строке 150.05.008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273 Налогового кодекса с учетом пункта 3 статьи 273 Налогового кодекса. Определяется как сумма строк с 150.05.008 I по 150.05.008 IV:</w:t>
      </w:r>
    </w:p>
    <w:bookmarkEnd w:id="636"/>
    <w:bookmarkStart w:name="z652" w:id="637"/>
    <w:p>
      <w:pPr>
        <w:spacing w:after="0"/>
        <w:ind w:left="0"/>
        <w:jc w:val="both"/>
      </w:pPr>
      <w:r>
        <w:rPr>
          <w:rFonts w:ascii="Times New Roman"/>
          <w:b w:val="false"/>
          <w:i w:val="false"/>
          <w:color w:val="000000"/>
          <w:sz w:val="28"/>
        </w:rPr>
        <w:t>
      в строке 150.05.008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пунктом 1 статьи 273 Налогового кодекса с учетом пункта 3 статьи 273 Налогового кодекса;</w:t>
      </w:r>
    </w:p>
    <w:bookmarkEnd w:id="637"/>
    <w:bookmarkStart w:name="z653" w:id="638"/>
    <w:p>
      <w:pPr>
        <w:spacing w:after="0"/>
        <w:ind w:left="0"/>
        <w:jc w:val="both"/>
      </w:pPr>
      <w:r>
        <w:rPr>
          <w:rFonts w:ascii="Times New Roman"/>
          <w:b w:val="false"/>
          <w:i w:val="false"/>
          <w:color w:val="000000"/>
          <w:sz w:val="28"/>
        </w:rPr>
        <w:t>
      в строке 150.05.008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пункта 3 статьи 273 Налогового кодекса;</w:t>
      </w:r>
    </w:p>
    <w:bookmarkEnd w:id="638"/>
    <w:bookmarkStart w:name="z654" w:id="639"/>
    <w:p>
      <w:pPr>
        <w:spacing w:after="0"/>
        <w:ind w:left="0"/>
        <w:jc w:val="both"/>
      </w:pPr>
      <w:r>
        <w:rPr>
          <w:rFonts w:ascii="Times New Roman"/>
          <w:b w:val="false"/>
          <w:i w:val="false"/>
          <w:color w:val="000000"/>
          <w:sz w:val="28"/>
        </w:rPr>
        <w:t xml:space="preserve">
      в строке 150.05.008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273 Налогового кодекса;</w:t>
      </w:r>
    </w:p>
    <w:bookmarkEnd w:id="639"/>
    <w:bookmarkStart w:name="z655" w:id="640"/>
    <w:p>
      <w:pPr>
        <w:spacing w:after="0"/>
        <w:ind w:left="0"/>
        <w:jc w:val="both"/>
      </w:pPr>
      <w:r>
        <w:rPr>
          <w:rFonts w:ascii="Times New Roman"/>
          <w:b w:val="false"/>
          <w:i w:val="false"/>
          <w:color w:val="000000"/>
          <w:sz w:val="28"/>
        </w:rPr>
        <w:t>
      в строке 150.05.008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пункта 3 статьи 273 Налогового кодекса;</w:t>
      </w:r>
    </w:p>
    <w:bookmarkEnd w:id="640"/>
    <w:bookmarkStart w:name="z656" w:id="641"/>
    <w:p>
      <w:pPr>
        <w:spacing w:after="0"/>
        <w:ind w:left="0"/>
        <w:jc w:val="both"/>
      </w:pPr>
      <w:r>
        <w:rPr>
          <w:rFonts w:ascii="Times New Roman"/>
          <w:b w:val="false"/>
          <w:i w:val="false"/>
          <w:color w:val="000000"/>
          <w:sz w:val="28"/>
        </w:rPr>
        <w:t xml:space="preserve">
      9) в строке 150.05.009 указывается общая сумма стоимостных балансов групп (подгрупп) по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273 Налогового кодекса. Определяется как сумма строк с 150.05.009 I по 150.05.009 IV:</w:t>
      </w:r>
    </w:p>
    <w:bookmarkEnd w:id="641"/>
    <w:bookmarkStart w:name="z657" w:id="642"/>
    <w:p>
      <w:pPr>
        <w:spacing w:after="0"/>
        <w:ind w:left="0"/>
        <w:jc w:val="both"/>
      </w:pPr>
      <w:r>
        <w:rPr>
          <w:rFonts w:ascii="Times New Roman"/>
          <w:b w:val="false"/>
          <w:i w:val="false"/>
          <w:color w:val="000000"/>
          <w:sz w:val="28"/>
        </w:rPr>
        <w:t>
      в строке 150.05.009 I указывается сумма стоимостных балансов подгрупп по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пунктом 4 статьи 273 Налогового кодекса, по фиксированным активам I группы;</w:t>
      </w:r>
    </w:p>
    <w:bookmarkEnd w:id="642"/>
    <w:bookmarkStart w:name="z658" w:id="643"/>
    <w:p>
      <w:pPr>
        <w:spacing w:after="0"/>
        <w:ind w:left="0"/>
        <w:jc w:val="both"/>
      </w:pPr>
      <w:r>
        <w:rPr>
          <w:rFonts w:ascii="Times New Roman"/>
          <w:b w:val="false"/>
          <w:i w:val="false"/>
          <w:color w:val="000000"/>
          <w:sz w:val="28"/>
        </w:rPr>
        <w:t>
      в строке 150.05.009 II указывается стоимостный баланс группы по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II группы;</w:t>
      </w:r>
    </w:p>
    <w:bookmarkEnd w:id="643"/>
    <w:bookmarkStart w:name="z659" w:id="644"/>
    <w:p>
      <w:pPr>
        <w:spacing w:after="0"/>
        <w:ind w:left="0"/>
        <w:jc w:val="both"/>
      </w:pPr>
      <w:r>
        <w:rPr>
          <w:rFonts w:ascii="Times New Roman"/>
          <w:b w:val="false"/>
          <w:i w:val="false"/>
          <w:color w:val="000000"/>
          <w:sz w:val="28"/>
        </w:rPr>
        <w:t>
      в строке 150.05.009 III указывается стоимостный баланс группы по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III группы;</w:t>
      </w:r>
    </w:p>
    <w:bookmarkEnd w:id="644"/>
    <w:bookmarkStart w:name="z660" w:id="645"/>
    <w:p>
      <w:pPr>
        <w:spacing w:after="0"/>
        <w:ind w:left="0"/>
        <w:jc w:val="both"/>
      </w:pPr>
      <w:r>
        <w:rPr>
          <w:rFonts w:ascii="Times New Roman"/>
          <w:b w:val="false"/>
          <w:i w:val="false"/>
          <w:color w:val="000000"/>
          <w:sz w:val="28"/>
        </w:rPr>
        <w:t>
      в строке 150.05.009 IV указывается стоимостный баланс группы по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IV группы;</w:t>
      </w:r>
    </w:p>
    <w:bookmarkEnd w:id="645"/>
    <w:bookmarkStart w:name="z661" w:id="646"/>
    <w:p>
      <w:pPr>
        <w:spacing w:after="0"/>
        <w:ind w:left="0"/>
        <w:jc w:val="both"/>
      </w:pPr>
      <w:r>
        <w:rPr>
          <w:rFonts w:ascii="Times New Roman"/>
          <w:b w:val="false"/>
          <w:i w:val="false"/>
          <w:color w:val="000000"/>
          <w:sz w:val="28"/>
        </w:rPr>
        <w:t xml:space="preserve">
      10) в строке 150.05.010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Налогового кодекса, за исключением расходов по начисленным доходам работников. Определяется как сумма строк с 150. 09.010 I по 150.05.010 IV:</w:t>
      </w:r>
    </w:p>
    <w:bookmarkEnd w:id="646"/>
    <w:bookmarkStart w:name="z662" w:id="647"/>
    <w:p>
      <w:pPr>
        <w:spacing w:after="0"/>
        <w:ind w:left="0"/>
        <w:jc w:val="both"/>
      </w:pPr>
      <w:r>
        <w:rPr>
          <w:rFonts w:ascii="Times New Roman"/>
          <w:b w:val="false"/>
          <w:i w:val="false"/>
          <w:color w:val="000000"/>
          <w:sz w:val="28"/>
        </w:rPr>
        <w:t>
      в строке 150.05.010 I указываются последующие расходы по фиксированным активам I группы, относимые на вычеты в соответствии с пунктом 2 статьи 272 Налогового кодекса;</w:t>
      </w:r>
    </w:p>
    <w:bookmarkEnd w:id="647"/>
    <w:bookmarkStart w:name="z663" w:id="648"/>
    <w:p>
      <w:pPr>
        <w:spacing w:after="0"/>
        <w:ind w:left="0"/>
        <w:jc w:val="both"/>
      </w:pPr>
      <w:r>
        <w:rPr>
          <w:rFonts w:ascii="Times New Roman"/>
          <w:b w:val="false"/>
          <w:i w:val="false"/>
          <w:color w:val="000000"/>
          <w:sz w:val="28"/>
        </w:rPr>
        <w:t>
      в строке 150.05.010 II указываются последующие расходы по фиксированным активам II группы, относимые на вычеты в соответствии с пунктом 2 статьи 272 Налогового кодекса;</w:t>
      </w:r>
    </w:p>
    <w:bookmarkEnd w:id="648"/>
    <w:bookmarkStart w:name="z664" w:id="649"/>
    <w:p>
      <w:pPr>
        <w:spacing w:after="0"/>
        <w:ind w:left="0"/>
        <w:jc w:val="both"/>
      </w:pPr>
      <w:r>
        <w:rPr>
          <w:rFonts w:ascii="Times New Roman"/>
          <w:b w:val="false"/>
          <w:i w:val="false"/>
          <w:color w:val="000000"/>
          <w:sz w:val="28"/>
        </w:rPr>
        <w:t>
      в строке 150.05.010 III указываются последующие расходы по фиксированным активам III группы, относимые на вычеты в соответствии с пунктом 2 статьи 272 Налогового кодекса;</w:t>
      </w:r>
    </w:p>
    <w:bookmarkEnd w:id="649"/>
    <w:bookmarkStart w:name="z665" w:id="650"/>
    <w:p>
      <w:pPr>
        <w:spacing w:after="0"/>
        <w:ind w:left="0"/>
        <w:jc w:val="both"/>
      </w:pPr>
      <w:r>
        <w:rPr>
          <w:rFonts w:ascii="Times New Roman"/>
          <w:b w:val="false"/>
          <w:i w:val="false"/>
          <w:color w:val="000000"/>
          <w:sz w:val="28"/>
        </w:rPr>
        <w:t>
      в строке 150.05.010 IV указываются последующие расходы по общим и косвенным фиксированным активам IV группы, относимые на вычеты в соответствии с пунктом 2 статьи 272 Налогового кодекса;</w:t>
      </w:r>
    </w:p>
    <w:bookmarkEnd w:id="650"/>
    <w:bookmarkStart w:name="z666" w:id="651"/>
    <w:p>
      <w:pPr>
        <w:spacing w:after="0"/>
        <w:ind w:left="0"/>
        <w:jc w:val="both"/>
      </w:pPr>
      <w:r>
        <w:rPr>
          <w:rFonts w:ascii="Times New Roman"/>
          <w:b w:val="false"/>
          <w:i w:val="false"/>
          <w:color w:val="000000"/>
          <w:sz w:val="28"/>
        </w:rPr>
        <w:t>
      11) в строке 150.05.011 указывается общая сумма вычетов налогового периода по фиксированным активам. Определяется как сумма строк с 150.05.011 I по 150.05.011 IV:</w:t>
      </w:r>
    </w:p>
    <w:bookmarkEnd w:id="651"/>
    <w:bookmarkStart w:name="z667" w:id="652"/>
    <w:p>
      <w:pPr>
        <w:spacing w:after="0"/>
        <w:ind w:left="0"/>
        <w:jc w:val="both"/>
      </w:pPr>
      <w:r>
        <w:rPr>
          <w:rFonts w:ascii="Times New Roman"/>
          <w:b w:val="false"/>
          <w:i w:val="false"/>
          <w:color w:val="000000"/>
          <w:sz w:val="28"/>
        </w:rPr>
        <w:t>
      в строке 150.05.011 I указываются вычеты по фиксированным активам I группы. Определяется как сумма строк 150.05.006 I, 150.05.007 I, 150.05.009 I и 150.05.010 I;</w:t>
      </w:r>
    </w:p>
    <w:bookmarkEnd w:id="652"/>
    <w:bookmarkStart w:name="z668" w:id="653"/>
    <w:p>
      <w:pPr>
        <w:spacing w:after="0"/>
        <w:ind w:left="0"/>
        <w:jc w:val="both"/>
      </w:pPr>
      <w:r>
        <w:rPr>
          <w:rFonts w:ascii="Times New Roman"/>
          <w:b w:val="false"/>
          <w:i w:val="false"/>
          <w:color w:val="000000"/>
          <w:sz w:val="28"/>
        </w:rPr>
        <w:t>
      в строке 150.05.0011 II указываются вычеты по фиксированным активам II группы. Определяется как сумма строк 150.05.006 II, 150.05.007 II, 150.05.008 II, 150.05.009 II, 150.05.010 II;</w:t>
      </w:r>
    </w:p>
    <w:bookmarkEnd w:id="653"/>
    <w:bookmarkStart w:name="z669" w:id="654"/>
    <w:p>
      <w:pPr>
        <w:spacing w:after="0"/>
        <w:ind w:left="0"/>
        <w:jc w:val="both"/>
      </w:pPr>
      <w:r>
        <w:rPr>
          <w:rFonts w:ascii="Times New Roman"/>
          <w:b w:val="false"/>
          <w:i w:val="false"/>
          <w:color w:val="000000"/>
          <w:sz w:val="28"/>
        </w:rPr>
        <w:t>
      в строке 150.05.011 III указываются вычеты по фиксированным активам III группы. Определяется как сумма строк 150.05.006 III, 150.05.007 III, 150.05.008 III, 150.05.009 III, 150.05.010 III;</w:t>
      </w:r>
    </w:p>
    <w:bookmarkEnd w:id="654"/>
    <w:bookmarkStart w:name="z670" w:id="655"/>
    <w:p>
      <w:pPr>
        <w:spacing w:after="0"/>
        <w:ind w:left="0"/>
        <w:jc w:val="both"/>
      </w:pPr>
      <w:r>
        <w:rPr>
          <w:rFonts w:ascii="Times New Roman"/>
          <w:b w:val="false"/>
          <w:i w:val="false"/>
          <w:color w:val="000000"/>
          <w:sz w:val="28"/>
        </w:rPr>
        <w:t>
      в строке 150.05.011 IV указываются вычеты по фиксированным активам IV группы. Определяется как сумма строк 150.05.006 IV, 150.05.007 IV, 150.05.008 IV, 150.05.009 IV, 150.05.010 IV;</w:t>
      </w:r>
    </w:p>
    <w:bookmarkEnd w:id="655"/>
    <w:bookmarkStart w:name="z671" w:id="656"/>
    <w:p>
      <w:pPr>
        <w:spacing w:after="0"/>
        <w:ind w:left="0"/>
        <w:jc w:val="both"/>
      </w:pPr>
      <w:r>
        <w:rPr>
          <w:rFonts w:ascii="Times New Roman"/>
          <w:b w:val="false"/>
          <w:i w:val="false"/>
          <w:color w:val="000000"/>
          <w:sz w:val="28"/>
        </w:rPr>
        <w:t xml:space="preserve">
      12) в строке 150.05.012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272 Налогового кодекса.</w:t>
      </w:r>
    </w:p>
    <w:bookmarkEnd w:id="656"/>
    <w:bookmarkStart w:name="z672" w:id="657"/>
    <w:p>
      <w:pPr>
        <w:spacing w:after="0"/>
        <w:ind w:left="0"/>
        <w:jc w:val="left"/>
      </w:pPr>
      <w:r>
        <w:rPr>
          <w:rFonts w:ascii="Times New Roman"/>
          <w:b/>
          <w:i w:val="false"/>
          <w:color w:val="000000"/>
        </w:rPr>
        <w:t xml:space="preserve"> Глава 8. Пояснение по заполнению формы 150.06 – Управленческие и общеадминистративные расходы нерезидента</w:t>
      </w:r>
    </w:p>
    <w:bookmarkEnd w:id="657"/>
    <w:bookmarkStart w:name="z673" w:id="658"/>
    <w:p>
      <w:pPr>
        <w:spacing w:after="0"/>
        <w:ind w:left="0"/>
        <w:jc w:val="both"/>
      </w:pPr>
      <w:r>
        <w:rPr>
          <w:rFonts w:ascii="Times New Roman"/>
          <w:b w:val="false"/>
          <w:i w:val="false"/>
          <w:color w:val="000000"/>
          <w:sz w:val="28"/>
        </w:rPr>
        <w:t xml:space="preserve">
      44. Данная форма предназначена для определения суммы управленческих и общеадминистративных расходов, относимых на вычеты в соответствии со </w:t>
      </w:r>
      <w:r>
        <w:rPr>
          <w:rFonts w:ascii="Times New Roman"/>
          <w:b w:val="false"/>
          <w:i w:val="false"/>
          <w:color w:val="000000"/>
          <w:sz w:val="28"/>
        </w:rPr>
        <w:t>статьями 662</w:t>
      </w:r>
      <w:r>
        <w:rPr>
          <w:rFonts w:ascii="Times New Roman"/>
          <w:b w:val="false"/>
          <w:i w:val="false"/>
          <w:color w:val="000000"/>
          <w:sz w:val="28"/>
        </w:rPr>
        <w:t xml:space="preserve">, </w:t>
      </w:r>
      <w:r>
        <w:rPr>
          <w:rFonts w:ascii="Times New Roman"/>
          <w:b w:val="false"/>
          <w:i w:val="false"/>
          <w:color w:val="000000"/>
          <w:sz w:val="28"/>
        </w:rPr>
        <w:t>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Налогового кодекса, и заполняется нерезидентом, осуществляющим деятельность в Республике Казахстан через постоянное учреждение, применяющие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658"/>
    <w:bookmarkStart w:name="z674" w:id="659"/>
    <w:p>
      <w:pPr>
        <w:spacing w:after="0"/>
        <w:ind w:left="0"/>
        <w:jc w:val="both"/>
      </w:pPr>
      <w:r>
        <w:rPr>
          <w:rFonts w:ascii="Times New Roman"/>
          <w:b w:val="false"/>
          <w:i w:val="false"/>
          <w:color w:val="000000"/>
          <w:sz w:val="28"/>
        </w:rPr>
        <w:t>
      45. В разделе "Дополнительная информация":</w:t>
      </w:r>
    </w:p>
    <w:bookmarkEnd w:id="659"/>
    <w:bookmarkStart w:name="z675" w:id="660"/>
    <w:p>
      <w:pPr>
        <w:spacing w:after="0"/>
        <w:ind w:left="0"/>
        <w:jc w:val="both"/>
      </w:pPr>
      <w:r>
        <w:rPr>
          <w:rFonts w:ascii="Times New Roman"/>
          <w:b w:val="false"/>
          <w:i w:val="false"/>
          <w:color w:val="000000"/>
          <w:sz w:val="28"/>
        </w:rPr>
        <w:t>
      1) применяемый метод отнесения расходов на вычеты. Отмечается метод, применяемый при отнесении расходов на вычеты в соответствии со статьей 662 Налогового кодекса:</w:t>
      </w:r>
    </w:p>
    <w:bookmarkEnd w:id="660"/>
    <w:bookmarkStart w:name="z676" w:id="661"/>
    <w:p>
      <w:pPr>
        <w:spacing w:after="0"/>
        <w:ind w:left="0"/>
        <w:jc w:val="both"/>
      </w:pPr>
      <w:r>
        <w:rPr>
          <w:rFonts w:ascii="Times New Roman"/>
          <w:b w:val="false"/>
          <w:i w:val="false"/>
          <w:color w:val="000000"/>
          <w:sz w:val="28"/>
        </w:rPr>
        <w:t>
      ячейка А отмечается, если применяется метод пропорционального распределения;</w:t>
      </w:r>
    </w:p>
    <w:bookmarkEnd w:id="661"/>
    <w:bookmarkStart w:name="z677" w:id="662"/>
    <w:p>
      <w:pPr>
        <w:spacing w:after="0"/>
        <w:ind w:left="0"/>
        <w:jc w:val="both"/>
      </w:pPr>
      <w:r>
        <w:rPr>
          <w:rFonts w:ascii="Times New Roman"/>
          <w:b w:val="false"/>
          <w:i w:val="false"/>
          <w:color w:val="000000"/>
          <w:sz w:val="28"/>
        </w:rPr>
        <w:t>
      ячейка В отмечается, если применяется метод непосредственного (прямого) отнесения;</w:t>
      </w:r>
    </w:p>
    <w:bookmarkEnd w:id="662"/>
    <w:bookmarkStart w:name="z678" w:id="663"/>
    <w:p>
      <w:pPr>
        <w:spacing w:after="0"/>
        <w:ind w:left="0"/>
        <w:jc w:val="both"/>
      </w:pPr>
      <w:r>
        <w:rPr>
          <w:rFonts w:ascii="Times New Roman"/>
          <w:b w:val="false"/>
          <w:i w:val="false"/>
          <w:color w:val="000000"/>
          <w:sz w:val="28"/>
        </w:rPr>
        <w:t>
      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w:t>
      </w:r>
    </w:p>
    <w:bookmarkEnd w:id="663"/>
    <w:bookmarkStart w:name="z679" w:id="664"/>
    <w:p>
      <w:pPr>
        <w:spacing w:after="0"/>
        <w:ind w:left="0"/>
        <w:jc w:val="both"/>
      </w:pPr>
      <w:r>
        <w:rPr>
          <w:rFonts w:ascii="Times New Roman"/>
          <w:b w:val="false"/>
          <w:i w:val="false"/>
          <w:color w:val="000000"/>
          <w:sz w:val="28"/>
        </w:rPr>
        <w:t xml:space="preserve">
      ячейка А отмечается, если применяется способ исчисления расчетного показателя, определяемый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663 Налогового кодекса;</w:t>
      </w:r>
    </w:p>
    <w:bookmarkEnd w:id="664"/>
    <w:bookmarkStart w:name="z680" w:id="665"/>
    <w:p>
      <w:pPr>
        <w:spacing w:after="0"/>
        <w:ind w:left="0"/>
        <w:jc w:val="both"/>
      </w:pPr>
      <w:r>
        <w:rPr>
          <w:rFonts w:ascii="Times New Roman"/>
          <w:b w:val="false"/>
          <w:i w:val="false"/>
          <w:color w:val="000000"/>
          <w:sz w:val="28"/>
        </w:rPr>
        <w:t xml:space="preserve">
      ячейка В отмечается, если применяется способ исчисления расчетного показателя, определяемый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663 Налогового кодекса;</w:t>
      </w:r>
    </w:p>
    <w:bookmarkEnd w:id="665"/>
    <w:bookmarkStart w:name="z681" w:id="666"/>
    <w:p>
      <w:pPr>
        <w:spacing w:after="0"/>
        <w:ind w:left="0"/>
        <w:jc w:val="both"/>
      </w:pPr>
      <w:r>
        <w:rPr>
          <w:rFonts w:ascii="Times New Roman"/>
          <w:b w:val="false"/>
          <w:i w:val="false"/>
          <w:color w:val="000000"/>
          <w:sz w:val="28"/>
        </w:rPr>
        <w:t>
      3) код страны резидентства, с которой заключен международный договор. Указывается код страны резидентства согласно пункту 58 настоящих Правил, с которой Республикой Казахстан заключен применяемый международный договор;</w:t>
      </w:r>
    </w:p>
    <w:bookmarkEnd w:id="666"/>
    <w:bookmarkStart w:name="z682" w:id="667"/>
    <w:p>
      <w:pPr>
        <w:spacing w:after="0"/>
        <w:ind w:left="0"/>
        <w:jc w:val="both"/>
      </w:pPr>
      <w:r>
        <w:rPr>
          <w:rFonts w:ascii="Times New Roman"/>
          <w:b w:val="false"/>
          <w:i w:val="false"/>
          <w:color w:val="000000"/>
          <w:sz w:val="28"/>
        </w:rPr>
        <w:t>
      4) налоговый период. Отмечается дата начала и конца налогового периода в стране, с которой заключен международный договор;</w:t>
      </w:r>
    </w:p>
    <w:bookmarkEnd w:id="667"/>
    <w:bookmarkStart w:name="z683" w:id="668"/>
    <w:p>
      <w:pPr>
        <w:spacing w:after="0"/>
        <w:ind w:left="0"/>
        <w:jc w:val="both"/>
      </w:pPr>
      <w:r>
        <w:rPr>
          <w:rFonts w:ascii="Times New Roman"/>
          <w:b w:val="false"/>
          <w:i w:val="false"/>
          <w:color w:val="000000"/>
          <w:sz w:val="28"/>
        </w:rPr>
        <w:t>
      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статьей 664 Налогового кодекса.</w:t>
      </w:r>
    </w:p>
    <w:bookmarkEnd w:id="668"/>
    <w:bookmarkStart w:name="z684" w:id="669"/>
    <w:p>
      <w:pPr>
        <w:spacing w:after="0"/>
        <w:ind w:left="0"/>
        <w:jc w:val="both"/>
      </w:pPr>
      <w:r>
        <w:rPr>
          <w:rFonts w:ascii="Times New Roman"/>
          <w:b w:val="false"/>
          <w:i w:val="false"/>
          <w:color w:val="000000"/>
          <w:sz w:val="28"/>
        </w:rPr>
        <w:t>
      46. В разделе "Расходы":</w:t>
      </w:r>
    </w:p>
    <w:bookmarkEnd w:id="669"/>
    <w:bookmarkStart w:name="z685" w:id="670"/>
    <w:p>
      <w:pPr>
        <w:spacing w:after="0"/>
        <w:ind w:left="0"/>
        <w:jc w:val="both"/>
      </w:pPr>
      <w:r>
        <w:rPr>
          <w:rFonts w:ascii="Times New Roman"/>
          <w:b w:val="false"/>
          <w:i w:val="false"/>
          <w:color w:val="000000"/>
          <w:sz w:val="28"/>
        </w:rPr>
        <w:t>
      1) в графе А указывается порядковый номер строки;</w:t>
      </w:r>
    </w:p>
    <w:bookmarkEnd w:id="670"/>
    <w:bookmarkStart w:name="z686" w:id="671"/>
    <w:p>
      <w:pPr>
        <w:spacing w:after="0"/>
        <w:ind w:left="0"/>
        <w:jc w:val="both"/>
      </w:pPr>
      <w:r>
        <w:rPr>
          <w:rFonts w:ascii="Times New Roman"/>
          <w:b w:val="false"/>
          <w:i w:val="false"/>
          <w:color w:val="000000"/>
          <w:sz w:val="28"/>
        </w:rPr>
        <w:t>
      2) в графе В определены соответствующие показатели;</w:t>
      </w:r>
    </w:p>
    <w:bookmarkEnd w:id="671"/>
    <w:bookmarkStart w:name="z687" w:id="672"/>
    <w:p>
      <w:pPr>
        <w:spacing w:after="0"/>
        <w:ind w:left="0"/>
        <w:jc w:val="both"/>
      </w:pPr>
      <w:r>
        <w:rPr>
          <w:rFonts w:ascii="Times New Roman"/>
          <w:b w:val="false"/>
          <w:i w:val="false"/>
          <w:color w:val="000000"/>
          <w:sz w:val="28"/>
        </w:rPr>
        <w:t>
      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с учетом ПКНП (при его использовании);</w:t>
      </w:r>
    </w:p>
    <w:bookmarkEnd w:id="672"/>
    <w:bookmarkStart w:name="z688" w:id="673"/>
    <w:p>
      <w:pPr>
        <w:spacing w:after="0"/>
        <w:ind w:left="0"/>
        <w:jc w:val="both"/>
      </w:pPr>
      <w:r>
        <w:rPr>
          <w:rFonts w:ascii="Times New Roman"/>
          <w:b w:val="false"/>
          <w:i w:val="false"/>
          <w:color w:val="000000"/>
          <w:sz w:val="28"/>
        </w:rPr>
        <w:t>
      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с учетом ПКНП (при его использовании);</w:t>
      </w:r>
    </w:p>
    <w:bookmarkEnd w:id="673"/>
    <w:bookmarkStart w:name="z689" w:id="674"/>
    <w:p>
      <w:pPr>
        <w:spacing w:after="0"/>
        <w:ind w:left="0"/>
        <w:jc w:val="both"/>
      </w:pPr>
      <w:r>
        <w:rPr>
          <w:rFonts w:ascii="Times New Roman"/>
          <w:b w:val="false"/>
          <w:i w:val="false"/>
          <w:color w:val="000000"/>
          <w:sz w:val="28"/>
        </w:rPr>
        <w:t>
      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с учетом ПКНП (при его использовании);</w:t>
      </w:r>
    </w:p>
    <w:bookmarkEnd w:id="674"/>
    <w:bookmarkStart w:name="z690" w:id="675"/>
    <w:p>
      <w:pPr>
        <w:spacing w:after="0"/>
        <w:ind w:left="0"/>
        <w:jc w:val="both"/>
      </w:pPr>
      <w:r>
        <w:rPr>
          <w:rFonts w:ascii="Times New Roman"/>
          <w:b w:val="false"/>
          <w:i w:val="false"/>
          <w:color w:val="000000"/>
          <w:sz w:val="28"/>
        </w:rPr>
        <w:t>
      6)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w:t>
      </w:r>
    </w:p>
    <w:bookmarkEnd w:id="675"/>
    <w:bookmarkStart w:name="z691" w:id="676"/>
    <w:p>
      <w:pPr>
        <w:spacing w:after="0"/>
        <w:ind w:left="0"/>
        <w:jc w:val="both"/>
      </w:pPr>
      <w:r>
        <w:rPr>
          <w:rFonts w:ascii="Times New Roman"/>
          <w:b w:val="false"/>
          <w:i w:val="false"/>
          <w:color w:val="000000"/>
          <w:sz w:val="28"/>
        </w:rPr>
        <w:t>
      7) в графе G указывается сумма управленческих и общеадминистративных расходов нерезидента;</w:t>
      </w:r>
    </w:p>
    <w:bookmarkEnd w:id="676"/>
    <w:bookmarkStart w:name="z692" w:id="677"/>
    <w:p>
      <w:pPr>
        <w:spacing w:after="0"/>
        <w:ind w:left="0"/>
        <w:jc w:val="both"/>
      </w:pPr>
      <w:r>
        <w:rPr>
          <w:rFonts w:ascii="Times New Roman"/>
          <w:b w:val="false"/>
          <w:i w:val="false"/>
          <w:color w:val="000000"/>
          <w:sz w:val="28"/>
        </w:rPr>
        <w:t>
      8) в графе H указывается общая сумма затрат налогоплательщика с учетом затрат, отраженных в графе G.</w:t>
      </w:r>
    </w:p>
    <w:bookmarkEnd w:id="677"/>
    <w:bookmarkStart w:name="z693" w:id="678"/>
    <w:p>
      <w:pPr>
        <w:spacing w:after="0"/>
        <w:ind w:left="0"/>
        <w:jc w:val="left"/>
      </w:pPr>
      <w:r>
        <w:rPr>
          <w:rFonts w:ascii="Times New Roman"/>
          <w:b/>
          <w:i w:val="false"/>
          <w:color w:val="000000"/>
        </w:rPr>
        <w:t xml:space="preserve"> Глава 9. Пояснение по заполнению формы 150.07 – Исчисление налогового обязательства при получении стандартных налоговых льгот</w:t>
      </w:r>
    </w:p>
    <w:bookmarkEnd w:id="678"/>
    <w:bookmarkStart w:name="z694" w:id="679"/>
    <w:p>
      <w:pPr>
        <w:spacing w:after="0"/>
        <w:ind w:left="0"/>
        <w:jc w:val="both"/>
      </w:pPr>
      <w:r>
        <w:rPr>
          <w:rFonts w:ascii="Times New Roman"/>
          <w:b w:val="false"/>
          <w:i w:val="false"/>
          <w:color w:val="000000"/>
          <w:sz w:val="28"/>
        </w:rPr>
        <w:t>
      47. Данная форма предназначена для исчисления налогоплательщиком суммы КПН при получении стандартных налоговых льгот в соответствии с контрактом, заключенным с уполномоченным органом по инвестициям.</w:t>
      </w:r>
    </w:p>
    <w:bookmarkEnd w:id="679"/>
    <w:bookmarkStart w:name="z695" w:id="680"/>
    <w:p>
      <w:pPr>
        <w:spacing w:after="0"/>
        <w:ind w:left="0"/>
        <w:jc w:val="both"/>
      </w:pPr>
      <w:r>
        <w:rPr>
          <w:rFonts w:ascii="Times New Roman"/>
          <w:b w:val="false"/>
          <w:i w:val="false"/>
          <w:color w:val="000000"/>
          <w:sz w:val="28"/>
        </w:rPr>
        <w:t>
      48. В разделе "Расчет суммы КПН":</w:t>
      </w:r>
    </w:p>
    <w:bookmarkEnd w:id="680"/>
    <w:bookmarkStart w:name="z696" w:id="681"/>
    <w:p>
      <w:pPr>
        <w:spacing w:after="0"/>
        <w:ind w:left="0"/>
        <w:jc w:val="both"/>
      </w:pPr>
      <w:r>
        <w:rPr>
          <w:rFonts w:ascii="Times New Roman"/>
          <w:b w:val="false"/>
          <w:i w:val="false"/>
          <w:color w:val="000000"/>
          <w:sz w:val="28"/>
        </w:rPr>
        <w:t>
      1) в строке 150.07.001 указывается налогооблагаемый доход, являющийся максимальным из трех налоговых периодов, предшествовавших году заключения контракта с уполномоченным органом по инвестициям;</w:t>
      </w:r>
    </w:p>
    <w:bookmarkEnd w:id="681"/>
    <w:bookmarkStart w:name="z697" w:id="682"/>
    <w:p>
      <w:pPr>
        <w:spacing w:after="0"/>
        <w:ind w:left="0"/>
        <w:jc w:val="both"/>
      </w:pPr>
      <w:r>
        <w:rPr>
          <w:rFonts w:ascii="Times New Roman"/>
          <w:b w:val="false"/>
          <w:i w:val="false"/>
          <w:color w:val="000000"/>
          <w:sz w:val="28"/>
        </w:rPr>
        <w:t>
      2) в строке 150.07.002 указывается год налогового периода, налогооблагаемый доход которого является максимальным из трех предшествовавших году заключения контракта с уполномоченным органом по инвестициям;</w:t>
      </w:r>
    </w:p>
    <w:bookmarkEnd w:id="682"/>
    <w:bookmarkStart w:name="z698" w:id="683"/>
    <w:p>
      <w:pPr>
        <w:spacing w:after="0"/>
        <w:ind w:left="0"/>
        <w:jc w:val="both"/>
      </w:pPr>
      <w:r>
        <w:rPr>
          <w:rFonts w:ascii="Times New Roman"/>
          <w:b w:val="false"/>
          <w:i w:val="false"/>
          <w:color w:val="000000"/>
          <w:sz w:val="28"/>
        </w:rPr>
        <w:t>
      3) в строке 150.07.003 указывается среднегодовой индекс инфляции года, указанного в строке 150.07.002, по отношению к налоговому периоду;</w:t>
      </w:r>
    </w:p>
    <w:bookmarkEnd w:id="683"/>
    <w:bookmarkStart w:name="z699" w:id="684"/>
    <w:p>
      <w:pPr>
        <w:spacing w:after="0"/>
        <w:ind w:left="0"/>
        <w:jc w:val="both"/>
      </w:pPr>
      <w:r>
        <w:rPr>
          <w:rFonts w:ascii="Times New Roman"/>
          <w:b w:val="false"/>
          <w:i w:val="false"/>
          <w:color w:val="000000"/>
          <w:sz w:val="28"/>
        </w:rPr>
        <w:t>
      4) в строке 150.07.004 указывается сумма максимального налогооблагаемого дохода, указанного в строке 150.07.001, с учетом индекса инфляции и определяется как произведение строк 150.07.001 и 150.07.003;</w:t>
      </w:r>
    </w:p>
    <w:bookmarkEnd w:id="684"/>
    <w:bookmarkStart w:name="z700" w:id="685"/>
    <w:p>
      <w:pPr>
        <w:spacing w:after="0"/>
        <w:ind w:left="0"/>
        <w:jc w:val="both"/>
      </w:pPr>
      <w:r>
        <w:rPr>
          <w:rFonts w:ascii="Times New Roman"/>
          <w:b w:val="false"/>
          <w:i w:val="false"/>
          <w:color w:val="000000"/>
          <w:sz w:val="28"/>
        </w:rPr>
        <w:t>
      5) в строке 150.07.005 указывается количество месяцев в налоговом периоде, в течение которых действует контракт, в соответствии с которым предоставлены стандартные налоговые льготы;</w:t>
      </w:r>
    </w:p>
    <w:bookmarkEnd w:id="685"/>
    <w:bookmarkStart w:name="z701" w:id="686"/>
    <w:p>
      <w:pPr>
        <w:spacing w:after="0"/>
        <w:ind w:left="0"/>
        <w:jc w:val="both"/>
      </w:pPr>
      <w:r>
        <w:rPr>
          <w:rFonts w:ascii="Times New Roman"/>
          <w:b w:val="false"/>
          <w:i w:val="false"/>
          <w:color w:val="000000"/>
          <w:sz w:val="28"/>
        </w:rPr>
        <w:t>
      6) в строке 150.07.006 указывается сумма максимального налогооблагаемого дохода с учетом среднегодового индекса инфляции и количества месяцев действия контракта в налоговом периоде и определяется как отношение произведения строк 150.07.004 и 150.07.005 к 12;</w:t>
      </w:r>
    </w:p>
    <w:bookmarkEnd w:id="686"/>
    <w:bookmarkStart w:name="z702" w:id="687"/>
    <w:p>
      <w:pPr>
        <w:spacing w:after="0"/>
        <w:ind w:left="0"/>
        <w:jc w:val="both"/>
      </w:pPr>
      <w:r>
        <w:rPr>
          <w:rFonts w:ascii="Times New Roman"/>
          <w:b w:val="false"/>
          <w:i w:val="false"/>
          <w:color w:val="000000"/>
          <w:sz w:val="28"/>
        </w:rPr>
        <w:t>
      7) в строке 150.07.007 указывается сумма налогооблагаемого дохода за налоговый период, полученного от деятельности по контракту, в соответствии с которым получены стандартные налоговые льготы. При этом в случае осуществления прочей деятельности налогоплательщик ведет раздельный учет;</w:t>
      </w:r>
    </w:p>
    <w:bookmarkEnd w:id="687"/>
    <w:bookmarkStart w:name="z703" w:id="688"/>
    <w:p>
      <w:pPr>
        <w:spacing w:after="0"/>
        <w:ind w:left="0"/>
        <w:jc w:val="both"/>
      </w:pPr>
      <w:r>
        <w:rPr>
          <w:rFonts w:ascii="Times New Roman"/>
          <w:b w:val="false"/>
          <w:i w:val="false"/>
          <w:color w:val="000000"/>
          <w:sz w:val="28"/>
        </w:rPr>
        <w:t>
      8) в строке 150.07.008 указывается сумма льготируемого прироста налогооблагаемого дохода (в случае отсутствия налогооблагаемого дохода, подлежащего отражению по строке 150.07.001), полученного от деятельности по контракту, определяемого как разница строк 150.07.007 и 150.07.004;</w:t>
      </w:r>
    </w:p>
    <w:bookmarkEnd w:id="688"/>
    <w:bookmarkStart w:name="z704" w:id="689"/>
    <w:p>
      <w:pPr>
        <w:spacing w:after="0"/>
        <w:ind w:left="0"/>
        <w:jc w:val="both"/>
      </w:pPr>
      <w:r>
        <w:rPr>
          <w:rFonts w:ascii="Times New Roman"/>
          <w:b w:val="false"/>
          <w:i w:val="false"/>
          <w:color w:val="000000"/>
          <w:sz w:val="28"/>
        </w:rPr>
        <w:t>
      9) в строке 150.07.009 указывается ставка КПН в соответствии с контрактом;</w:t>
      </w:r>
    </w:p>
    <w:bookmarkEnd w:id="689"/>
    <w:bookmarkStart w:name="z705" w:id="690"/>
    <w:p>
      <w:pPr>
        <w:spacing w:after="0"/>
        <w:ind w:left="0"/>
        <w:jc w:val="both"/>
      </w:pPr>
      <w:r>
        <w:rPr>
          <w:rFonts w:ascii="Times New Roman"/>
          <w:b w:val="false"/>
          <w:i w:val="false"/>
          <w:color w:val="000000"/>
          <w:sz w:val="28"/>
        </w:rPr>
        <w:t>
      10) в строке 150.07.010 указывается сумма КПН, исчисленного в соответствии с контрактом.</w:t>
      </w:r>
    </w:p>
    <w:bookmarkEnd w:id="690"/>
    <w:bookmarkStart w:name="z706" w:id="691"/>
    <w:p>
      <w:pPr>
        <w:spacing w:after="0"/>
        <w:ind w:left="0"/>
        <w:jc w:val="left"/>
      </w:pPr>
      <w:r>
        <w:rPr>
          <w:rFonts w:ascii="Times New Roman"/>
          <w:b/>
          <w:i w:val="false"/>
          <w:color w:val="000000"/>
        </w:rPr>
        <w:t xml:space="preserve"> Глава 10. Пояснение по заполнению формы 150.08 – Доходы из иностранных источников, суммы прибыли или части прибыли компаний, зарегистрированных или расположенных в странах с льготным налогообложением. Суммы уплаченного иностранного налога и зачета</w:t>
      </w:r>
    </w:p>
    <w:bookmarkEnd w:id="691"/>
    <w:bookmarkStart w:name="z707" w:id="692"/>
    <w:p>
      <w:pPr>
        <w:spacing w:after="0"/>
        <w:ind w:left="0"/>
        <w:jc w:val="both"/>
      </w:pPr>
      <w:r>
        <w:rPr>
          <w:rFonts w:ascii="Times New Roman"/>
          <w:b w:val="false"/>
          <w:i w:val="false"/>
          <w:color w:val="000000"/>
          <w:sz w:val="28"/>
        </w:rPr>
        <w:t xml:space="preserve">
      49. Данная форма предназначена для определения доходов из иностранных источников, в том числе доходов из источников в странах с льготным налогообложением, а также суммы уплаченного иностранного налога и их зачета в соответствии со </w:t>
      </w:r>
      <w:r>
        <w:rPr>
          <w:rFonts w:ascii="Times New Roman"/>
          <w:b w:val="false"/>
          <w:i w:val="false"/>
          <w:color w:val="000000"/>
          <w:sz w:val="28"/>
        </w:rPr>
        <w:t>статьями 225</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Налогового кодекса. В данном приложении не отражаются финансовая прибыль КИК и финансовая прибыль ПУ КИК.</w:t>
      </w:r>
    </w:p>
    <w:bookmarkEnd w:id="692"/>
    <w:bookmarkStart w:name="z708" w:id="693"/>
    <w:p>
      <w:pPr>
        <w:spacing w:after="0"/>
        <w:ind w:left="0"/>
        <w:jc w:val="both"/>
      </w:pPr>
      <w:r>
        <w:rPr>
          <w:rFonts w:ascii="Times New Roman"/>
          <w:b w:val="false"/>
          <w:i w:val="false"/>
          <w:color w:val="000000"/>
          <w:sz w:val="28"/>
        </w:rPr>
        <w:t>
      50. В разделе "Показатели":</w:t>
      </w:r>
    </w:p>
    <w:bookmarkEnd w:id="693"/>
    <w:bookmarkStart w:name="z709" w:id="694"/>
    <w:p>
      <w:pPr>
        <w:spacing w:after="0"/>
        <w:ind w:left="0"/>
        <w:jc w:val="both"/>
      </w:pPr>
      <w:r>
        <w:rPr>
          <w:rFonts w:ascii="Times New Roman"/>
          <w:b w:val="false"/>
          <w:i w:val="false"/>
          <w:color w:val="000000"/>
          <w:sz w:val="28"/>
        </w:rPr>
        <w:t>
      1) в графе А указывается порядковый номер строки;</w:t>
      </w:r>
    </w:p>
    <w:bookmarkEnd w:id="694"/>
    <w:bookmarkStart w:name="z710" w:id="695"/>
    <w:p>
      <w:pPr>
        <w:spacing w:after="0"/>
        <w:ind w:left="0"/>
        <w:jc w:val="both"/>
      </w:pPr>
      <w:r>
        <w:rPr>
          <w:rFonts w:ascii="Times New Roman"/>
          <w:b w:val="false"/>
          <w:i w:val="false"/>
          <w:color w:val="000000"/>
          <w:sz w:val="28"/>
        </w:rPr>
        <w:t>
      2) в графе В указывается код страны согласно пункту 61 настоящих Правил. В данной графе указывается код страны резидентства нерезидента, выплачивающего доход (в случае начисления дохода от деятельности, не связанной с постоянным учреждением), либо код страны-источника дохода (в случае получения дохода от деятельности через постоянное учреждение);</w:t>
      </w:r>
    </w:p>
    <w:bookmarkEnd w:id="695"/>
    <w:bookmarkStart w:name="z711" w:id="696"/>
    <w:p>
      <w:pPr>
        <w:spacing w:after="0"/>
        <w:ind w:left="0"/>
        <w:jc w:val="both"/>
      </w:pPr>
      <w:r>
        <w:rPr>
          <w:rFonts w:ascii="Times New Roman"/>
          <w:b w:val="false"/>
          <w:i w:val="false"/>
          <w:color w:val="000000"/>
          <w:sz w:val="28"/>
        </w:rPr>
        <w:t>
      3) в графе С указывается код вида дохода, указанного в графе Е, начисленного налогоплательщиком-резидентом из иностранных источников, согласно подпункту 2) пункта 59 настоящих Правил.</w:t>
      </w:r>
    </w:p>
    <w:bookmarkEnd w:id="696"/>
    <w:bookmarkStart w:name="z712" w:id="697"/>
    <w:p>
      <w:pPr>
        <w:spacing w:after="0"/>
        <w:ind w:left="0"/>
        <w:jc w:val="both"/>
      </w:pPr>
      <w:r>
        <w:rPr>
          <w:rFonts w:ascii="Times New Roman"/>
          <w:b w:val="false"/>
          <w:i w:val="false"/>
          <w:color w:val="000000"/>
          <w:sz w:val="28"/>
        </w:rPr>
        <w:t>
      В случае если налогоплательщиком-резидентом в отчетном налоговом периоде в одном иностранном государстве начислены различные виды доходов, то в данной графе указывается отдельно каждый вид начисленных доходов из источников в таком иностранном государстве;</w:t>
      </w:r>
    </w:p>
    <w:bookmarkEnd w:id="697"/>
    <w:bookmarkStart w:name="z713" w:id="698"/>
    <w:p>
      <w:pPr>
        <w:spacing w:after="0"/>
        <w:ind w:left="0"/>
        <w:jc w:val="both"/>
      </w:pPr>
      <w:r>
        <w:rPr>
          <w:rFonts w:ascii="Times New Roman"/>
          <w:b w:val="false"/>
          <w:i w:val="false"/>
          <w:color w:val="000000"/>
          <w:sz w:val="28"/>
        </w:rPr>
        <w:t>
      4) в графе D указывается код валюты дохода, указанного в графе Е, согласно пункту 60 настоящих Правил.</w:t>
      </w:r>
    </w:p>
    <w:bookmarkEnd w:id="698"/>
    <w:bookmarkStart w:name="z714" w:id="699"/>
    <w:p>
      <w:pPr>
        <w:spacing w:after="0"/>
        <w:ind w:left="0"/>
        <w:jc w:val="both"/>
      </w:pPr>
      <w:r>
        <w:rPr>
          <w:rFonts w:ascii="Times New Roman"/>
          <w:b w:val="false"/>
          <w:i w:val="false"/>
          <w:color w:val="000000"/>
          <w:sz w:val="28"/>
        </w:rPr>
        <w:t>
      В случае если налогоплательщиком-резидентом начислены в отчетном налоговом периоде доходы в различной валюте, то в данной графе указываются отдельно суммы начисленных доходов по каждой валюте;</w:t>
      </w:r>
    </w:p>
    <w:bookmarkEnd w:id="699"/>
    <w:bookmarkStart w:name="z715" w:id="700"/>
    <w:p>
      <w:pPr>
        <w:spacing w:after="0"/>
        <w:ind w:left="0"/>
        <w:jc w:val="both"/>
      </w:pPr>
      <w:r>
        <w:rPr>
          <w:rFonts w:ascii="Times New Roman"/>
          <w:b w:val="false"/>
          <w:i w:val="false"/>
          <w:color w:val="000000"/>
          <w:sz w:val="28"/>
        </w:rPr>
        <w:t xml:space="preserve">
      5) в графе Е указывается сумма начисленных доходов из источников в иностранном государстве, начисленного налогоплательщиком-резидентом в течение отчетного налогового периода, который подлежит налогообложению в Республике Казахстан в соответствии со </w:t>
      </w:r>
      <w:r>
        <w:rPr>
          <w:rFonts w:ascii="Times New Roman"/>
          <w:b w:val="false"/>
          <w:i w:val="false"/>
          <w:color w:val="000000"/>
          <w:sz w:val="28"/>
        </w:rPr>
        <w:t>статьями 225</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Налогового кодекса, в иностранной валюте, включая:</w:t>
      </w:r>
    </w:p>
    <w:bookmarkEnd w:id="700"/>
    <w:bookmarkStart w:name="z716" w:id="701"/>
    <w:p>
      <w:pPr>
        <w:spacing w:after="0"/>
        <w:ind w:left="0"/>
        <w:jc w:val="both"/>
      </w:pPr>
      <w:r>
        <w:rPr>
          <w:rFonts w:ascii="Times New Roman"/>
          <w:b w:val="false"/>
          <w:i w:val="false"/>
          <w:color w:val="000000"/>
          <w:sz w:val="28"/>
        </w:rPr>
        <w:t>
      доходы, полученные начисленные от деятельности, не связанные с постоянным учреждением в иностранном государстве;</w:t>
      </w:r>
    </w:p>
    <w:bookmarkEnd w:id="701"/>
    <w:bookmarkStart w:name="z717" w:id="702"/>
    <w:p>
      <w:pPr>
        <w:spacing w:after="0"/>
        <w:ind w:left="0"/>
        <w:jc w:val="both"/>
      </w:pPr>
      <w:r>
        <w:rPr>
          <w:rFonts w:ascii="Times New Roman"/>
          <w:b w:val="false"/>
          <w:i w:val="false"/>
          <w:color w:val="000000"/>
          <w:sz w:val="28"/>
        </w:rPr>
        <w:t>
      доходы от деятельности через постоянное учреждение в иностранном государстве;</w:t>
      </w:r>
    </w:p>
    <w:bookmarkEnd w:id="702"/>
    <w:bookmarkStart w:name="z718" w:id="703"/>
    <w:p>
      <w:pPr>
        <w:spacing w:after="0"/>
        <w:ind w:left="0"/>
        <w:jc w:val="both"/>
      </w:pPr>
      <w:r>
        <w:rPr>
          <w:rFonts w:ascii="Times New Roman"/>
          <w:b w:val="false"/>
          <w:i w:val="false"/>
          <w:color w:val="000000"/>
          <w:sz w:val="28"/>
        </w:rPr>
        <w:t>
      доходы, указанные в настоящем подпункте, начисленные полученные налогоплательщиком-резидентом из источников в государствах с льготным налогообложением.</w:t>
      </w:r>
    </w:p>
    <w:bookmarkEnd w:id="703"/>
    <w:bookmarkStart w:name="z719" w:id="704"/>
    <w:p>
      <w:pPr>
        <w:spacing w:after="0"/>
        <w:ind w:left="0"/>
        <w:jc w:val="both"/>
      </w:pPr>
      <w:r>
        <w:rPr>
          <w:rFonts w:ascii="Times New Roman"/>
          <w:b w:val="false"/>
          <w:i w:val="false"/>
          <w:color w:val="000000"/>
          <w:sz w:val="28"/>
        </w:rPr>
        <w:t>
      В случае если налогоплательщик-резидент получает, начисляет в одном иностранном государстве в одной валюте один вид дохода из нескольких источников, то в данной графе указывается общая сумма одного такого вида доходов, подлежащих к получению начисленных полученных в таком иностранном государстве;</w:t>
      </w:r>
    </w:p>
    <w:bookmarkEnd w:id="704"/>
    <w:bookmarkStart w:name="z720" w:id="705"/>
    <w:p>
      <w:pPr>
        <w:spacing w:after="0"/>
        <w:ind w:left="0"/>
        <w:jc w:val="both"/>
      </w:pPr>
      <w:r>
        <w:rPr>
          <w:rFonts w:ascii="Times New Roman"/>
          <w:b w:val="false"/>
          <w:i w:val="false"/>
          <w:color w:val="000000"/>
          <w:sz w:val="28"/>
        </w:rPr>
        <w:t>
      6) в графе F указывается сумма доходов, отраженных в графе E, пересчитанная в национальную валюту с применением рыночного курса обмена валюты, определенного в последний рабочий день, предшествующий дате совершения операции;</w:t>
      </w:r>
    </w:p>
    <w:bookmarkEnd w:id="705"/>
    <w:bookmarkStart w:name="z721" w:id="706"/>
    <w:p>
      <w:pPr>
        <w:spacing w:after="0"/>
        <w:ind w:left="0"/>
        <w:jc w:val="both"/>
      </w:pPr>
      <w:r>
        <w:rPr>
          <w:rFonts w:ascii="Times New Roman"/>
          <w:b w:val="false"/>
          <w:i w:val="false"/>
          <w:color w:val="000000"/>
          <w:sz w:val="28"/>
        </w:rPr>
        <w:t>
      7) в графе G указывается один из следующих кодов видов деятельности:</w:t>
      </w:r>
    </w:p>
    <w:bookmarkEnd w:id="706"/>
    <w:bookmarkStart w:name="z722" w:id="707"/>
    <w:p>
      <w:pPr>
        <w:spacing w:after="0"/>
        <w:ind w:left="0"/>
        <w:jc w:val="both"/>
      </w:pPr>
      <w:r>
        <w:rPr>
          <w:rFonts w:ascii="Times New Roman"/>
          <w:b w:val="false"/>
          <w:i w:val="false"/>
          <w:color w:val="000000"/>
          <w:sz w:val="28"/>
        </w:rPr>
        <w:t>
      1 – доход, указанный в графах E и F, начислен в связи с осуществлением контрактной деятельности;</w:t>
      </w:r>
    </w:p>
    <w:bookmarkEnd w:id="707"/>
    <w:bookmarkStart w:name="z723" w:id="708"/>
    <w:p>
      <w:pPr>
        <w:spacing w:after="0"/>
        <w:ind w:left="0"/>
        <w:jc w:val="both"/>
      </w:pPr>
      <w:r>
        <w:rPr>
          <w:rFonts w:ascii="Times New Roman"/>
          <w:b w:val="false"/>
          <w:i w:val="false"/>
          <w:color w:val="000000"/>
          <w:sz w:val="28"/>
        </w:rPr>
        <w:t>
      2 – доход, указанный в графах E и F, начислен в связи с осуществлением внеконтрактной деятельности;</w:t>
      </w:r>
    </w:p>
    <w:bookmarkEnd w:id="708"/>
    <w:bookmarkStart w:name="z724" w:id="709"/>
    <w:p>
      <w:pPr>
        <w:spacing w:after="0"/>
        <w:ind w:left="0"/>
        <w:jc w:val="both"/>
      </w:pPr>
      <w:r>
        <w:rPr>
          <w:rFonts w:ascii="Times New Roman"/>
          <w:b w:val="false"/>
          <w:i w:val="false"/>
          <w:color w:val="000000"/>
          <w:sz w:val="28"/>
        </w:rPr>
        <w:t>
      8) в графе H указывается, в том числе сумма начисленных доходов от деятельности через постоянное учреждение в иностранном государстве, включая такие доходы, начисленные налогоплательщиком-резидентом из источников в государствах с льготным налогообложением, исчисленных в соответствии со статьями 225-240 Налогового кодекса, в иностранной валюте;</w:t>
      </w:r>
    </w:p>
    <w:bookmarkEnd w:id="709"/>
    <w:bookmarkStart w:name="z725" w:id="710"/>
    <w:p>
      <w:pPr>
        <w:spacing w:after="0"/>
        <w:ind w:left="0"/>
        <w:jc w:val="both"/>
      </w:pPr>
      <w:r>
        <w:rPr>
          <w:rFonts w:ascii="Times New Roman"/>
          <w:b w:val="false"/>
          <w:i w:val="false"/>
          <w:color w:val="000000"/>
          <w:sz w:val="28"/>
        </w:rPr>
        <w:t>
      9) в графе I указывается сумма доходов, отраженных в графе H, пересчитанная в национальную валюту с применением рыночного курса обмена валюты, определенного в последний рабочий день, предшествующий дате совершения операции;</w:t>
      </w:r>
    </w:p>
    <w:bookmarkEnd w:id="710"/>
    <w:bookmarkStart w:name="z726" w:id="711"/>
    <w:p>
      <w:pPr>
        <w:spacing w:after="0"/>
        <w:ind w:left="0"/>
        <w:jc w:val="both"/>
      </w:pPr>
      <w:r>
        <w:rPr>
          <w:rFonts w:ascii="Times New Roman"/>
          <w:b w:val="false"/>
          <w:i w:val="false"/>
          <w:color w:val="000000"/>
          <w:sz w:val="28"/>
        </w:rPr>
        <w:t xml:space="preserve">
      10) в графе J указываются суммы иностранного подоходного налога c доходов из источников в иностранных государствах, указанных в графе Е, подлежащие зачету при уплате КПН в Республике Казахстан, исчисленные в соответствии с положениями </w:t>
      </w:r>
      <w:r>
        <w:rPr>
          <w:rFonts w:ascii="Times New Roman"/>
          <w:b w:val="false"/>
          <w:i w:val="false"/>
          <w:color w:val="000000"/>
          <w:sz w:val="28"/>
        </w:rPr>
        <w:t>пунктов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статьи 303 Налогового кодекса, в национальной валюте.</w:t>
      </w:r>
    </w:p>
    <w:bookmarkEnd w:id="711"/>
    <w:bookmarkStart w:name="z727" w:id="712"/>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величин:</w:t>
      </w:r>
    </w:p>
    <w:bookmarkEnd w:id="712"/>
    <w:bookmarkStart w:name="z728" w:id="713"/>
    <w:p>
      <w:pPr>
        <w:spacing w:after="0"/>
        <w:ind w:left="0"/>
        <w:jc w:val="both"/>
      </w:pPr>
      <w:r>
        <w:rPr>
          <w:rFonts w:ascii="Times New Roman"/>
          <w:b w:val="false"/>
          <w:i w:val="false"/>
          <w:color w:val="000000"/>
          <w:sz w:val="28"/>
        </w:rPr>
        <w:t>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w:t>
      </w:r>
    </w:p>
    <w:bookmarkEnd w:id="713"/>
    <w:bookmarkStart w:name="z729" w:id="714"/>
    <w:p>
      <w:pPr>
        <w:spacing w:after="0"/>
        <w:ind w:left="0"/>
        <w:jc w:val="both"/>
      </w:pPr>
      <w:r>
        <w:rPr>
          <w:rFonts w:ascii="Times New Roman"/>
          <w:b w:val="false"/>
          <w:i w:val="false"/>
          <w:color w:val="000000"/>
          <w:sz w:val="28"/>
        </w:rPr>
        <w:t>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w:t>
      </w:r>
    </w:p>
    <w:bookmarkEnd w:id="714"/>
    <w:bookmarkStart w:name="z730" w:id="715"/>
    <w:p>
      <w:pPr>
        <w:spacing w:after="0"/>
        <w:ind w:left="0"/>
        <w:jc w:val="both"/>
      </w:pPr>
      <w:r>
        <w:rPr>
          <w:rFonts w:ascii="Times New Roman"/>
          <w:b w:val="false"/>
          <w:i w:val="false"/>
          <w:color w:val="000000"/>
          <w:sz w:val="28"/>
        </w:rPr>
        <w:t xml:space="preserve">
      3) сумму КПН или ИПН с доходов из источников за пределами Республики Казахстан, исчисленную в Республике Казахстан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Налогового кодекса настоящим Кодексом;</w:t>
      </w:r>
    </w:p>
    <w:bookmarkEnd w:id="715"/>
    <w:bookmarkStart w:name="z731" w:id="716"/>
    <w:p>
      <w:pPr>
        <w:spacing w:after="0"/>
        <w:ind w:left="0"/>
        <w:jc w:val="both"/>
      </w:pPr>
      <w:r>
        <w:rPr>
          <w:rFonts w:ascii="Times New Roman"/>
          <w:b w:val="false"/>
          <w:i w:val="false"/>
          <w:color w:val="000000"/>
          <w:sz w:val="28"/>
        </w:rPr>
        <w:t xml:space="preserve">
      11) в графе K указывается сумма расходов, понесенных налогоплательщиком-резидентом от деятельности в иностранном государстве через постоянное учреждение, отнесенных на вычеты и исчисленных в соответствии со </w:t>
      </w:r>
      <w:r>
        <w:rPr>
          <w:rFonts w:ascii="Times New Roman"/>
          <w:b w:val="false"/>
          <w:i w:val="false"/>
          <w:color w:val="000000"/>
          <w:sz w:val="28"/>
        </w:rPr>
        <w:t>статьями 242</w:t>
      </w:r>
      <w:r>
        <w:rPr>
          <w:rFonts w:ascii="Times New Roman"/>
          <w:b w:val="false"/>
          <w:i w:val="false"/>
          <w:color w:val="000000"/>
          <w:sz w:val="28"/>
        </w:rPr>
        <w:t>-</w:t>
      </w:r>
      <w:r>
        <w:rPr>
          <w:rFonts w:ascii="Times New Roman"/>
          <w:b w:val="false"/>
          <w:i w:val="false"/>
          <w:color w:val="000000"/>
          <w:sz w:val="28"/>
        </w:rPr>
        <w:t>273</w:t>
      </w:r>
      <w:r>
        <w:rPr>
          <w:rFonts w:ascii="Times New Roman"/>
          <w:b w:val="false"/>
          <w:i w:val="false"/>
          <w:color w:val="000000"/>
          <w:sz w:val="28"/>
        </w:rPr>
        <w:t xml:space="preserve"> Налогового кодекса, в национальной валюте;</w:t>
      </w:r>
    </w:p>
    <w:bookmarkEnd w:id="716"/>
    <w:bookmarkStart w:name="z732" w:id="717"/>
    <w:p>
      <w:pPr>
        <w:spacing w:after="0"/>
        <w:ind w:left="0"/>
        <w:jc w:val="both"/>
      </w:pPr>
      <w:r>
        <w:rPr>
          <w:rFonts w:ascii="Times New Roman"/>
          <w:b w:val="false"/>
          <w:i w:val="false"/>
          <w:color w:val="000000"/>
          <w:sz w:val="28"/>
        </w:rPr>
        <w:t xml:space="preserve">
      12) в графе L указываются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 исчисленных в соответствии со </w:t>
      </w:r>
      <w:r>
        <w:rPr>
          <w:rFonts w:ascii="Times New Roman"/>
          <w:b w:val="false"/>
          <w:i w:val="false"/>
          <w:color w:val="000000"/>
          <w:sz w:val="28"/>
        </w:rPr>
        <w:t>статьей 242</w:t>
      </w:r>
      <w:r>
        <w:rPr>
          <w:rFonts w:ascii="Times New Roman"/>
          <w:b w:val="false"/>
          <w:i w:val="false"/>
          <w:color w:val="000000"/>
          <w:sz w:val="28"/>
        </w:rPr>
        <w:t xml:space="preserve"> Налогового кодекса, в национальной валюте;</w:t>
      </w:r>
    </w:p>
    <w:bookmarkEnd w:id="717"/>
    <w:bookmarkStart w:name="z733" w:id="718"/>
    <w:p>
      <w:pPr>
        <w:spacing w:after="0"/>
        <w:ind w:left="0"/>
        <w:jc w:val="both"/>
      </w:pPr>
      <w:r>
        <w:rPr>
          <w:rFonts w:ascii="Times New Roman"/>
          <w:b w:val="false"/>
          <w:i w:val="false"/>
          <w:color w:val="000000"/>
          <w:sz w:val="28"/>
        </w:rPr>
        <w:t>
      13) итоговые значения строк графы F, соответствующих коду вида деятельности "1" и:</w:t>
      </w:r>
    </w:p>
    <w:bookmarkEnd w:id="718"/>
    <w:bookmarkStart w:name="z734" w:id="719"/>
    <w:p>
      <w:pPr>
        <w:spacing w:after="0"/>
        <w:ind w:left="0"/>
        <w:jc w:val="both"/>
      </w:pPr>
      <w:r>
        <w:rPr>
          <w:rFonts w:ascii="Times New Roman"/>
          <w:b w:val="false"/>
          <w:i w:val="false"/>
          <w:color w:val="000000"/>
          <w:sz w:val="28"/>
        </w:rPr>
        <w:t>
      кодам видов доходов "2010", "2020", "2030", "2040", "2050", "2170" и "2190", переносятся в строку 150.01.001;</w:t>
      </w:r>
    </w:p>
    <w:bookmarkEnd w:id="719"/>
    <w:bookmarkStart w:name="z735" w:id="720"/>
    <w:p>
      <w:pPr>
        <w:spacing w:after="0"/>
        <w:ind w:left="0"/>
        <w:jc w:val="both"/>
      </w:pPr>
      <w:r>
        <w:rPr>
          <w:rFonts w:ascii="Times New Roman"/>
          <w:b w:val="false"/>
          <w:i w:val="false"/>
          <w:color w:val="000000"/>
          <w:sz w:val="28"/>
        </w:rPr>
        <w:t>
      коду вида дохода "2060", переносятся в строку 150.01.002;</w:t>
      </w:r>
    </w:p>
    <w:bookmarkEnd w:id="720"/>
    <w:bookmarkStart w:name="z736" w:id="721"/>
    <w:p>
      <w:pPr>
        <w:spacing w:after="0"/>
        <w:ind w:left="0"/>
        <w:jc w:val="both"/>
      </w:pPr>
      <w:r>
        <w:rPr>
          <w:rFonts w:ascii="Times New Roman"/>
          <w:b w:val="false"/>
          <w:i w:val="false"/>
          <w:color w:val="000000"/>
          <w:sz w:val="28"/>
        </w:rPr>
        <w:t>
      коду вида дохода "2340", переносятся в строку 150.01.003;</w:t>
      </w:r>
    </w:p>
    <w:bookmarkEnd w:id="721"/>
    <w:bookmarkStart w:name="z737" w:id="722"/>
    <w:p>
      <w:pPr>
        <w:spacing w:after="0"/>
        <w:ind w:left="0"/>
        <w:jc w:val="both"/>
      </w:pPr>
      <w:r>
        <w:rPr>
          <w:rFonts w:ascii="Times New Roman"/>
          <w:b w:val="false"/>
          <w:i w:val="false"/>
          <w:color w:val="000000"/>
          <w:sz w:val="28"/>
        </w:rPr>
        <w:t>
      коду вида дохода "2350", переносятся в строку 150.01.004;</w:t>
      </w:r>
    </w:p>
    <w:bookmarkEnd w:id="722"/>
    <w:bookmarkStart w:name="z738" w:id="723"/>
    <w:p>
      <w:pPr>
        <w:spacing w:after="0"/>
        <w:ind w:left="0"/>
        <w:jc w:val="both"/>
      </w:pPr>
      <w:r>
        <w:rPr>
          <w:rFonts w:ascii="Times New Roman"/>
          <w:b w:val="false"/>
          <w:i w:val="false"/>
          <w:color w:val="000000"/>
          <w:sz w:val="28"/>
        </w:rPr>
        <w:t>
      кодам видов дохода "2070" и "2080" переносятся в строку 150.01.005;</w:t>
      </w:r>
    </w:p>
    <w:bookmarkEnd w:id="723"/>
    <w:bookmarkStart w:name="z739" w:id="724"/>
    <w:p>
      <w:pPr>
        <w:spacing w:after="0"/>
        <w:ind w:left="0"/>
        <w:jc w:val="both"/>
      </w:pPr>
      <w:r>
        <w:rPr>
          <w:rFonts w:ascii="Times New Roman"/>
          <w:b w:val="false"/>
          <w:i w:val="false"/>
          <w:color w:val="000000"/>
          <w:sz w:val="28"/>
        </w:rPr>
        <w:t>
      коду вида дохода "2380", переносятся в строку 150.01.006;</w:t>
      </w:r>
    </w:p>
    <w:bookmarkEnd w:id="724"/>
    <w:bookmarkStart w:name="z740" w:id="725"/>
    <w:p>
      <w:pPr>
        <w:spacing w:after="0"/>
        <w:ind w:left="0"/>
        <w:jc w:val="both"/>
      </w:pPr>
      <w:r>
        <w:rPr>
          <w:rFonts w:ascii="Times New Roman"/>
          <w:b w:val="false"/>
          <w:i w:val="false"/>
          <w:color w:val="000000"/>
          <w:sz w:val="28"/>
        </w:rPr>
        <w:t>
      коду вида дохода "2390", переносятся в строку 150.01.007;</w:t>
      </w:r>
    </w:p>
    <w:bookmarkEnd w:id="725"/>
    <w:bookmarkStart w:name="z741" w:id="726"/>
    <w:p>
      <w:pPr>
        <w:spacing w:after="0"/>
        <w:ind w:left="0"/>
        <w:jc w:val="both"/>
      </w:pPr>
      <w:r>
        <w:rPr>
          <w:rFonts w:ascii="Times New Roman"/>
          <w:b w:val="false"/>
          <w:i w:val="false"/>
          <w:color w:val="000000"/>
          <w:sz w:val="28"/>
        </w:rPr>
        <w:t>
      коду вида дохода "2400", переносятся в строку 150.01.008;</w:t>
      </w:r>
    </w:p>
    <w:bookmarkEnd w:id="726"/>
    <w:bookmarkStart w:name="z742" w:id="727"/>
    <w:p>
      <w:pPr>
        <w:spacing w:after="0"/>
        <w:ind w:left="0"/>
        <w:jc w:val="both"/>
      </w:pPr>
      <w:r>
        <w:rPr>
          <w:rFonts w:ascii="Times New Roman"/>
          <w:b w:val="false"/>
          <w:i w:val="false"/>
          <w:color w:val="000000"/>
          <w:sz w:val="28"/>
        </w:rPr>
        <w:t>
      коду вида дохода "2090", переносятся в строку 150.01.010;</w:t>
      </w:r>
    </w:p>
    <w:bookmarkEnd w:id="727"/>
    <w:bookmarkStart w:name="z743" w:id="728"/>
    <w:p>
      <w:pPr>
        <w:spacing w:after="0"/>
        <w:ind w:left="0"/>
        <w:jc w:val="both"/>
      </w:pPr>
      <w:r>
        <w:rPr>
          <w:rFonts w:ascii="Times New Roman"/>
          <w:b w:val="false"/>
          <w:i w:val="false"/>
          <w:color w:val="000000"/>
          <w:sz w:val="28"/>
        </w:rPr>
        <w:t>
      кодам видов дохода "2100", "2110", "2120" и "2280" переносятся в строку 150.01.011;</w:t>
      </w:r>
    </w:p>
    <w:bookmarkEnd w:id="728"/>
    <w:bookmarkStart w:name="z744" w:id="729"/>
    <w:p>
      <w:pPr>
        <w:spacing w:after="0"/>
        <w:ind w:left="0"/>
        <w:jc w:val="both"/>
      </w:pPr>
      <w:r>
        <w:rPr>
          <w:rFonts w:ascii="Times New Roman"/>
          <w:b w:val="false"/>
          <w:i w:val="false"/>
          <w:color w:val="000000"/>
          <w:sz w:val="28"/>
        </w:rPr>
        <w:t>
      коду вида дохода "2420", переносятся в строку 150.01.012;</w:t>
      </w:r>
    </w:p>
    <w:bookmarkEnd w:id="729"/>
    <w:bookmarkStart w:name="z745" w:id="730"/>
    <w:p>
      <w:pPr>
        <w:spacing w:after="0"/>
        <w:ind w:left="0"/>
        <w:jc w:val="both"/>
      </w:pPr>
      <w:r>
        <w:rPr>
          <w:rFonts w:ascii="Times New Roman"/>
          <w:b w:val="false"/>
          <w:i w:val="false"/>
          <w:color w:val="000000"/>
          <w:sz w:val="28"/>
        </w:rPr>
        <w:t>
      коду вида дохода "2330", переносятся в строку 150.01.013;</w:t>
      </w:r>
    </w:p>
    <w:bookmarkEnd w:id="730"/>
    <w:bookmarkStart w:name="z746" w:id="731"/>
    <w:p>
      <w:pPr>
        <w:spacing w:after="0"/>
        <w:ind w:left="0"/>
        <w:jc w:val="both"/>
      </w:pPr>
      <w:r>
        <w:rPr>
          <w:rFonts w:ascii="Times New Roman"/>
          <w:b w:val="false"/>
          <w:i w:val="false"/>
          <w:color w:val="000000"/>
          <w:sz w:val="28"/>
        </w:rPr>
        <w:t>
      иным кодам видов доходов, переносятся в строку 150.01.014;</w:t>
      </w:r>
    </w:p>
    <w:bookmarkEnd w:id="731"/>
    <w:bookmarkStart w:name="z747" w:id="732"/>
    <w:p>
      <w:pPr>
        <w:spacing w:after="0"/>
        <w:ind w:left="0"/>
        <w:jc w:val="both"/>
      </w:pPr>
      <w:r>
        <w:rPr>
          <w:rFonts w:ascii="Times New Roman"/>
          <w:b w:val="false"/>
          <w:i w:val="false"/>
          <w:color w:val="000000"/>
          <w:sz w:val="28"/>
        </w:rPr>
        <w:t>
      14) итоговые значения строк графы F, соответствующих коду вида деятельности "2" и:</w:t>
      </w:r>
    </w:p>
    <w:bookmarkEnd w:id="732"/>
    <w:bookmarkStart w:name="z748" w:id="733"/>
    <w:p>
      <w:pPr>
        <w:spacing w:after="0"/>
        <w:ind w:left="0"/>
        <w:jc w:val="both"/>
      </w:pPr>
      <w:r>
        <w:rPr>
          <w:rFonts w:ascii="Times New Roman"/>
          <w:b w:val="false"/>
          <w:i w:val="false"/>
          <w:color w:val="000000"/>
          <w:sz w:val="28"/>
        </w:rPr>
        <w:t>
      кодам видов доходов "2010", "2020", "2030", "2040", "2050", "2170" и "2190", переносятся в строку 150.02.001;</w:t>
      </w:r>
    </w:p>
    <w:bookmarkEnd w:id="733"/>
    <w:bookmarkStart w:name="z749" w:id="734"/>
    <w:p>
      <w:pPr>
        <w:spacing w:after="0"/>
        <w:ind w:left="0"/>
        <w:jc w:val="both"/>
      </w:pPr>
      <w:r>
        <w:rPr>
          <w:rFonts w:ascii="Times New Roman"/>
          <w:b w:val="false"/>
          <w:i w:val="false"/>
          <w:color w:val="000000"/>
          <w:sz w:val="28"/>
        </w:rPr>
        <w:t>
      коду вида дохода "2060", переносятся в строку 150.02.002;</w:t>
      </w:r>
    </w:p>
    <w:bookmarkEnd w:id="734"/>
    <w:bookmarkStart w:name="z750" w:id="735"/>
    <w:p>
      <w:pPr>
        <w:spacing w:after="0"/>
        <w:ind w:left="0"/>
        <w:jc w:val="both"/>
      </w:pPr>
      <w:r>
        <w:rPr>
          <w:rFonts w:ascii="Times New Roman"/>
          <w:b w:val="false"/>
          <w:i w:val="false"/>
          <w:color w:val="000000"/>
          <w:sz w:val="28"/>
        </w:rPr>
        <w:t>
      коду вида дохода "2310", переносятся в строку 150.02.003;</w:t>
      </w:r>
    </w:p>
    <w:bookmarkEnd w:id="735"/>
    <w:bookmarkStart w:name="z751" w:id="736"/>
    <w:p>
      <w:pPr>
        <w:spacing w:after="0"/>
        <w:ind w:left="0"/>
        <w:jc w:val="both"/>
      </w:pPr>
      <w:r>
        <w:rPr>
          <w:rFonts w:ascii="Times New Roman"/>
          <w:b w:val="false"/>
          <w:i w:val="false"/>
          <w:color w:val="000000"/>
          <w:sz w:val="28"/>
        </w:rPr>
        <w:t>
      коду вида дохода "2340", переносятся в строку 150.02.004;</w:t>
      </w:r>
    </w:p>
    <w:bookmarkEnd w:id="736"/>
    <w:bookmarkStart w:name="z752" w:id="737"/>
    <w:p>
      <w:pPr>
        <w:spacing w:after="0"/>
        <w:ind w:left="0"/>
        <w:jc w:val="both"/>
      </w:pPr>
      <w:r>
        <w:rPr>
          <w:rFonts w:ascii="Times New Roman"/>
          <w:b w:val="false"/>
          <w:i w:val="false"/>
          <w:color w:val="000000"/>
          <w:sz w:val="28"/>
        </w:rPr>
        <w:t>
      коду вида дохода "2350", переносятся в строку 150.02.005;</w:t>
      </w:r>
    </w:p>
    <w:bookmarkEnd w:id="737"/>
    <w:bookmarkStart w:name="z753" w:id="738"/>
    <w:p>
      <w:pPr>
        <w:spacing w:after="0"/>
        <w:ind w:left="0"/>
        <w:jc w:val="both"/>
      </w:pPr>
      <w:r>
        <w:rPr>
          <w:rFonts w:ascii="Times New Roman"/>
          <w:b w:val="false"/>
          <w:i w:val="false"/>
          <w:color w:val="000000"/>
          <w:sz w:val="28"/>
        </w:rPr>
        <w:t>
      кодам видов дохода "2070" и "2080" переносятся в строку 150.02.006;</w:t>
      </w:r>
    </w:p>
    <w:bookmarkEnd w:id="738"/>
    <w:bookmarkStart w:name="z754" w:id="739"/>
    <w:p>
      <w:pPr>
        <w:spacing w:after="0"/>
        <w:ind w:left="0"/>
        <w:jc w:val="both"/>
      </w:pPr>
      <w:r>
        <w:rPr>
          <w:rFonts w:ascii="Times New Roman"/>
          <w:b w:val="false"/>
          <w:i w:val="false"/>
          <w:color w:val="000000"/>
          <w:sz w:val="28"/>
        </w:rPr>
        <w:t>
      коду вида дохода "2380", переносятся в строку 150.02.007;</w:t>
      </w:r>
    </w:p>
    <w:bookmarkEnd w:id="739"/>
    <w:bookmarkStart w:name="z755" w:id="740"/>
    <w:p>
      <w:pPr>
        <w:spacing w:after="0"/>
        <w:ind w:left="0"/>
        <w:jc w:val="both"/>
      </w:pPr>
      <w:r>
        <w:rPr>
          <w:rFonts w:ascii="Times New Roman"/>
          <w:b w:val="false"/>
          <w:i w:val="false"/>
          <w:color w:val="000000"/>
          <w:sz w:val="28"/>
        </w:rPr>
        <w:t>
      коду вида дохода "2090", переносятся в строку 150.02.008;</w:t>
      </w:r>
    </w:p>
    <w:bookmarkEnd w:id="740"/>
    <w:bookmarkStart w:name="z756" w:id="741"/>
    <w:p>
      <w:pPr>
        <w:spacing w:after="0"/>
        <w:ind w:left="0"/>
        <w:jc w:val="both"/>
      </w:pPr>
      <w:r>
        <w:rPr>
          <w:rFonts w:ascii="Times New Roman"/>
          <w:b w:val="false"/>
          <w:i w:val="false"/>
          <w:color w:val="000000"/>
          <w:sz w:val="28"/>
        </w:rPr>
        <w:t>
      кодам видов дохода "2100", "2110", "2120" и "2280" переносятся в строку 150.02.009;</w:t>
      </w:r>
    </w:p>
    <w:bookmarkEnd w:id="741"/>
    <w:bookmarkStart w:name="z757" w:id="742"/>
    <w:p>
      <w:pPr>
        <w:spacing w:after="0"/>
        <w:ind w:left="0"/>
        <w:jc w:val="both"/>
      </w:pPr>
      <w:r>
        <w:rPr>
          <w:rFonts w:ascii="Times New Roman"/>
          <w:b w:val="false"/>
          <w:i w:val="false"/>
          <w:color w:val="000000"/>
          <w:sz w:val="28"/>
        </w:rPr>
        <w:t>
      коду вида дохода "2420", переносятся в строку 150.02.010;</w:t>
      </w:r>
    </w:p>
    <w:bookmarkEnd w:id="742"/>
    <w:bookmarkStart w:name="z758" w:id="743"/>
    <w:p>
      <w:pPr>
        <w:spacing w:after="0"/>
        <w:ind w:left="0"/>
        <w:jc w:val="both"/>
      </w:pPr>
      <w:r>
        <w:rPr>
          <w:rFonts w:ascii="Times New Roman"/>
          <w:b w:val="false"/>
          <w:i w:val="false"/>
          <w:color w:val="000000"/>
          <w:sz w:val="28"/>
        </w:rPr>
        <w:t>
      коду вида дохода "2330", переносятся в строку 150.02.011;</w:t>
      </w:r>
    </w:p>
    <w:bookmarkEnd w:id="743"/>
    <w:bookmarkStart w:name="z759" w:id="744"/>
    <w:p>
      <w:pPr>
        <w:spacing w:after="0"/>
        <w:ind w:left="0"/>
        <w:jc w:val="both"/>
      </w:pPr>
      <w:r>
        <w:rPr>
          <w:rFonts w:ascii="Times New Roman"/>
          <w:b w:val="false"/>
          <w:i w:val="false"/>
          <w:color w:val="000000"/>
          <w:sz w:val="28"/>
        </w:rPr>
        <w:t>
      иным кодам видов доходов, переносятся в строку 150.02.012;</w:t>
      </w:r>
    </w:p>
    <w:bookmarkEnd w:id="744"/>
    <w:bookmarkStart w:name="z760" w:id="745"/>
    <w:p>
      <w:pPr>
        <w:spacing w:after="0"/>
        <w:ind w:left="0"/>
        <w:jc w:val="both"/>
      </w:pPr>
      <w:r>
        <w:rPr>
          <w:rFonts w:ascii="Times New Roman"/>
          <w:b w:val="false"/>
          <w:i w:val="false"/>
          <w:color w:val="000000"/>
          <w:sz w:val="28"/>
        </w:rPr>
        <w:t>
      15) итоговые значения строк графы F, соответствующих коду вида деятельности:</w:t>
      </w:r>
    </w:p>
    <w:bookmarkEnd w:id="745"/>
    <w:bookmarkStart w:name="z761" w:id="746"/>
    <w:p>
      <w:pPr>
        <w:spacing w:after="0"/>
        <w:ind w:left="0"/>
        <w:jc w:val="both"/>
      </w:pPr>
      <w:r>
        <w:rPr>
          <w:rFonts w:ascii="Times New Roman"/>
          <w:b w:val="false"/>
          <w:i w:val="false"/>
          <w:color w:val="000000"/>
          <w:sz w:val="28"/>
        </w:rPr>
        <w:t>
      "1", переносятся в строку 150.01.043;</w:t>
      </w:r>
    </w:p>
    <w:bookmarkEnd w:id="746"/>
    <w:bookmarkStart w:name="z762" w:id="747"/>
    <w:p>
      <w:pPr>
        <w:spacing w:after="0"/>
        <w:ind w:left="0"/>
        <w:jc w:val="both"/>
      </w:pPr>
      <w:r>
        <w:rPr>
          <w:rFonts w:ascii="Times New Roman"/>
          <w:b w:val="false"/>
          <w:i w:val="false"/>
          <w:color w:val="000000"/>
          <w:sz w:val="28"/>
        </w:rPr>
        <w:t>
      "2", переносятся в строку 150.02.036;</w:t>
      </w:r>
    </w:p>
    <w:bookmarkEnd w:id="747"/>
    <w:bookmarkStart w:name="z763" w:id="748"/>
    <w:p>
      <w:pPr>
        <w:spacing w:after="0"/>
        <w:ind w:left="0"/>
        <w:jc w:val="both"/>
      </w:pPr>
      <w:r>
        <w:rPr>
          <w:rFonts w:ascii="Times New Roman"/>
          <w:b w:val="false"/>
          <w:i w:val="false"/>
          <w:color w:val="000000"/>
          <w:sz w:val="28"/>
        </w:rPr>
        <w:t>
      16) итоговые значения строк графы J, соответствующих коду вида деятельности:</w:t>
      </w:r>
    </w:p>
    <w:bookmarkEnd w:id="748"/>
    <w:bookmarkStart w:name="z764" w:id="749"/>
    <w:p>
      <w:pPr>
        <w:spacing w:after="0"/>
        <w:ind w:left="0"/>
        <w:jc w:val="both"/>
      </w:pPr>
      <w:r>
        <w:rPr>
          <w:rFonts w:ascii="Times New Roman"/>
          <w:b w:val="false"/>
          <w:i w:val="false"/>
          <w:color w:val="000000"/>
          <w:sz w:val="28"/>
        </w:rPr>
        <w:t>
      строк графы F, соответствующих коду вида деятельности "1", переносятся в строку 150.01.043;</w:t>
      </w:r>
    </w:p>
    <w:bookmarkEnd w:id="749"/>
    <w:bookmarkStart w:name="z765" w:id="750"/>
    <w:p>
      <w:pPr>
        <w:spacing w:after="0"/>
        <w:ind w:left="0"/>
        <w:jc w:val="both"/>
      </w:pPr>
      <w:r>
        <w:rPr>
          <w:rFonts w:ascii="Times New Roman"/>
          <w:b w:val="false"/>
          <w:i w:val="false"/>
          <w:color w:val="000000"/>
          <w:sz w:val="28"/>
        </w:rPr>
        <w:t>
      строк графы F, соответствующих коду вида деятельности "2", переносятся в строку 150.02.036;</w:t>
      </w:r>
    </w:p>
    <w:bookmarkEnd w:id="750"/>
    <w:bookmarkStart w:name="z766" w:id="751"/>
    <w:p>
      <w:pPr>
        <w:spacing w:after="0"/>
        <w:ind w:left="0"/>
        <w:jc w:val="both"/>
      </w:pPr>
      <w:r>
        <w:rPr>
          <w:rFonts w:ascii="Times New Roman"/>
          <w:b w:val="false"/>
          <w:i w:val="false"/>
          <w:color w:val="000000"/>
          <w:sz w:val="28"/>
        </w:rPr>
        <w:t>
      графы F переносится в строку 150.00.045;</w:t>
      </w:r>
    </w:p>
    <w:bookmarkEnd w:id="751"/>
    <w:bookmarkStart w:name="z767" w:id="752"/>
    <w:p>
      <w:pPr>
        <w:spacing w:after="0"/>
        <w:ind w:left="0"/>
        <w:jc w:val="both"/>
      </w:pPr>
      <w:r>
        <w:rPr>
          <w:rFonts w:ascii="Times New Roman"/>
          <w:b w:val="false"/>
          <w:i w:val="false"/>
          <w:color w:val="000000"/>
          <w:sz w:val="28"/>
        </w:rPr>
        <w:t>
      17) итоговые значения строк графы J, соответствующих коду вида деятельности:</w:t>
      </w:r>
    </w:p>
    <w:bookmarkEnd w:id="752"/>
    <w:bookmarkStart w:name="z768" w:id="753"/>
    <w:p>
      <w:pPr>
        <w:spacing w:after="0"/>
        <w:ind w:left="0"/>
        <w:jc w:val="both"/>
      </w:pPr>
      <w:r>
        <w:rPr>
          <w:rFonts w:ascii="Times New Roman"/>
          <w:b w:val="false"/>
          <w:i w:val="false"/>
          <w:color w:val="000000"/>
          <w:sz w:val="28"/>
        </w:rPr>
        <w:t>
      строк графы J, соответствующих коду вида деятельности "1", переносятся в строку 150.01.056 I;</w:t>
      </w:r>
    </w:p>
    <w:bookmarkEnd w:id="753"/>
    <w:bookmarkStart w:name="z769" w:id="754"/>
    <w:p>
      <w:pPr>
        <w:spacing w:after="0"/>
        <w:ind w:left="0"/>
        <w:jc w:val="both"/>
      </w:pPr>
      <w:r>
        <w:rPr>
          <w:rFonts w:ascii="Times New Roman"/>
          <w:b w:val="false"/>
          <w:i w:val="false"/>
          <w:color w:val="000000"/>
          <w:sz w:val="28"/>
        </w:rPr>
        <w:t>
      строк графы J, соответствующих коду вида деятельности "2", переносятся в строку 150.02.049 I.</w:t>
      </w:r>
    </w:p>
    <w:bookmarkEnd w:id="754"/>
    <w:bookmarkStart w:name="z770" w:id="755"/>
    <w:p>
      <w:pPr>
        <w:spacing w:after="0"/>
        <w:ind w:left="0"/>
        <w:jc w:val="left"/>
      </w:pPr>
      <w:r>
        <w:rPr>
          <w:rFonts w:ascii="Times New Roman"/>
          <w:b/>
          <w:i w:val="false"/>
          <w:color w:val="000000"/>
        </w:rPr>
        <w:t xml:space="preserve"> Глава 11. Пояснение по заполнению формы 150.09 – Доход, подлежащий освобождению от налогообложения в соответствии с международным договором</w:t>
      </w:r>
    </w:p>
    <w:bookmarkEnd w:id="755"/>
    <w:bookmarkStart w:name="z771" w:id="756"/>
    <w:p>
      <w:pPr>
        <w:spacing w:after="0"/>
        <w:ind w:left="0"/>
        <w:jc w:val="both"/>
      </w:pPr>
      <w:r>
        <w:rPr>
          <w:rFonts w:ascii="Times New Roman"/>
          <w:b w:val="false"/>
          <w:i w:val="false"/>
          <w:color w:val="000000"/>
          <w:sz w:val="28"/>
        </w:rPr>
        <w:t xml:space="preserve">
      51.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666</w:t>
      </w:r>
      <w:r>
        <w:rPr>
          <w:rFonts w:ascii="Times New Roman"/>
          <w:b w:val="false"/>
          <w:i w:val="false"/>
          <w:color w:val="000000"/>
          <w:sz w:val="28"/>
        </w:rPr>
        <w:t xml:space="preserve"> и </w:t>
      </w:r>
      <w:r>
        <w:rPr>
          <w:rFonts w:ascii="Times New Roman"/>
          <w:b w:val="false"/>
          <w:i w:val="false"/>
          <w:color w:val="000000"/>
          <w:sz w:val="28"/>
        </w:rPr>
        <w:t>669</w:t>
      </w:r>
      <w:r>
        <w:rPr>
          <w:rFonts w:ascii="Times New Roman"/>
          <w:b w:val="false"/>
          <w:i w:val="false"/>
          <w:color w:val="000000"/>
          <w:sz w:val="28"/>
        </w:rPr>
        <w:t xml:space="preserve"> Налогового кодекса.</w:t>
      </w:r>
    </w:p>
    <w:bookmarkEnd w:id="756"/>
    <w:bookmarkStart w:name="z772" w:id="757"/>
    <w:p>
      <w:pPr>
        <w:spacing w:after="0"/>
        <w:ind w:left="0"/>
        <w:jc w:val="both"/>
      </w:pPr>
      <w:r>
        <w:rPr>
          <w:rFonts w:ascii="Times New Roman"/>
          <w:b w:val="false"/>
          <w:i w:val="false"/>
          <w:color w:val="000000"/>
          <w:sz w:val="28"/>
        </w:rPr>
        <w:t>
      52. В разделе "Показатели":</w:t>
      </w:r>
    </w:p>
    <w:bookmarkEnd w:id="757"/>
    <w:bookmarkStart w:name="z773" w:id="758"/>
    <w:p>
      <w:pPr>
        <w:spacing w:after="0"/>
        <w:ind w:left="0"/>
        <w:jc w:val="both"/>
      </w:pPr>
      <w:r>
        <w:rPr>
          <w:rFonts w:ascii="Times New Roman"/>
          <w:b w:val="false"/>
          <w:i w:val="false"/>
          <w:color w:val="000000"/>
          <w:sz w:val="28"/>
        </w:rPr>
        <w:t>
      1) в графе А указывается порядковый номер строки;</w:t>
      </w:r>
    </w:p>
    <w:bookmarkEnd w:id="758"/>
    <w:bookmarkStart w:name="z774" w:id="759"/>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62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bookmarkEnd w:id="759"/>
    <w:bookmarkStart w:name="z775" w:id="760"/>
    <w:p>
      <w:pPr>
        <w:spacing w:after="0"/>
        <w:ind w:left="0"/>
        <w:jc w:val="both"/>
      </w:pPr>
      <w:r>
        <w:rPr>
          <w:rFonts w:ascii="Times New Roman"/>
          <w:b w:val="false"/>
          <w:i w:val="false"/>
          <w:color w:val="000000"/>
          <w:sz w:val="28"/>
        </w:rPr>
        <w:t>
      3) в графе С указывается наименование международного договора;</w:t>
      </w:r>
    </w:p>
    <w:bookmarkEnd w:id="760"/>
    <w:bookmarkStart w:name="z776" w:id="761"/>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61 настоящих Правил;</w:t>
      </w:r>
    </w:p>
    <w:bookmarkEnd w:id="761"/>
    <w:bookmarkStart w:name="z777" w:id="762"/>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bookmarkEnd w:id="762"/>
    <w:bookmarkStart w:name="z778" w:id="763"/>
    <w:p>
      <w:pPr>
        <w:spacing w:after="0"/>
        <w:ind w:left="0"/>
        <w:jc w:val="left"/>
      </w:pPr>
      <w:r>
        <w:rPr>
          <w:rFonts w:ascii="Times New Roman"/>
          <w:b/>
          <w:i w:val="false"/>
          <w:color w:val="000000"/>
        </w:rPr>
        <w:t xml:space="preserve"> Глава 12. Пояснение по заполнению формы 150.10 – Налогообложение финансовой прибыли контролируемой иностранной компании</w:t>
      </w:r>
    </w:p>
    <w:bookmarkEnd w:id="763"/>
    <w:bookmarkStart w:name="z779" w:id="764"/>
    <w:p>
      <w:pPr>
        <w:spacing w:after="0"/>
        <w:ind w:left="0"/>
        <w:jc w:val="both"/>
      </w:pPr>
      <w:r>
        <w:rPr>
          <w:rFonts w:ascii="Times New Roman"/>
          <w:b w:val="false"/>
          <w:i w:val="false"/>
          <w:color w:val="000000"/>
          <w:sz w:val="28"/>
        </w:rPr>
        <w:t>
      53. Данная форма предназначена для отражения информации о суммах финансовой прибыли КИК или финансовой прибыли ПУ КИК, налога на прибыль с финансовой прибыли КИК или финансовой прибыли ПУ КИК, подлежащего отнесению в зачет, и КПН, удержанного у источника выплаты с дохода КИК, или КПН, уплаченного с налогооблагаемого дохода КИК, полученных из источников в Республике Казахстан.</w:t>
      </w:r>
    </w:p>
    <w:bookmarkEnd w:id="764"/>
    <w:bookmarkStart w:name="z780" w:id="765"/>
    <w:p>
      <w:pPr>
        <w:spacing w:after="0"/>
        <w:ind w:left="0"/>
        <w:jc w:val="both"/>
      </w:pPr>
      <w:r>
        <w:rPr>
          <w:rFonts w:ascii="Times New Roman"/>
          <w:b w:val="false"/>
          <w:i w:val="false"/>
          <w:color w:val="000000"/>
          <w:sz w:val="28"/>
        </w:rPr>
        <w:t xml:space="preserve">
      В данном приложении не подлежит отражению финансовая прибыль КИК или финансовая прибыль ПУ КИК, подлежащая освобождению от налогообложения в Республике Казахстан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Налогового кодекса, при наличии у налогоплательщика-резидента подтверждающих документов, определенных пунктом 2 статьи 296 Налогового кодекса.</w:t>
      </w:r>
    </w:p>
    <w:bookmarkEnd w:id="765"/>
    <w:bookmarkStart w:name="z781" w:id="766"/>
    <w:p>
      <w:pPr>
        <w:spacing w:after="0"/>
        <w:ind w:left="0"/>
        <w:jc w:val="both"/>
      </w:pPr>
      <w:r>
        <w:rPr>
          <w:rFonts w:ascii="Times New Roman"/>
          <w:b w:val="false"/>
          <w:i w:val="false"/>
          <w:color w:val="000000"/>
          <w:sz w:val="28"/>
        </w:rPr>
        <w:t>
      54. В разделе "Информация о КИК или ПУ КИК":</w:t>
      </w:r>
    </w:p>
    <w:bookmarkEnd w:id="766"/>
    <w:bookmarkStart w:name="z782" w:id="767"/>
    <w:p>
      <w:pPr>
        <w:spacing w:after="0"/>
        <w:ind w:left="0"/>
        <w:jc w:val="both"/>
      </w:pPr>
      <w:r>
        <w:rPr>
          <w:rFonts w:ascii="Times New Roman"/>
          <w:b w:val="false"/>
          <w:i w:val="false"/>
          <w:color w:val="000000"/>
          <w:sz w:val="28"/>
        </w:rPr>
        <w:t>
      1) в графе А указывается порядковый номер строки;</w:t>
      </w:r>
    </w:p>
    <w:bookmarkEnd w:id="767"/>
    <w:bookmarkStart w:name="z783" w:id="768"/>
    <w:p>
      <w:pPr>
        <w:spacing w:after="0"/>
        <w:ind w:left="0"/>
        <w:jc w:val="both"/>
      </w:pPr>
      <w:r>
        <w:rPr>
          <w:rFonts w:ascii="Times New Roman"/>
          <w:b w:val="false"/>
          <w:i w:val="false"/>
          <w:color w:val="000000"/>
          <w:sz w:val="28"/>
        </w:rPr>
        <w:t xml:space="preserve">
      2) в графе B указывается наименование каждой КИК или каждого ПУ КИК. Определения КИК и ПУ КИК даны в </w:t>
      </w:r>
      <w:r>
        <w:rPr>
          <w:rFonts w:ascii="Times New Roman"/>
          <w:b w:val="false"/>
          <w:i w:val="false"/>
          <w:color w:val="000000"/>
          <w:sz w:val="28"/>
        </w:rPr>
        <w:t>статье 294</w:t>
      </w:r>
      <w:r>
        <w:rPr>
          <w:rFonts w:ascii="Times New Roman"/>
          <w:b w:val="false"/>
          <w:i w:val="false"/>
          <w:color w:val="000000"/>
          <w:sz w:val="28"/>
        </w:rPr>
        <w:t xml:space="preserve"> Налогового кодекса;</w:t>
      </w:r>
    </w:p>
    <w:bookmarkEnd w:id="768"/>
    <w:bookmarkStart w:name="z784" w:id="769"/>
    <w:p>
      <w:pPr>
        <w:spacing w:after="0"/>
        <w:ind w:left="0"/>
        <w:jc w:val="both"/>
      </w:pPr>
      <w:r>
        <w:rPr>
          <w:rFonts w:ascii="Times New Roman"/>
          <w:b w:val="false"/>
          <w:i w:val="false"/>
          <w:color w:val="000000"/>
          <w:sz w:val="28"/>
        </w:rPr>
        <w:t>
      3) в графе С указывается код страны, в которой КИК или ПУ КИК созданы (инкорпорированы) согласно пункту 61 настоящих Правил;</w:t>
      </w:r>
    </w:p>
    <w:bookmarkEnd w:id="769"/>
    <w:bookmarkStart w:name="z785" w:id="770"/>
    <w:p>
      <w:pPr>
        <w:spacing w:after="0"/>
        <w:ind w:left="0"/>
        <w:jc w:val="both"/>
      </w:pPr>
      <w:r>
        <w:rPr>
          <w:rFonts w:ascii="Times New Roman"/>
          <w:b w:val="false"/>
          <w:i w:val="false"/>
          <w:color w:val="000000"/>
          <w:sz w:val="28"/>
        </w:rPr>
        <w:t>
      4) в графе D указывается номер государственной (налоговой) регистрации каждой КИК или каждого ПУ КИК в стране, где они созданы (инкорпорированы). При наличии у КИК или ПУ КИК двух регистрации: государственной и налоговой регистрации, то в данной графе необходимо указать номер налоговой регистрации;</w:t>
      </w:r>
    </w:p>
    <w:bookmarkEnd w:id="770"/>
    <w:bookmarkStart w:name="z786" w:id="771"/>
    <w:p>
      <w:pPr>
        <w:spacing w:after="0"/>
        <w:ind w:left="0"/>
        <w:jc w:val="both"/>
      </w:pPr>
      <w:r>
        <w:rPr>
          <w:rFonts w:ascii="Times New Roman"/>
          <w:b w:val="false"/>
          <w:i w:val="false"/>
          <w:color w:val="000000"/>
          <w:sz w:val="28"/>
        </w:rPr>
        <w:t xml:space="preserve">
      5) в графе E указывается общий размер коэффициента прямого, косвенного, конструктивного участия или контроля налогоплательщика-резидента в каждой КИК при его прямом, косвенном, конструктивном владении или прямом, косвенном, конструктивном контроле налогоплательщика-резидента в КИК самостоятельно или через контролируемое лицо (контролируемые лица), определяемого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w:t>
      </w:r>
      <w:r>
        <w:rPr>
          <w:rFonts w:ascii="Times New Roman"/>
          <w:b w:val="false"/>
          <w:i w:val="false"/>
          <w:color w:val="000000"/>
          <w:sz w:val="28"/>
        </w:rPr>
        <w:t>пунктом 7</w:t>
      </w:r>
      <w:r>
        <w:rPr>
          <w:rFonts w:ascii="Times New Roman"/>
          <w:b w:val="false"/>
          <w:i w:val="false"/>
          <w:color w:val="000000"/>
          <w:sz w:val="28"/>
        </w:rPr>
        <w:t xml:space="preserve"> статьи 297 Налогового кодекса;</w:t>
      </w:r>
    </w:p>
    <w:bookmarkEnd w:id="771"/>
    <w:bookmarkStart w:name="z787" w:id="772"/>
    <w:p>
      <w:pPr>
        <w:spacing w:after="0"/>
        <w:ind w:left="0"/>
        <w:jc w:val="both"/>
      </w:pPr>
      <w:r>
        <w:rPr>
          <w:rFonts w:ascii="Times New Roman"/>
          <w:b w:val="false"/>
          <w:i w:val="false"/>
          <w:color w:val="000000"/>
          <w:sz w:val="28"/>
        </w:rPr>
        <w:t>
      6) в графе F указывается код валюты финансовой прибыли, указанной в графе H, согласно пункту 60 настоящих Правил;</w:t>
      </w:r>
    </w:p>
    <w:bookmarkEnd w:id="772"/>
    <w:bookmarkStart w:name="z788" w:id="773"/>
    <w:p>
      <w:pPr>
        <w:spacing w:after="0"/>
        <w:ind w:left="0"/>
        <w:jc w:val="both"/>
      </w:pPr>
      <w:r>
        <w:rPr>
          <w:rFonts w:ascii="Times New Roman"/>
          <w:b w:val="false"/>
          <w:i w:val="false"/>
          <w:color w:val="000000"/>
          <w:sz w:val="28"/>
        </w:rPr>
        <w:t>
      7) в графе G указывается один из следующих кодов вида деятельности:</w:t>
      </w:r>
    </w:p>
    <w:bookmarkEnd w:id="773"/>
    <w:bookmarkStart w:name="z789" w:id="774"/>
    <w:p>
      <w:pPr>
        <w:spacing w:after="0"/>
        <w:ind w:left="0"/>
        <w:jc w:val="both"/>
      </w:pPr>
      <w:r>
        <w:rPr>
          <w:rFonts w:ascii="Times New Roman"/>
          <w:b w:val="false"/>
          <w:i w:val="false"/>
          <w:color w:val="000000"/>
          <w:sz w:val="28"/>
        </w:rPr>
        <w:t>
      1 – финансовая прибыль, указанная в графах L и M, начислена в связи с осуществлением контрактной деятельности;</w:t>
      </w:r>
    </w:p>
    <w:bookmarkEnd w:id="774"/>
    <w:bookmarkStart w:name="z790" w:id="775"/>
    <w:p>
      <w:pPr>
        <w:spacing w:after="0"/>
        <w:ind w:left="0"/>
        <w:jc w:val="both"/>
      </w:pPr>
      <w:r>
        <w:rPr>
          <w:rFonts w:ascii="Times New Roman"/>
          <w:b w:val="false"/>
          <w:i w:val="false"/>
          <w:color w:val="000000"/>
          <w:sz w:val="28"/>
        </w:rPr>
        <w:t>
      2 – финансовая прибыль, указанная в графах L и M, начислена в связи с осуществлением внеконтрактной деятельности;</w:t>
      </w:r>
    </w:p>
    <w:bookmarkEnd w:id="775"/>
    <w:bookmarkStart w:name="z791" w:id="776"/>
    <w:p>
      <w:pPr>
        <w:spacing w:after="0"/>
        <w:ind w:left="0"/>
        <w:jc w:val="both"/>
      </w:pPr>
      <w:r>
        <w:rPr>
          <w:rFonts w:ascii="Times New Roman"/>
          <w:b w:val="false"/>
          <w:i w:val="false"/>
          <w:color w:val="000000"/>
          <w:sz w:val="28"/>
        </w:rPr>
        <w:t xml:space="preserve">
      8) в графе H указывается положительная величина финансовой прибыли до налогообложения каждой КИК или каждого ПУ КИК, определяемая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297 Налогового кодекса, в иностранной валюте;</w:t>
      </w:r>
    </w:p>
    <w:bookmarkEnd w:id="776"/>
    <w:bookmarkStart w:name="z792" w:id="777"/>
    <w:p>
      <w:pPr>
        <w:spacing w:after="0"/>
        <w:ind w:left="0"/>
        <w:jc w:val="both"/>
      </w:pPr>
      <w:r>
        <w:rPr>
          <w:rFonts w:ascii="Times New Roman"/>
          <w:b w:val="false"/>
          <w:i w:val="false"/>
          <w:color w:val="000000"/>
          <w:sz w:val="28"/>
        </w:rPr>
        <w:t xml:space="preserve">
      9) в графе I указывается сумма уменьшений, произведенных из финансовой прибыли КИК или финансовой прибыли ПУ КИК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Налогового кодекса, в иностранной валюте, при наличии у налогоплательщика-резидента подтверждающих документов, определенных </w:t>
      </w:r>
      <w:r>
        <w:rPr>
          <w:rFonts w:ascii="Times New Roman"/>
          <w:b w:val="false"/>
          <w:i w:val="false"/>
          <w:color w:val="000000"/>
          <w:sz w:val="28"/>
        </w:rPr>
        <w:t>пунктом 10</w:t>
      </w:r>
      <w:r>
        <w:rPr>
          <w:rFonts w:ascii="Times New Roman"/>
          <w:b w:val="false"/>
          <w:i w:val="false"/>
          <w:color w:val="000000"/>
          <w:sz w:val="28"/>
        </w:rPr>
        <w:t xml:space="preserve"> статьи 297 Налогового кодекса.</w:t>
      </w:r>
    </w:p>
    <w:bookmarkEnd w:id="777"/>
    <w:bookmarkStart w:name="z793" w:id="778"/>
    <w:p>
      <w:pPr>
        <w:spacing w:after="0"/>
        <w:ind w:left="0"/>
        <w:jc w:val="both"/>
      </w:pPr>
      <w:r>
        <w:rPr>
          <w:rFonts w:ascii="Times New Roman"/>
          <w:b w:val="false"/>
          <w:i w:val="false"/>
          <w:color w:val="000000"/>
          <w:sz w:val="28"/>
        </w:rPr>
        <w:t>
      В случае если налогоплательщик-резидент не применяет пункт 4 статьи 297 Налогового кодекса, то в данной графе указывается "0";</w:t>
      </w:r>
    </w:p>
    <w:bookmarkEnd w:id="778"/>
    <w:bookmarkStart w:name="z794" w:id="779"/>
    <w:p>
      <w:pPr>
        <w:spacing w:after="0"/>
        <w:ind w:left="0"/>
        <w:jc w:val="both"/>
      </w:pPr>
      <w:r>
        <w:rPr>
          <w:rFonts w:ascii="Times New Roman"/>
          <w:b w:val="false"/>
          <w:i w:val="false"/>
          <w:color w:val="000000"/>
          <w:sz w:val="28"/>
        </w:rPr>
        <w:t>
      10) в графе J указывается сумма финансовой прибыли КИК или ПУ КИК до налогообложения с учетом уменьшений, которая определяется как разница между графами H и I (графа H – графа I), в иностранной валюте;</w:t>
      </w:r>
    </w:p>
    <w:bookmarkEnd w:id="779"/>
    <w:bookmarkStart w:name="z795" w:id="780"/>
    <w:p>
      <w:pPr>
        <w:spacing w:after="0"/>
        <w:ind w:left="0"/>
        <w:jc w:val="both"/>
      </w:pPr>
      <w:r>
        <w:rPr>
          <w:rFonts w:ascii="Times New Roman"/>
          <w:b w:val="false"/>
          <w:i w:val="false"/>
          <w:color w:val="000000"/>
          <w:sz w:val="28"/>
        </w:rPr>
        <w:t>
      11) в графе K указывается положительная величина финансовой прибыли, отраженной в графе J, скорректированная с применением поправочных коэффициентов в соответствии с пунктом 5 статьи 297 Налогового кодекса.</w:t>
      </w:r>
    </w:p>
    <w:bookmarkEnd w:id="780"/>
    <w:bookmarkStart w:name="z796" w:id="781"/>
    <w:p>
      <w:pPr>
        <w:spacing w:after="0"/>
        <w:ind w:left="0"/>
        <w:jc w:val="both"/>
      </w:pPr>
      <w:r>
        <w:rPr>
          <w:rFonts w:ascii="Times New Roman"/>
          <w:b w:val="false"/>
          <w:i w:val="false"/>
          <w:color w:val="000000"/>
          <w:sz w:val="28"/>
        </w:rPr>
        <w:t xml:space="preserve">
      В случае если налогоплательщик-резидент не применяет </w:t>
      </w:r>
      <w:r>
        <w:rPr>
          <w:rFonts w:ascii="Times New Roman"/>
          <w:b w:val="false"/>
          <w:i w:val="false"/>
          <w:color w:val="000000"/>
          <w:sz w:val="28"/>
        </w:rPr>
        <w:t>пункт 5</w:t>
      </w:r>
      <w:r>
        <w:rPr>
          <w:rFonts w:ascii="Times New Roman"/>
          <w:b w:val="false"/>
          <w:i w:val="false"/>
          <w:color w:val="000000"/>
          <w:sz w:val="28"/>
        </w:rPr>
        <w:t xml:space="preserve"> статьи 297 Налогового кодекса, то данная графа не заполняется;</w:t>
      </w:r>
    </w:p>
    <w:bookmarkEnd w:id="781"/>
    <w:bookmarkStart w:name="z797" w:id="782"/>
    <w:p>
      <w:pPr>
        <w:spacing w:after="0"/>
        <w:ind w:left="0"/>
        <w:jc w:val="both"/>
      </w:pPr>
      <w:r>
        <w:rPr>
          <w:rFonts w:ascii="Times New Roman"/>
          <w:b w:val="false"/>
          <w:i w:val="false"/>
          <w:color w:val="000000"/>
          <w:sz w:val="28"/>
        </w:rPr>
        <w:t>
      12) в графе L указывается положительная величина финансовой прибыли, подлежащей налогообложению в Республике Казахстан, в иностранной валюте, которая определяется в одном из следующих порядков:</w:t>
      </w:r>
    </w:p>
    <w:bookmarkEnd w:id="782"/>
    <w:bookmarkStart w:name="z798" w:id="783"/>
    <w:p>
      <w:pPr>
        <w:spacing w:after="0"/>
        <w:ind w:left="0"/>
        <w:jc w:val="both"/>
      </w:pPr>
      <w:r>
        <w:rPr>
          <w:rFonts w:ascii="Times New Roman"/>
          <w:b w:val="false"/>
          <w:i w:val="false"/>
          <w:color w:val="000000"/>
          <w:sz w:val="28"/>
        </w:rPr>
        <w:t>
      как произведение граф K и E (графа K x графа E) в случае, если финансовая прибыль, отраженная в графе J, скорректирована с применением поправочных коэффициентов в соответствии с пунктом 5 статьи 297 Налогового кодекса;</w:t>
      </w:r>
    </w:p>
    <w:bookmarkEnd w:id="783"/>
    <w:bookmarkStart w:name="z799" w:id="784"/>
    <w:p>
      <w:pPr>
        <w:spacing w:after="0"/>
        <w:ind w:left="0"/>
        <w:jc w:val="both"/>
      </w:pPr>
      <w:r>
        <w:rPr>
          <w:rFonts w:ascii="Times New Roman"/>
          <w:b w:val="false"/>
          <w:i w:val="false"/>
          <w:color w:val="000000"/>
          <w:sz w:val="28"/>
        </w:rPr>
        <w:t>
      как произведение граф J и E (графа J x графа E) в случае, если налогоплательщик-резидент не применяет пункт 5 статьи 297 Налогового кодекса;</w:t>
      </w:r>
    </w:p>
    <w:bookmarkEnd w:id="784"/>
    <w:bookmarkStart w:name="z800" w:id="785"/>
    <w:p>
      <w:pPr>
        <w:spacing w:after="0"/>
        <w:ind w:left="0"/>
        <w:jc w:val="both"/>
      </w:pPr>
      <w:r>
        <w:rPr>
          <w:rFonts w:ascii="Times New Roman"/>
          <w:b w:val="false"/>
          <w:i w:val="false"/>
          <w:color w:val="000000"/>
          <w:sz w:val="28"/>
        </w:rPr>
        <w:t xml:space="preserve">
      13) в графе M указывается положительная величина финансовой прибыли, подлежащая налогообложению в Республике Казахстан, отраженная в графе L и пересчитанная в национальной валюте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297 Налогового кодекса;</w:t>
      </w:r>
    </w:p>
    <w:bookmarkEnd w:id="785"/>
    <w:bookmarkStart w:name="z801" w:id="786"/>
    <w:p>
      <w:pPr>
        <w:spacing w:after="0"/>
        <w:ind w:left="0"/>
        <w:jc w:val="both"/>
      </w:pPr>
      <w:r>
        <w:rPr>
          <w:rFonts w:ascii="Times New Roman"/>
          <w:b w:val="false"/>
          <w:i w:val="false"/>
          <w:color w:val="000000"/>
          <w:sz w:val="28"/>
        </w:rPr>
        <w:t xml:space="preserve">
      14) в графе N указывается сумма налога на прибыль (иностранного подоходного налога) с финансовой прибыли КИК до налогообложения или финансовой прибыли ПУ КИК до налогообложения, исчисляемого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303 Налогового кодекса (с применением эффективной ставки, определяемой в соответствии с абзацем вторым </w:t>
      </w:r>
      <w:r>
        <w:rPr>
          <w:rFonts w:ascii="Times New Roman"/>
          <w:b w:val="false"/>
          <w:i w:val="false"/>
          <w:color w:val="000000"/>
          <w:sz w:val="28"/>
        </w:rPr>
        <w:t>подпункта 12)</w:t>
      </w:r>
      <w:r>
        <w:rPr>
          <w:rFonts w:ascii="Times New Roman"/>
          <w:b w:val="false"/>
          <w:i w:val="false"/>
          <w:color w:val="000000"/>
          <w:sz w:val="28"/>
        </w:rPr>
        <w:t xml:space="preserve"> пункта 4 статьи 294 Налогового кодекса), в иностранной валюте, при условии наличия у налогоплательщика-резидента подтверждающих документов, указанных в пункте 4 статьи 303 Налогового кодекса. Налог на прибыль определен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Налогового кодекса.</w:t>
      </w:r>
    </w:p>
    <w:bookmarkEnd w:id="786"/>
    <w:bookmarkStart w:name="z802" w:id="787"/>
    <w:p>
      <w:pPr>
        <w:spacing w:after="0"/>
        <w:ind w:left="0"/>
        <w:jc w:val="both"/>
      </w:pPr>
      <w:r>
        <w:rPr>
          <w:rFonts w:ascii="Times New Roman"/>
          <w:b w:val="false"/>
          <w:i w:val="false"/>
          <w:color w:val="000000"/>
          <w:sz w:val="28"/>
        </w:rPr>
        <w:t>
      Налог на прибыль включает налог, удержанный у источника выплаты в отчетном периоде, в случае, если финансовая прибыль КИК или ПУ КИК до налогообложения включает (включала) в текущем или предыдущем периоде доходы, обложенные налогом, удержанным у источника выплаты;</w:t>
      </w:r>
    </w:p>
    <w:bookmarkEnd w:id="787"/>
    <w:bookmarkStart w:name="z803" w:id="788"/>
    <w:p>
      <w:pPr>
        <w:spacing w:after="0"/>
        <w:ind w:left="0"/>
        <w:jc w:val="both"/>
      </w:pPr>
      <w:r>
        <w:rPr>
          <w:rFonts w:ascii="Times New Roman"/>
          <w:b w:val="false"/>
          <w:i w:val="false"/>
          <w:color w:val="000000"/>
          <w:sz w:val="28"/>
        </w:rPr>
        <w:t>
      15) в графе O указывается сумма налога на прибыль (иностранного подоходного налога) с финансовой прибыли КИК до налогообложения или финансовой прибыли ПУ КИК до налогообложения, исчисляемого в соответствии с пунктом 4 статьи 303 Налогового кодекса (с применением эффективной ставки, определяемой в соответствии с абзацем третьим подпункта 12) пункта 4 статьи 294 Налогового кодекса), и уплаченного в иностранном государстве за отчетный период, в иностранной валюте при условии наличия у налогоплательщика-резидента подтверждающих документов, указанных в пункте 4 статьи 303 Налогового кодекса. В случае если сумма налога на прибыль, указанная в графе M, отличается от суммы налога на прибыль, уплаченного в иностранном государстве, то в данной графе указывается сумма уплаченного налога на прибыль. В случае если финансовая прибыль КИК или финансовая прибыль ПУ КИК облагалась налогом на прибыль в двух и более иностранных государствах, то в данной графе указывается только уплаченная сумма одного налога на прибыль, у которого эффективная ставка составляет максимальную величину из эффективных ставок налога на прибыль, уплаченного в таких иностранных государствах;</w:t>
      </w:r>
    </w:p>
    <w:bookmarkEnd w:id="788"/>
    <w:bookmarkStart w:name="z804" w:id="789"/>
    <w:p>
      <w:pPr>
        <w:spacing w:after="0"/>
        <w:ind w:left="0"/>
        <w:jc w:val="both"/>
      </w:pPr>
      <w:r>
        <w:rPr>
          <w:rFonts w:ascii="Times New Roman"/>
          <w:b w:val="false"/>
          <w:i w:val="false"/>
          <w:color w:val="000000"/>
          <w:sz w:val="28"/>
        </w:rPr>
        <w:t>
      16) в графе P указывается сумма налога на прибыль, подлежащая отнесению в зачет в соответствии с пунктом 4 статьи 303 Налогового кодекса, в национальной валюте при условии наличия у налогоплательщика-резидента документов, подтверждающих суммы налога на прибыль, указанные в графах N и O. В данной графе указывается сумма налога на прибыль, которая является наименьшей из сумм, указанных в графах N и O, пересчитанная в национальной валюте с применением следующего рыночного курса обмена валюты:</w:t>
      </w:r>
    </w:p>
    <w:bookmarkEnd w:id="789"/>
    <w:bookmarkStart w:name="z805" w:id="790"/>
    <w:p>
      <w:pPr>
        <w:spacing w:after="0"/>
        <w:ind w:left="0"/>
        <w:jc w:val="both"/>
      </w:pPr>
      <w:r>
        <w:rPr>
          <w:rFonts w:ascii="Times New Roman"/>
          <w:b w:val="false"/>
          <w:i w:val="false"/>
          <w:color w:val="000000"/>
          <w:sz w:val="28"/>
        </w:rPr>
        <w:t>
      в случае если в данной графе подлежит отражению сумма налога на прибыль, указанного в графе N, – среднеарифметического рыночного курса обмена валюты за отчетный период;</w:t>
      </w:r>
    </w:p>
    <w:bookmarkEnd w:id="790"/>
    <w:bookmarkStart w:name="z806" w:id="791"/>
    <w:p>
      <w:pPr>
        <w:spacing w:after="0"/>
        <w:ind w:left="0"/>
        <w:jc w:val="both"/>
      </w:pPr>
      <w:r>
        <w:rPr>
          <w:rFonts w:ascii="Times New Roman"/>
          <w:b w:val="false"/>
          <w:i w:val="false"/>
          <w:color w:val="000000"/>
          <w:sz w:val="28"/>
        </w:rPr>
        <w:t>
      в случае если в данной графе подлежит отражению сумма налога на прибыль, указанного в графе O, – рыночного курса обмена валюты на день уплаты такого налога на прибыль в иностранном государстве;</w:t>
      </w:r>
    </w:p>
    <w:bookmarkEnd w:id="791"/>
    <w:bookmarkStart w:name="z807" w:id="792"/>
    <w:p>
      <w:pPr>
        <w:spacing w:after="0"/>
        <w:ind w:left="0"/>
        <w:jc w:val="both"/>
      </w:pPr>
      <w:r>
        <w:rPr>
          <w:rFonts w:ascii="Times New Roman"/>
          <w:b w:val="false"/>
          <w:i w:val="false"/>
          <w:color w:val="000000"/>
          <w:sz w:val="28"/>
        </w:rPr>
        <w:t>
      17) в графе Q указываются доходы, полученные КИК из источников в Республике Казахстан, в национальной валюте;</w:t>
      </w:r>
    </w:p>
    <w:bookmarkEnd w:id="792"/>
    <w:bookmarkStart w:name="z808" w:id="793"/>
    <w:p>
      <w:pPr>
        <w:spacing w:after="0"/>
        <w:ind w:left="0"/>
        <w:jc w:val="both"/>
      </w:pPr>
      <w:r>
        <w:rPr>
          <w:rFonts w:ascii="Times New Roman"/>
          <w:b w:val="false"/>
          <w:i w:val="false"/>
          <w:color w:val="000000"/>
          <w:sz w:val="28"/>
        </w:rPr>
        <w:t xml:space="preserve">
      18) в графе R указывается сумма КПН, удержанного у источника выплаты с дохода, указанного в графе Q, подлежащего вычету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пункта 1 статьи 302 Налогового кодекса, в национальной валюте, при условии наличия у налогоплательщика-резидента подтверждающих документов, указанных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302 Налогового кодекса;</w:t>
      </w:r>
    </w:p>
    <w:bookmarkEnd w:id="793"/>
    <w:bookmarkStart w:name="z809" w:id="794"/>
    <w:p>
      <w:pPr>
        <w:spacing w:after="0"/>
        <w:ind w:left="0"/>
        <w:jc w:val="both"/>
      </w:pPr>
      <w:r>
        <w:rPr>
          <w:rFonts w:ascii="Times New Roman"/>
          <w:b w:val="false"/>
          <w:i w:val="false"/>
          <w:color w:val="000000"/>
          <w:sz w:val="28"/>
        </w:rPr>
        <w:t>
      19) графы Q, R заполняются только в случае применения налогоплательщиком-резидентом положений подпункта 1) или 2) пункта 1 статьи 302 Налогового кодекса;</w:t>
      </w:r>
    </w:p>
    <w:bookmarkEnd w:id="794"/>
    <w:bookmarkStart w:name="z810" w:id="795"/>
    <w:p>
      <w:pPr>
        <w:spacing w:after="0"/>
        <w:ind w:left="0"/>
        <w:jc w:val="both"/>
      </w:pPr>
      <w:r>
        <w:rPr>
          <w:rFonts w:ascii="Times New Roman"/>
          <w:b w:val="false"/>
          <w:i w:val="false"/>
          <w:color w:val="000000"/>
          <w:sz w:val="28"/>
        </w:rPr>
        <w:t>
      20) итоговые значения строк графы M, соответствующих коду вида деятельности:</w:t>
      </w:r>
    </w:p>
    <w:bookmarkEnd w:id="795"/>
    <w:bookmarkStart w:name="z811" w:id="796"/>
    <w:p>
      <w:pPr>
        <w:spacing w:after="0"/>
        <w:ind w:left="0"/>
        <w:jc w:val="both"/>
      </w:pPr>
      <w:r>
        <w:rPr>
          <w:rFonts w:ascii="Times New Roman"/>
          <w:b w:val="false"/>
          <w:i w:val="false"/>
          <w:color w:val="000000"/>
          <w:sz w:val="28"/>
        </w:rPr>
        <w:t>
      "1", переносятся в строку 150.01.046;</w:t>
      </w:r>
    </w:p>
    <w:bookmarkEnd w:id="796"/>
    <w:bookmarkStart w:name="z812" w:id="797"/>
    <w:p>
      <w:pPr>
        <w:spacing w:after="0"/>
        <w:ind w:left="0"/>
        <w:jc w:val="both"/>
      </w:pPr>
      <w:r>
        <w:rPr>
          <w:rFonts w:ascii="Times New Roman"/>
          <w:b w:val="false"/>
          <w:i w:val="false"/>
          <w:color w:val="000000"/>
          <w:sz w:val="28"/>
        </w:rPr>
        <w:t>
      "2", переносятся в строку 150.02.039;</w:t>
      </w:r>
    </w:p>
    <w:bookmarkEnd w:id="797"/>
    <w:bookmarkStart w:name="z813" w:id="798"/>
    <w:p>
      <w:pPr>
        <w:spacing w:after="0"/>
        <w:ind w:left="0"/>
        <w:jc w:val="both"/>
      </w:pPr>
      <w:r>
        <w:rPr>
          <w:rFonts w:ascii="Times New Roman"/>
          <w:b w:val="false"/>
          <w:i w:val="false"/>
          <w:color w:val="000000"/>
          <w:sz w:val="28"/>
        </w:rPr>
        <w:t>
      1) итоговые значения строк графы P, соответствующих коду вида деятельности:</w:t>
      </w:r>
    </w:p>
    <w:bookmarkEnd w:id="798"/>
    <w:bookmarkStart w:name="z814" w:id="799"/>
    <w:p>
      <w:pPr>
        <w:spacing w:after="0"/>
        <w:ind w:left="0"/>
        <w:jc w:val="both"/>
      </w:pPr>
      <w:r>
        <w:rPr>
          <w:rFonts w:ascii="Times New Roman"/>
          <w:b w:val="false"/>
          <w:i w:val="false"/>
          <w:color w:val="000000"/>
          <w:sz w:val="28"/>
        </w:rPr>
        <w:t>
      "1", переносятся в строку 150.01.056 II;</w:t>
      </w:r>
    </w:p>
    <w:bookmarkEnd w:id="799"/>
    <w:bookmarkStart w:name="z815" w:id="800"/>
    <w:p>
      <w:pPr>
        <w:spacing w:after="0"/>
        <w:ind w:left="0"/>
        <w:jc w:val="both"/>
      </w:pPr>
      <w:r>
        <w:rPr>
          <w:rFonts w:ascii="Times New Roman"/>
          <w:b w:val="false"/>
          <w:i w:val="false"/>
          <w:color w:val="000000"/>
          <w:sz w:val="28"/>
        </w:rPr>
        <w:t>
      "2", переносятся в строку 150.02.049 II;</w:t>
      </w:r>
    </w:p>
    <w:bookmarkEnd w:id="800"/>
    <w:bookmarkStart w:name="z816" w:id="801"/>
    <w:p>
      <w:pPr>
        <w:spacing w:after="0"/>
        <w:ind w:left="0"/>
        <w:jc w:val="both"/>
      </w:pPr>
      <w:r>
        <w:rPr>
          <w:rFonts w:ascii="Times New Roman"/>
          <w:b w:val="false"/>
          <w:i w:val="false"/>
          <w:color w:val="000000"/>
          <w:sz w:val="28"/>
        </w:rPr>
        <w:t>
      2) итоговые значения строк графы R, соответствующих коду вида деятельности:</w:t>
      </w:r>
    </w:p>
    <w:bookmarkEnd w:id="801"/>
    <w:bookmarkStart w:name="z817" w:id="802"/>
    <w:p>
      <w:pPr>
        <w:spacing w:after="0"/>
        <w:ind w:left="0"/>
        <w:jc w:val="both"/>
      </w:pPr>
      <w:r>
        <w:rPr>
          <w:rFonts w:ascii="Times New Roman"/>
          <w:b w:val="false"/>
          <w:i w:val="false"/>
          <w:color w:val="000000"/>
          <w:sz w:val="28"/>
        </w:rPr>
        <w:t>
      "1", переносятся в строку 150.01.056 VII;</w:t>
      </w:r>
    </w:p>
    <w:bookmarkEnd w:id="802"/>
    <w:bookmarkStart w:name="z818" w:id="803"/>
    <w:p>
      <w:pPr>
        <w:spacing w:after="0"/>
        <w:ind w:left="0"/>
        <w:jc w:val="both"/>
      </w:pPr>
      <w:r>
        <w:rPr>
          <w:rFonts w:ascii="Times New Roman"/>
          <w:b w:val="false"/>
          <w:i w:val="false"/>
          <w:color w:val="000000"/>
          <w:sz w:val="28"/>
        </w:rPr>
        <w:t>
      "2", переносятся в строку 150.02.049 VII.</w:t>
      </w:r>
    </w:p>
    <w:bookmarkEnd w:id="803"/>
    <w:bookmarkStart w:name="z819" w:id="804"/>
    <w:p>
      <w:pPr>
        <w:spacing w:after="0"/>
        <w:ind w:left="0"/>
        <w:jc w:val="left"/>
      </w:pPr>
      <w:r>
        <w:rPr>
          <w:rFonts w:ascii="Times New Roman"/>
          <w:b/>
          <w:i w:val="false"/>
          <w:color w:val="000000"/>
        </w:rPr>
        <w:t xml:space="preserve"> Глава 13. Пояснение по заполнению формы 150.11 – Сведения о компонентах годовой финансовой отчетности</w:t>
      </w:r>
    </w:p>
    <w:bookmarkEnd w:id="804"/>
    <w:bookmarkStart w:name="z820" w:id="805"/>
    <w:p>
      <w:pPr>
        <w:spacing w:after="0"/>
        <w:ind w:left="0"/>
        <w:jc w:val="both"/>
      </w:pPr>
      <w:r>
        <w:rPr>
          <w:rFonts w:ascii="Times New Roman"/>
          <w:b w:val="false"/>
          <w:i w:val="false"/>
          <w:color w:val="000000"/>
          <w:sz w:val="28"/>
        </w:rPr>
        <w:t>
      55. Данная форма составляется налогоплательщиком на основании данных бухгалтерского учета, подготовленных за отчетный налоговый период в соответствии с международными стандартами и законодательством Республики Казахстан по бухгалтерскому учету и финансовой отчетности.</w:t>
      </w:r>
    </w:p>
    <w:bookmarkEnd w:id="805"/>
    <w:bookmarkStart w:name="z821" w:id="806"/>
    <w:p>
      <w:pPr>
        <w:spacing w:after="0"/>
        <w:ind w:left="0"/>
        <w:jc w:val="left"/>
      </w:pPr>
      <w:r>
        <w:rPr>
          <w:rFonts w:ascii="Times New Roman"/>
          <w:b/>
          <w:i w:val="false"/>
          <w:color w:val="000000"/>
        </w:rPr>
        <w:t xml:space="preserve"> Глава 14. Пояснение по заполнению формы 150. 12 – Об объектах налогообложения и (или) объектах, связанных с налогообложением, по исчислению налога на сверхприбыль по каждому контракту на недропользование</w:t>
      </w:r>
    </w:p>
    <w:bookmarkEnd w:id="806"/>
    <w:bookmarkStart w:name="z822" w:id="807"/>
    <w:p>
      <w:pPr>
        <w:spacing w:after="0"/>
        <w:ind w:left="0"/>
        <w:jc w:val="both"/>
      </w:pPr>
      <w:r>
        <w:rPr>
          <w:rFonts w:ascii="Times New Roman"/>
          <w:b w:val="false"/>
          <w:i w:val="false"/>
          <w:color w:val="000000"/>
          <w:sz w:val="28"/>
        </w:rPr>
        <w:t xml:space="preserve">
      56.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налога на сверхприбыль по каждому контракту на недропользование в соответствии с основными принципами, установленными </w:t>
      </w:r>
      <w:r>
        <w:rPr>
          <w:rFonts w:ascii="Times New Roman"/>
          <w:b w:val="false"/>
          <w:i w:val="false"/>
          <w:color w:val="000000"/>
          <w:sz w:val="28"/>
        </w:rPr>
        <w:t>статьей 723</w:t>
      </w:r>
      <w:r>
        <w:rPr>
          <w:rFonts w:ascii="Times New Roman"/>
          <w:b w:val="false"/>
          <w:i w:val="false"/>
          <w:color w:val="000000"/>
          <w:sz w:val="28"/>
        </w:rPr>
        <w:t xml:space="preserve"> Налогового кодекса.</w:t>
      </w:r>
    </w:p>
    <w:bookmarkEnd w:id="807"/>
    <w:bookmarkStart w:name="z823" w:id="808"/>
    <w:p>
      <w:pPr>
        <w:spacing w:after="0"/>
        <w:ind w:left="0"/>
        <w:jc w:val="both"/>
      </w:pPr>
      <w:r>
        <w:rPr>
          <w:rFonts w:ascii="Times New Roman"/>
          <w:b w:val="false"/>
          <w:i w:val="false"/>
          <w:color w:val="000000"/>
          <w:sz w:val="28"/>
        </w:rPr>
        <w:t>
      В случае наличия нескольких контрактов на недропользование, данная форма заполняется по каждому контракту отдельно.</w:t>
      </w:r>
    </w:p>
    <w:bookmarkEnd w:id="808"/>
    <w:bookmarkStart w:name="z824" w:id="809"/>
    <w:p>
      <w:pPr>
        <w:spacing w:after="0"/>
        <w:ind w:left="0"/>
        <w:jc w:val="both"/>
      </w:pPr>
      <w:r>
        <w:rPr>
          <w:rFonts w:ascii="Times New Roman"/>
          <w:b w:val="false"/>
          <w:i w:val="false"/>
          <w:color w:val="000000"/>
          <w:sz w:val="28"/>
        </w:rPr>
        <w:t>
      57. В разделе "Общая информация о налогоплательщике" налогоплательщик указывает следующие данные:</w:t>
      </w:r>
    </w:p>
    <w:bookmarkEnd w:id="809"/>
    <w:bookmarkStart w:name="z825" w:id="810"/>
    <w:p>
      <w:pPr>
        <w:spacing w:after="0"/>
        <w:ind w:left="0"/>
        <w:jc w:val="both"/>
      </w:pPr>
      <w:r>
        <w:rPr>
          <w:rFonts w:ascii="Times New Roman"/>
          <w:b w:val="false"/>
          <w:i w:val="false"/>
          <w:color w:val="000000"/>
          <w:sz w:val="28"/>
        </w:rPr>
        <w:t>
      1) номер и дата контракта.</w:t>
      </w:r>
    </w:p>
    <w:bookmarkEnd w:id="810"/>
    <w:bookmarkStart w:name="z826" w:id="811"/>
    <w:p>
      <w:pPr>
        <w:spacing w:after="0"/>
        <w:ind w:left="0"/>
        <w:jc w:val="both"/>
      </w:pPr>
      <w:r>
        <w:rPr>
          <w:rFonts w:ascii="Times New Roman"/>
          <w:b w:val="false"/>
          <w:i w:val="false"/>
          <w:color w:val="000000"/>
          <w:sz w:val="28"/>
        </w:rPr>
        <w:t>
      в графе А указывается регистрационный номер контракта на недропользование;</w:t>
      </w:r>
    </w:p>
    <w:bookmarkEnd w:id="811"/>
    <w:bookmarkStart w:name="z827" w:id="812"/>
    <w:p>
      <w:pPr>
        <w:spacing w:after="0"/>
        <w:ind w:left="0"/>
        <w:jc w:val="both"/>
      </w:pPr>
      <w:r>
        <w:rPr>
          <w:rFonts w:ascii="Times New Roman"/>
          <w:b w:val="false"/>
          <w:i w:val="false"/>
          <w:color w:val="000000"/>
          <w:sz w:val="28"/>
        </w:rPr>
        <w:t>
      в графе В указывается дата регистрации контракта на недропользование;</w:t>
      </w:r>
    </w:p>
    <w:bookmarkEnd w:id="812"/>
    <w:bookmarkStart w:name="z828" w:id="813"/>
    <w:p>
      <w:pPr>
        <w:spacing w:after="0"/>
        <w:ind w:left="0"/>
        <w:jc w:val="both"/>
      </w:pPr>
      <w:r>
        <w:rPr>
          <w:rFonts w:ascii="Times New Roman"/>
          <w:b w:val="false"/>
          <w:i w:val="false"/>
          <w:color w:val="000000"/>
          <w:sz w:val="28"/>
        </w:rPr>
        <w:t>
      2) наименование месторождения – наименование месторождения согласно контракту на недропользование.</w:t>
      </w:r>
    </w:p>
    <w:bookmarkEnd w:id="813"/>
    <w:bookmarkStart w:name="z829" w:id="814"/>
    <w:p>
      <w:pPr>
        <w:spacing w:after="0"/>
        <w:ind w:left="0"/>
        <w:jc w:val="both"/>
      </w:pPr>
      <w:r>
        <w:rPr>
          <w:rFonts w:ascii="Times New Roman"/>
          <w:b w:val="false"/>
          <w:i w:val="false"/>
          <w:color w:val="000000"/>
          <w:sz w:val="28"/>
        </w:rPr>
        <w:t>
      58. В разделе "Исчисление налога на сверхприбыль по контракту на недропользование":</w:t>
      </w:r>
    </w:p>
    <w:bookmarkEnd w:id="814"/>
    <w:bookmarkStart w:name="z830" w:id="815"/>
    <w:p>
      <w:pPr>
        <w:spacing w:after="0"/>
        <w:ind w:left="0"/>
        <w:jc w:val="both"/>
      </w:pPr>
      <w:r>
        <w:rPr>
          <w:rFonts w:ascii="Times New Roman"/>
          <w:b w:val="false"/>
          <w:i w:val="false"/>
          <w:color w:val="000000"/>
          <w:sz w:val="28"/>
        </w:rPr>
        <w:t>
      1) в строке 150.12.001 указывается сумма валового годового дохода по контракту на недропользование, по которому производится исчисление налога на сверхприбыль, в порядке, установленном Налоговым кодексом;</w:t>
      </w:r>
    </w:p>
    <w:bookmarkEnd w:id="815"/>
    <w:bookmarkStart w:name="z831" w:id="816"/>
    <w:p>
      <w:pPr>
        <w:spacing w:after="0"/>
        <w:ind w:left="0"/>
        <w:jc w:val="both"/>
      </w:pPr>
      <w:r>
        <w:rPr>
          <w:rFonts w:ascii="Times New Roman"/>
          <w:b w:val="false"/>
          <w:i w:val="false"/>
          <w:color w:val="000000"/>
          <w:sz w:val="28"/>
        </w:rPr>
        <w:t>
      2) в строке 150.12.002 указывается сумма дохода от реализации, выбытия, передачи активов, не подлежащих амортизации, определенная в соответствии с Налоговым кодексом в целях исчисления налога на сверхприбыль;</w:t>
      </w:r>
    </w:p>
    <w:bookmarkEnd w:id="816"/>
    <w:bookmarkStart w:name="z832" w:id="817"/>
    <w:p>
      <w:pPr>
        <w:spacing w:after="0"/>
        <w:ind w:left="0"/>
        <w:jc w:val="both"/>
      </w:pPr>
      <w:r>
        <w:rPr>
          <w:rFonts w:ascii="Times New Roman"/>
          <w:b w:val="false"/>
          <w:i w:val="false"/>
          <w:color w:val="000000"/>
          <w:sz w:val="28"/>
        </w:rPr>
        <w:t xml:space="preserve">
      3) в строке 150.12.003 указывается сумма доходов и других сумм, корректирующих в соответствии со статьей 258 Налогового кодекса расходы, которые образуют отдельную группу амортизируемых активов согласно </w:t>
      </w:r>
      <w:r>
        <w:rPr>
          <w:rFonts w:ascii="Times New Roman"/>
          <w:b w:val="false"/>
          <w:i w:val="false"/>
          <w:color w:val="000000"/>
          <w:sz w:val="28"/>
        </w:rPr>
        <w:t>статье 258</w:t>
      </w:r>
      <w:r>
        <w:rPr>
          <w:rFonts w:ascii="Times New Roman"/>
          <w:b w:val="false"/>
          <w:i w:val="false"/>
          <w:color w:val="000000"/>
          <w:sz w:val="28"/>
        </w:rPr>
        <w:t xml:space="preserve"> Налогового кодекса;</w:t>
      </w:r>
    </w:p>
    <w:bookmarkEnd w:id="817"/>
    <w:bookmarkStart w:name="z833" w:id="818"/>
    <w:p>
      <w:pPr>
        <w:spacing w:after="0"/>
        <w:ind w:left="0"/>
        <w:jc w:val="both"/>
      </w:pPr>
      <w:r>
        <w:rPr>
          <w:rFonts w:ascii="Times New Roman"/>
          <w:b w:val="false"/>
          <w:i w:val="false"/>
          <w:color w:val="000000"/>
          <w:sz w:val="28"/>
        </w:rPr>
        <w:t>
      4) в строке 150.12.004 указывается сумма дохода от реализации, выбытии, передачи фиксированных активов, определенная в соответствии с Налоговым кодексом в целях исчисления налога на сверхприбыль;</w:t>
      </w:r>
    </w:p>
    <w:bookmarkEnd w:id="818"/>
    <w:bookmarkStart w:name="z834" w:id="819"/>
    <w:p>
      <w:pPr>
        <w:spacing w:after="0"/>
        <w:ind w:left="0"/>
        <w:jc w:val="both"/>
      </w:pPr>
      <w:r>
        <w:rPr>
          <w:rFonts w:ascii="Times New Roman"/>
          <w:b w:val="false"/>
          <w:i w:val="false"/>
          <w:color w:val="000000"/>
          <w:sz w:val="28"/>
        </w:rPr>
        <w:t xml:space="preserve">
      5) в строке 150.12.005 указывается сумма корректировки валового годового дохода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819"/>
    <w:bookmarkStart w:name="z835" w:id="820"/>
    <w:p>
      <w:pPr>
        <w:spacing w:after="0"/>
        <w:ind w:left="0"/>
        <w:jc w:val="both"/>
      </w:pPr>
      <w:r>
        <w:rPr>
          <w:rFonts w:ascii="Times New Roman"/>
          <w:b w:val="false"/>
          <w:i w:val="false"/>
          <w:color w:val="000000"/>
          <w:sz w:val="28"/>
        </w:rPr>
        <w:t>
      6) в строке 150.12.006 указывается сумма валового годового дохода с учетом корректировки в соответствии с Законом о трансфертном ценообразовании, определяемая как сумма строк 150.12.001 и 150.12.005 (150.12.001 + 150.12.005);</w:t>
      </w:r>
    </w:p>
    <w:bookmarkEnd w:id="820"/>
    <w:bookmarkStart w:name="z836" w:id="821"/>
    <w:p>
      <w:pPr>
        <w:spacing w:after="0"/>
        <w:ind w:left="0"/>
        <w:jc w:val="both"/>
      </w:pPr>
      <w:r>
        <w:rPr>
          <w:rFonts w:ascii="Times New Roman"/>
          <w:b w:val="false"/>
          <w:i w:val="false"/>
          <w:color w:val="000000"/>
          <w:sz w:val="28"/>
        </w:rPr>
        <w:t xml:space="preserve">
      7) в строке 150.12.007 указывается сумма, подлежащая отнесению на вычеты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758 Налогового кодекса;</w:t>
      </w:r>
    </w:p>
    <w:bookmarkEnd w:id="821"/>
    <w:bookmarkStart w:name="z837" w:id="822"/>
    <w:p>
      <w:pPr>
        <w:spacing w:after="0"/>
        <w:ind w:left="0"/>
        <w:jc w:val="both"/>
      </w:pPr>
      <w:r>
        <w:rPr>
          <w:rFonts w:ascii="Times New Roman"/>
          <w:b w:val="false"/>
          <w:i w:val="false"/>
          <w:color w:val="000000"/>
          <w:sz w:val="28"/>
        </w:rPr>
        <w:t>
      8) в строке 150.12.008 указывается сумма, подлежащая отнесению на вычеты в соответствии с подпунктом 2) пункта 1 статьи 758 Налогового кодекса;</w:t>
      </w:r>
    </w:p>
    <w:bookmarkEnd w:id="822"/>
    <w:bookmarkStart w:name="z838" w:id="823"/>
    <w:p>
      <w:pPr>
        <w:spacing w:after="0"/>
        <w:ind w:left="0"/>
        <w:jc w:val="both"/>
      </w:pPr>
      <w:r>
        <w:rPr>
          <w:rFonts w:ascii="Times New Roman"/>
          <w:b w:val="false"/>
          <w:i w:val="false"/>
          <w:color w:val="000000"/>
          <w:sz w:val="28"/>
        </w:rPr>
        <w:t>
      9) в строке 150.12.009 указывается сумма всех вычетов для целей налога на сверхприбыль, определяемая как сумма строк 150.12.007 и 150.12.008 (150.12.007 + 150.12.008);</w:t>
      </w:r>
    </w:p>
    <w:bookmarkEnd w:id="823"/>
    <w:bookmarkStart w:name="z839" w:id="824"/>
    <w:p>
      <w:pPr>
        <w:spacing w:after="0"/>
        <w:ind w:left="0"/>
        <w:jc w:val="both"/>
      </w:pPr>
      <w:r>
        <w:rPr>
          <w:rFonts w:ascii="Times New Roman"/>
          <w:b w:val="false"/>
          <w:i w:val="false"/>
          <w:color w:val="000000"/>
          <w:sz w:val="28"/>
        </w:rPr>
        <w:t>
      10) в строке 150.12.010 указывается сумма корректировки вычетов в целях исчисления налога на сверхприбыль в соответствии с Законом о трансфертном ценообразовании;</w:t>
      </w:r>
    </w:p>
    <w:bookmarkEnd w:id="824"/>
    <w:bookmarkStart w:name="z840" w:id="825"/>
    <w:p>
      <w:pPr>
        <w:spacing w:after="0"/>
        <w:ind w:left="0"/>
        <w:jc w:val="both"/>
      </w:pPr>
      <w:r>
        <w:rPr>
          <w:rFonts w:ascii="Times New Roman"/>
          <w:b w:val="false"/>
          <w:i w:val="false"/>
          <w:color w:val="000000"/>
          <w:sz w:val="28"/>
        </w:rPr>
        <w:t>
      11) в строке 150.12.011 указывается сумма всех вычетов для целей налога на сверхприбыль с учетом корректировки в соответствии с Законом о трансфертном ценообразовании, определяемая как сумма строк 150.12.009 и 150.12.010;</w:t>
      </w:r>
    </w:p>
    <w:bookmarkEnd w:id="825"/>
    <w:bookmarkStart w:name="z841" w:id="826"/>
    <w:p>
      <w:pPr>
        <w:spacing w:after="0"/>
        <w:ind w:left="0"/>
        <w:jc w:val="both"/>
      </w:pPr>
      <w:r>
        <w:rPr>
          <w:rFonts w:ascii="Times New Roman"/>
          <w:b w:val="false"/>
          <w:i w:val="false"/>
          <w:color w:val="000000"/>
          <w:sz w:val="28"/>
        </w:rPr>
        <w:t>
      12) в строке 150.12.012 указывается сумма налогооблагаемого дохода, исчисленного согласно статьи 756 Налогового кодекса, определяемого как разница строк 150.12.006 и 150.12.011 (150.12.006 – 150.12.011);</w:t>
      </w:r>
    </w:p>
    <w:bookmarkEnd w:id="826"/>
    <w:bookmarkStart w:name="z842" w:id="827"/>
    <w:p>
      <w:pPr>
        <w:spacing w:after="0"/>
        <w:ind w:left="0"/>
        <w:jc w:val="both"/>
      </w:pPr>
      <w:r>
        <w:rPr>
          <w:rFonts w:ascii="Times New Roman"/>
          <w:b w:val="false"/>
          <w:i w:val="false"/>
          <w:color w:val="000000"/>
          <w:sz w:val="28"/>
        </w:rPr>
        <w:t xml:space="preserve">
      13) в строке 150.12.013 указывается сумма превышения вычетов для целей исчисления налога на сверхприбыль над суммой валового годового дохода за налоговый период, переносимое из предыдущих налоговых периодов согласно </w:t>
      </w:r>
      <w:r>
        <w:rPr>
          <w:rFonts w:ascii="Times New Roman"/>
          <w:b w:val="false"/>
          <w:i w:val="false"/>
          <w:color w:val="000000"/>
          <w:sz w:val="28"/>
        </w:rPr>
        <w:t>пункту 2</w:t>
      </w:r>
      <w:r>
        <w:rPr>
          <w:rFonts w:ascii="Times New Roman"/>
          <w:b w:val="false"/>
          <w:i w:val="false"/>
          <w:color w:val="000000"/>
          <w:sz w:val="28"/>
        </w:rPr>
        <w:t xml:space="preserve"> статьи 756 Налогового кодекса;</w:t>
      </w:r>
    </w:p>
    <w:bookmarkEnd w:id="827"/>
    <w:bookmarkStart w:name="z843" w:id="828"/>
    <w:p>
      <w:pPr>
        <w:spacing w:after="0"/>
        <w:ind w:left="0"/>
        <w:jc w:val="both"/>
      </w:pPr>
      <w:r>
        <w:rPr>
          <w:rFonts w:ascii="Times New Roman"/>
          <w:b w:val="false"/>
          <w:i w:val="false"/>
          <w:color w:val="000000"/>
          <w:sz w:val="28"/>
        </w:rPr>
        <w:t>
      14) в строке 150.12.014 указывается сумма налогооблагаемого дохода с учетом перенесенного из предыдущих налоговых периодов превышения вычетов для целей исчисления налога на сверхприбыль над суммой валового годового дохода за налоговый период, определяемая как разница строк 150.12.012 и 150.12.013 (150.12.012 – 150.12.013);</w:t>
      </w:r>
    </w:p>
    <w:bookmarkEnd w:id="828"/>
    <w:bookmarkStart w:name="z844" w:id="829"/>
    <w:p>
      <w:pPr>
        <w:spacing w:after="0"/>
        <w:ind w:left="0"/>
        <w:jc w:val="both"/>
      </w:pPr>
      <w:r>
        <w:rPr>
          <w:rFonts w:ascii="Times New Roman"/>
          <w:b w:val="false"/>
          <w:i w:val="false"/>
          <w:color w:val="000000"/>
          <w:sz w:val="28"/>
        </w:rPr>
        <w:t>
      15) в строке 150.12.015 указывается превышение вычетов для целей исчисления налога на сверхприбыль над суммой валового годового дохода за налоговый период, подлежащая переносу на последующие налоговые периоды. Данная строка заполняется при отрицательном значении 150.12.014 и подлежит заполнению в модульном значении;</w:t>
      </w:r>
    </w:p>
    <w:bookmarkEnd w:id="829"/>
    <w:bookmarkStart w:name="z845" w:id="830"/>
    <w:p>
      <w:pPr>
        <w:spacing w:after="0"/>
        <w:ind w:left="0"/>
        <w:jc w:val="both"/>
      </w:pPr>
      <w:r>
        <w:rPr>
          <w:rFonts w:ascii="Times New Roman"/>
          <w:b w:val="false"/>
          <w:i w:val="false"/>
          <w:color w:val="000000"/>
          <w:sz w:val="28"/>
        </w:rPr>
        <w:t xml:space="preserve">
      16) в строке 150.12.016 указывается сумма корпоративного подоходного налога по контрактной деятельности по контракту на недропользование согласно </w:t>
      </w:r>
      <w:r>
        <w:rPr>
          <w:rFonts w:ascii="Times New Roman"/>
          <w:b w:val="false"/>
          <w:i w:val="false"/>
          <w:color w:val="000000"/>
          <w:sz w:val="28"/>
        </w:rPr>
        <w:t>статье 759</w:t>
      </w:r>
      <w:r>
        <w:rPr>
          <w:rFonts w:ascii="Times New Roman"/>
          <w:b w:val="false"/>
          <w:i w:val="false"/>
          <w:color w:val="000000"/>
          <w:sz w:val="28"/>
        </w:rPr>
        <w:t xml:space="preserve"> Налогового кодекса, по которому производится исчисление налога на сверхприбыль;</w:t>
      </w:r>
    </w:p>
    <w:bookmarkEnd w:id="830"/>
    <w:bookmarkStart w:name="z846" w:id="831"/>
    <w:p>
      <w:pPr>
        <w:spacing w:after="0"/>
        <w:ind w:left="0"/>
        <w:jc w:val="both"/>
      </w:pPr>
      <w:r>
        <w:rPr>
          <w:rFonts w:ascii="Times New Roman"/>
          <w:b w:val="false"/>
          <w:i w:val="false"/>
          <w:color w:val="000000"/>
          <w:sz w:val="28"/>
        </w:rPr>
        <w:t xml:space="preserve">
      17) в строке 150.12.017 указывается сумма налога на чистый доход, возникающего по чистому доходу по контрактной деятельности согласно </w:t>
      </w:r>
      <w:r>
        <w:rPr>
          <w:rFonts w:ascii="Times New Roman"/>
          <w:b w:val="false"/>
          <w:i w:val="false"/>
          <w:color w:val="000000"/>
          <w:sz w:val="28"/>
        </w:rPr>
        <w:t>статье 760</w:t>
      </w:r>
      <w:r>
        <w:rPr>
          <w:rFonts w:ascii="Times New Roman"/>
          <w:b w:val="false"/>
          <w:i w:val="false"/>
          <w:color w:val="000000"/>
          <w:sz w:val="28"/>
        </w:rPr>
        <w:t xml:space="preserve"> Налогового кодекса. Заполняется нерезидентом, осуществляющим контрактную деятельность по недропользованию через постоянное учреждение;</w:t>
      </w:r>
    </w:p>
    <w:bookmarkEnd w:id="831"/>
    <w:bookmarkStart w:name="z847" w:id="832"/>
    <w:p>
      <w:pPr>
        <w:spacing w:after="0"/>
        <w:ind w:left="0"/>
        <w:jc w:val="both"/>
      </w:pPr>
      <w:r>
        <w:rPr>
          <w:rFonts w:ascii="Times New Roman"/>
          <w:b w:val="false"/>
          <w:i w:val="false"/>
          <w:color w:val="000000"/>
          <w:sz w:val="28"/>
        </w:rPr>
        <w:t>
      18) в строке 150.12.018 указывается сумма чистого дохода, фактически полученного за налоговый период, определяемая как строка 150.12.014 минус строка 150.12.016 и минус строка 150.12.017 (150.12.014 – 150.12.016 – 150.12.017);</w:t>
      </w:r>
    </w:p>
    <w:bookmarkEnd w:id="832"/>
    <w:bookmarkStart w:name="z848" w:id="833"/>
    <w:p>
      <w:pPr>
        <w:spacing w:after="0"/>
        <w:ind w:left="0"/>
        <w:jc w:val="both"/>
      </w:pPr>
      <w:r>
        <w:rPr>
          <w:rFonts w:ascii="Times New Roman"/>
          <w:b w:val="false"/>
          <w:i w:val="false"/>
          <w:color w:val="000000"/>
          <w:sz w:val="28"/>
        </w:rPr>
        <w:t>
      19) в строке 150.12.019 указывается 25-ти процентная сумма вычетов, которая определяется как произведение строки 150.12.011 и 25 процентов (150.12.011 х 25%);</w:t>
      </w:r>
    </w:p>
    <w:bookmarkEnd w:id="833"/>
    <w:bookmarkStart w:name="z849" w:id="834"/>
    <w:p>
      <w:pPr>
        <w:spacing w:after="0"/>
        <w:ind w:left="0"/>
        <w:jc w:val="both"/>
      </w:pPr>
      <w:r>
        <w:rPr>
          <w:rFonts w:ascii="Times New Roman"/>
          <w:b w:val="false"/>
          <w:i w:val="false"/>
          <w:color w:val="000000"/>
          <w:sz w:val="28"/>
        </w:rPr>
        <w:t>
      20) в строке 150.12.020 налоговая база налога на сверхприбыль, рассчитываемая как часть чистого дохода недропользователя, превышающая 25 процентов от суммы вычетов, которая определяется как разница строк 150.12.018 и 150.12.019 (150.12.018 – 150.12.019). Если разница строк имеет отрицательное значение, то указывается значение равное нулю;</w:t>
      </w:r>
    </w:p>
    <w:bookmarkEnd w:id="834"/>
    <w:bookmarkStart w:name="z850" w:id="835"/>
    <w:p>
      <w:pPr>
        <w:spacing w:after="0"/>
        <w:ind w:left="0"/>
        <w:jc w:val="both"/>
      </w:pPr>
      <w:r>
        <w:rPr>
          <w:rFonts w:ascii="Times New Roman"/>
          <w:b w:val="false"/>
          <w:i w:val="false"/>
          <w:color w:val="000000"/>
          <w:sz w:val="28"/>
        </w:rPr>
        <w:t>
      21) в строке 150.12.021 указывается расчет суммы налога на сверхприбыль по уровням, в том числе:</w:t>
      </w:r>
    </w:p>
    <w:bookmarkEnd w:id="835"/>
    <w:bookmarkStart w:name="z851" w:id="836"/>
    <w:p>
      <w:pPr>
        <w:spacing w:after="0"/>
        <w:ind w:left="0"/>
        <w:jc w:val="both"/>
      </w:pPr>
      <w:r>
        <w:rPr>
          <w:rFonts w:ascii="Times New Roman"/>
          <w:b w:val="false"/>
          <w:i w:val="false"/>
          <w:color w:val="000000"/>
          <w:sz w:val="28"/>
        </w:rPr>
        <w:t>
      в графе 150.12.021 А указаны уровни;</w:t>
      </w:r>
    </w:p>
    <w:bookmarkEnd w:id="836"/>
    <w:bookmarkStart w:name="z852" w:id="837"/>
    <w:p>
      <w:pPr>
        <w:spacing w:after="0"/>
        <w:ind w:left="0"/>
        <w:jc w:val="both"/>
      </w:pPr>
      <w:r>
        <w:rPr>
          <w:rFonts w:ascii="Times New Roman"/>
          <w:b w:val="false"/>
          <w:i w:val="false"/>
          <w:color w:val="000000"/>
          <w:sz w:val="28"/>
        </w:rPr>
        <w:t>
      в графе 150.12.021 В приведены верхние границы значений отношения совокупного годового дохода к вычетам;</w:t>
      </w:r>
    </w:p>
    <w:bookmarkEnd w:id="837"/>
    <w:bookmarkStart w:name="z853" w:id="838"/>
    <w:p>
      <w:pPr>
        <w:spacing w:after="0"/>
        <w:ind w:left="0"/>
        <w:jc w:val="both"/>
      </w:pPr>
      <w:r>
        <w:rPr>
          <w:rFonts w:ascii="Times New Roman"/>
          <w:b w:val="false"/>
          <w:i w:val="false"/>
          <w:color w:val="000000"/>
          <w:sz w:val="28"/>
        </w:rPr>
        <w:t xml:space="preserve">
      в графе 150.12.021 С указываются вычеты для целей налога на сверхприбыль согласно </w:t>
      </w:r>
      <w:r>
        <w:rPr>
          <w:rFonts w:ascii="Times New Roman"/>
          <w:b w:val="false"/>
          <w:i w:val="false"/>
          <w:color w:val="000000"/>
          <w:sz w:val="28"/>
        </w:rPr>
        <w:t>статье 758</w:t>
      </w:r>
      <w:r>
        <w:rPr>
          <w:rFonts w:ascii="Times New Roman"/>
          <w:b w:val="false"/>
          <w:i w:val="false"/>
          <w:color w:val="000000"/>
          <w:sz w:val="28"/>
        </w:rPr>
        <w:t xml:space="preserve"> Налогового кодекса;</w:t>
      </w:r>
    </w:p>
    <w:bookmarkEnd w:id="838"/>
    <w:bookmarkStart w:name="z854" w:id="839"/>
    <w:p>
      <w:pPr>
        <w:spacing w:after="0"/>
        <w:ind w:left="0"/>
        <w:jc w:val="both"/>
      </w:pPr>
      <w:r>
        <w:rPr>
          <w:rFonts w:ascii="Times New Roman"/>
          <w:b w:val="false"/>
          <w:i w:val="false"/>
          <w:color w:val="000000"/>
          <w:sz w:val="28"/>
        </w:rPr>
        <w:t xml:space="preserve">
      в графе 150.12.021 D указываются предельные суммы распределения чистого дохода для целей налога на сверхприбыль по каждому уровню, установленному </w:t>
      </w:r>
      <w:r>
        <w:rPr>
          <w:rFonts w:ascii="Times New Roman"/>
          <w:b w:val="false"/>
          <w:i w:val="false"/>
          <w:color w:val="000000"/>
          <w:sz w:val="28"/>
        </w:rPr>
        <w:t>статьей 761</w:t>
      </w:r>
      <w:r>
        <w:rPr>
          <w:rFonts w:ascii="Times New Roman"/>
          <w:b w:val="false"/>
          <w:i w:val="false"/>
          <w:color w:val="000000"/>
          <w:sz w:val="28"/>
        </w:rPr>
        <w:t xml:space="preserve"> Налогового кодекса;</w:t>
      </w:r>
    </w:p>
    <w:bookmarkEnd w:id="839"/>
    <w:bookmarkStart w:name="z855" w:id="840"/>
    <w:p>
      <w:pPr>
        <w:spacing w:after="0"/>
        <w:ind w:left="0"/>
        <w:jc w:val="both"/>
      </w:pPr>
      <w:r>
        <w:rPr>
          <w:rFonts w:ascii="Times New Roman"/>
          <w:b w:val="false"/>
          <w:i w:val="false"/>
          <w:color w:val="000000"/>
          <w:sz w:val="28"/>
        </w:rPr>
        <w:t>
      в графе 150.12.021 E указывается распределенный фактический чистый доход, предусмотренный статьей 761 Налогового кодекса;</w:t>
      </w:r>
    </w:p>
    <w:bookmarkEnd w:id="840"/>
    <w:bookmarkStart w:name="z856" w:id="841"/>
    <w:p>
      <w:pPr>
        <w:spacing w:after="0"/>
        <w:ind w:left="0"/>
        <w:jc w:val="both"/>
      </w:pPr>
      <w:r>
        <w:rPr>
          <w:rFonts w:ascii="Times New Roman"/>
          <w:b w:val="false"/>
          <w:i w:val="false"/>
          <w:color w:val="000000"/>
          <w:sz w:val="28"/>
        </w:rPr>
        <w:t xml:space="preserve">
      в графе 150.12.021 F приведены ставки налога в процентах,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Налогового кодекса;</w:t>
      </w:r>
    </w:p>
    <w:bookmarkEnd w:id="841"/>
    <w:bookmarkStart w:name="z857" w:id="842"/>
    <w:p>
      <w:pPr>
        <w:spacing w:after="0"/>
        <w:ind w:left="0"/>
        <w:jc w:val="both"/>
      </w:pPr>
      <w:r>
        <w:rPr>
          <w:rFonts w:ascii="Times New Roman"/>
          <w:b w:val="false"/>
          <w:i w:val="false"/>
          <w:color w:val="000000"/>
          <w:sz w:val="28"/>
        </w:rPr>
        <w:t>
      в графе 150.12.021 G указывается исчисленная сумма налога на сверхприбыль, которая определяется построчно как произведение каждой строки в графе 150.12.021 Е на соответствующую ставку в графе 150.12.021 F;</w:t>
      </w:r>
    </w:p>
    <w:bookmarkEnd w:id="842"/>
    <w:bookmarkStart w:name="z858" w:id="843"/>
    <w:p>
      <w:pPr>
        <w:spacing w:after="0"/>
        <w:ind w:left="0"/>
        <w:jc w:val="both"/>
      </w:pPr>
      <w:r>
        <w:rPr>
          <w:rFonts w:ascii="Times New Roman"/>
          <w:b w:val="false"/>
          <w:i w:val="false"/>
          <w:color w:val="000000"/>
          <w:sz w:val="28"/>
        </w:rPr>
        <w:t>
      22) в строке 150.12.022 указывается исчисленная сумма налога на сверхприбыль, подлежащая уплате, которая определяется как сумма строк графы 150.12.021 G. Значение данной строки переносится в строку 150.00.063.</w:t>
      </w:r>
    </w:p>
    <w:bookmarkEnd w:id="843"/>
    <w:bookmarkStart w:name="z859" w:id="844"/>
    <w:p>
      <w:pPr>
        <w:spacing w:after="0"/>
        <w:ind w:left="0"/>
        <w:jc w:val="left"/>
      </w:pPr>
      <w:r>
        <w:rPr>
          <w:rFonts w:ascii="Times New Roman"/>
          <w:b/>
          <w:i w:val="false"/>
          <w:color w:val="000000"/>
        </w:rPr>
        <w:t xml:space="preserve"> Глава 15. Коды видов доходов, валют, стран, международных соглашений</w:t>
      </w:r>
    </w:p>
    <w:bookmarkEnd w:id="844"/>
    <w:bookmarkStart w:name="z860" w:id="845"/>
    <w:p>
      <w:pPr>
        <w:spacing w:after="0"/>
        <w:ind w:left="0"/>
        <w:jc w:val="both"/>
      </w:pPr>
      <w:r>
        <w:rPr>
          <w:rFonts w:ascii="Times New Roman"/>
          <w:b w:val="false"/>
          <w:i w:val="false"/>
          <w:color w:val="000000"/>
          <w:sz w:val="28"/>
        </w:rPr>
        <w:t>
      59. При заполнении декларации используется следующая кодировка видов доходов:</w:t>
      </w:r>
    </w:p>
    <w:bookmarkEnd w:id="845"/>
    <w:bookmarkStart w:name="z861" w:id="846"/>
    <w:p>
      <w:pPr>
        <w:spacing w:after="0"/>
        <w:ind w:left="0"/>
        <w:jc w:val="both"/>
      </w:pPr>
      <w:r>
        <w:rPr>
          <w:rFonts w:ascii="Times New Roman"/>
          <w:b w:val="false"/>
          <w:i w:val="false"/>
          <w:color w:val="000000"/>
          <w:sz w:val="28"/>
        </w:rPr>
        <w:t>
      1) доходы из источников в Республике Казахстан:</w:t>
      </w:r>
    </w:p>
    <w:bookmarkEnd w:id="846"/>
    <w:bookmarkStart w:name="z862" w:id="847"/>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847"/>
    <w:bookmarkStart w:name="z863" w:id="848"/>
    <w:p>
      <w:pPr>
        <w:spacing w:after="0"/>
        <w:ind w:left="0"/>
        <w:jc w:val="both"/>
      </w:pPr>
      <w:r>
        <w:rPr>
          <w:rFonts w:ascii="Times New Roman"/>
          <w:b w:val="false"/>
          <w:i w:val="false"/>
          <w:color w:val="000000"/>
          <w:sz w:val="28"/>
        </w:rPr>
        <w:t>
      1020 – доход от выполнения работ, оказания услуг на территории Республике Казахстан;</w:t>
      </w:r>
    </w:p>
    <w:bookmarkEnd w:id="848"/>
    <w:bookmarkStart w:name="z864" w:id="849"/>
    <w:p>
      <w:pPr>
        <w:spacing w:after="0"/>
        <w:ind w:left="0"/>
        <w:jc w:val="both"/>
      </w:pPr>
      <w:r>
        <w:rPr>
          <w:rFonts w:ascii="Times New Roman"/>
          <w:b w:val="false"/>
          <w:i w:val="false"/>
          <w:color w:val="000000"/>
          <w:sz w:val="28"/>
        </w:rPr>
        <w:t>
      1030 – доходы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849"/>
    <w:bookmarkStart w:name="z865" w:id="850"/>
    <w:p>
      <w:pPr>
        <w:spacing w:after="0"/>
        <w:ind w:left="0"/>
        <w:jc w:val="both"/>
      </w:pPr>
      <w:r>
        <w:rPr>
          <w:rFonts w:ascii="Times New Roman"/>
          <w:b w:val="false"/>
          <w:i w:val="false"/>
          <w:color w:val="000000"/>
          <w:sz w:val="28"/>
        </w:rPr>
        <w:t xml:space="preserve">
      1040 – доходы лица, зарегистрированного в государстве с льготным налогообложением, включенным в перечень, утвержденной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644</w:t>
      </w:r>
      <w:r>
        <w:rPr>
          <w:rFonts w:ascii="Times New Roman"/>
          <w:b w:val="false"/>
          <w:i w:val="false"/>
          <w:color w:val="000000"/>
          <w:sz w:val="28"/>
        </w:rPr>
        <w:t xml:space="preserve"> Налогового кодекса;</w:t>
      </w:r>
    </w:p>
    <w:bookmarkEnd w:id="850"/>
    <w:bookmarkStart w:name="z866" w:id="851"/>
    <w:p>
      <w:pPr>
        <w:spacing w:after="0"/>
        <w:ind w:left="0"/>
        <w:jc w:val="both"/>
      </w:pPr>
      <w:r>
        <w:rPr>
          <w:rFonts w:ascii="Times New Roman"/>
          <w:b w:val="false"/>
          <w:i w:val="false"/>
          <w:color w:val="000000"/>
          <w:sz w:val="28"/>
        </w:rPr>
        <w:t>
      1050 –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 не удовлетворенных нерезидентом по истечении двухлетнего периода со дня выплаты аванса (предоплаты);</w:t>
      </w:r>
    </w:p>
    <w:bookmarkEnd w:id="851"/>
    <w:bookmarkStart w:name="z867" w:id="852"/>
    <w:p>
      <w:pPr>
        <w:spacing w:after="0"/>
        <w:ind w:left="0"/>
        <w:jc w:val="both"/>
      </w:pPr>
      <w:r>
        <w:rPr>
          <w:rFonts w:ascii="Times New Roman"/>
          <w:b w:val="false"/>
          <w:i w:val="false"/>
          <w:color w:val="000000"/>
          <w:sz w:val="28"/>
        </w:rPr>
        <w:t xml:space="preserve">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w:t>
      </w:r>
      <w:r>
        <w:rPr>
          <w:rFonts w:ascii="Times New Roman"/>
          <w:b w:val="false"/>
          <w:i w:val="false"/>
          <w:color w:val="000000"/>
          <w:sz w:val="28"/>
        </w:rPr>
        <w:t>подпунктом 5)</w:t>
      </w:r>
      <w:r>
        <w:rPr>
          <w:rFonts w:ascii="Times New Roman"/>
          <w:b w:val="false"/>
          <w:i w:val="false"/>
          <w:color w:val="000000"/>
          <w:sz w:val="28"/>
        </w:rPr>
        <w:t xml:space="preserve"> пункта 1 статьи 644 Налогового кодекса;</w:t>
      </w:r>
    </w:p>
    <w:bookmarkEnd w:id="852"/>
    <w:bookmarkStart w:name="z868" w:id="853"/>
    <w:p>
      <w:pPr>
        <w:spacing w:after="0"/>
        <w:ind w:left="0"/>
        <w:jc w:val="both"/>
      </w:pPr>
      <w:r>
        <w:rPr>
          <w:rFonts w:ascii="Times New Roman"/>
          <w:b w:val="false"/>
          <w:i w:val="false"/>
          <w:color w:val="000000"/>
          <w:sz w:val="28"/>
        </w:rPr>
        <w:t>
      1060 – доход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853"/>
    <w:bookmarkStart w:name="z869" w:id="854"/>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854"/>
    <w:bookmarkStart w:name="z870" w:id="855"/>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855"/>
    <w:bookmarkStart w:name="z871" w:id="856"/>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856"/>
    <w:bookmarkStart w:name="z872" w:id="857"/>
    <w:p>
      <w:pPr>
        <w:spacing w:after="0"/>
        <w:ind w:left="0"/>
        <w:jc w:val="both"/>
      </w:pPr>
      <w:r>
        <w:rPr>
          <w:rFonts w:ascii="Times New Roman"/>
          <w:b w:val="false"/>
          <w:i w:val="false"/>
          <w:color w:val="000000"/>
          <w:sz w:val="28"/>
        </w:rPr>
        <w:t>
      1070 –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857"/>
    <w:bookmarkStart w:name="z873" w:id="858"/>
    <w:p>
      <w:pPr>
        <w:spacing w:after="0"/>
        <w:ind w:left="0"/>
        <w:jc w:val="both"/>
      </w:pPr>
      <w:r>
        <w:rPr>
          <w:rFonts w:ascii="Times New Roman"/>
          <w:b w:val="false"/>
          <w:i w:val="false"/>
          <w:color w:val="000000"/>
          <w:sz w:val="28"/>
        </w:rPr>
        <w:t>
      1080 –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bookmarkEnd w:id="858"/>
    <w:bookmarkStart w:name="z874" w:id="859"/>
    <w:p>
      <w:pPr>
        <w:spacing w:after="0"/>
        <w:ind w:left="0"/>
        <w:jc w:val="both"/>
      </w:pPr>
      <w:r>
        <w:rPr>
          <w:rFonts w:ascii="Times New Roman"/>
          <w:b w:val="false"/>
          <w:i w:val="false"/>
          <w:color w:val="000000"/>
          <w:sz w:val="28"/>
        </w:rPr>
        <w:t>
      1090 – доход в виде неустойки (штрафов, пени) и других видов санкций, кроме возвращенных из бюджета необоснованно удержанных ранее штрафов;</w:t>
      </w:r>
    </w:p>
    <w:bookmarkEnd w:id="859"/>
    <w:bookmarkStart w:name="z875" w:id="860"/>
    <w:p>
      <w:pPr>
        <w:spacing w:after="0"/>
        <w:ind w:left="0"/>
        <w:jc w:val="both"/>
      </w:pPr>
      <w:r>
        <w:rPr>
          <w:rFonts w:ascii="Times New Roman"/>
          <w:b w:val="false"/>
          <w:i w:val="false"/>
          <w:color w:val="000000"/>
          <w:sz w:val="28"/>
        </w:rPr>
        <w:t>
      1100 –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860"/>
    <w:bookmarkStart w:name="z876" w:id="861"/>
    <w:p>
      <w:pPr>
        <w:spacing w:after="0"/>
        <w:ind w:left="0"/>
        <w:jc w:val="both"/>
      </w:pPr>
      <w:r>
        <w:rPr>
          <w:rFonts w:ascii="Times New Roman"/>
          <w:b w:val="false"/>
          <w:i w:val="false"/>
          <w:color w:val="000000"/>
          <w:sz w:val="28"/>
        </w:rPr>
        <w:t>
      1110 – доход в виде вознаграждений, за исключением вознаграждений по долговым ценным бумагам;</w:t>
      </w:r>
    </w:p>
    <w:bookmarkEnd w:id="861"/>
    <w:bookmarkStart w:name="z877" w:id="862"/>
    <w:p>
      <w:pPr>
        <w:spacing w:after="0"/>
        <w:ind w:left="0"/>
        <w:jc w:val="both"/>
      </w:pPr>
      <w:r>
        <w:rPr>
          <w:rFonts w:ascii="Times New Roman"/>
          <w:b w:val="false"/>
          <w:i w:val="false"/>
          <w:color w:val="000000"/>
          <w:sz w:val="28"/>
        </w:rPr>
        <w:t>
      1120 – доход в виде вознаграждений по долговым ценным бумагам, получаемый от эмитента;</w:t>
      </w:r>
    </w:p>
    <w:bookmarkEnd w:id="862"/>
    <w:bookmarkStart w:name="z878" w:id="863"/>
    <w:p>
      <w:pPr>
        <w:spacing w:after="0"/>
        <w:ind w:left="0"/>
        <w:jc w:val="both"/>
      </w:pPr>
      <w:r>
        <w:rPr>
          <w:rFonts w:ascii="Times New Roman"/>
          <w:b w:val="false"/>
          <w:i w:val="false"/>
          <w:color w:val="000000"/>
          <w:sz w:val="28"/>
        </w:rPr>
        <w:t>
      1130 – доход в виде роялти;</w:t>
      </w:r>
    </w:p>
    <w:bookmarkEnd w:id="863"/>
    <w:bookmarkStart w:name="z879" w:id="864"/>
    <w:p>
      <w:pPr>
        <w:spacing w:after="0"/>
        <w:ind w:left="0"/>
        <w:jc w:val="both"/>
      </w:pPr>
      <w:r>
        <w:rPr>
          <w:rFonts w:ascii="Times New Roman"/>
          <w:b w:val="false"/>
          <w:i w:val="false"/>
          <w:color w:val="000000"/>
          <w:sz w:val="28"/>
        </w:rPr>
        <w:t>
      1140 – доход от сдачи в имущественный найм (аренду) имущества, которое находится или будет находиться в Республике Казахстан, кроме финансового лизинга;</w:t>
      </w:r>
    </w:p>
    <w:bookmarkEnd w:id="864"/>
    <w:bookmarkStart w:name="z880" w:id="865"/>
    <w:p>
      <w:pPr>
        <w:spacing w:after="0"/>
        <w:ind w:left="0"/>
        <w:jc w:val="both"/>
      </w:pPr>
      <w:r>
        <w:rPr>
          <w:rFonts w:ascii="Times New Roman"/>
          <w:b w:val="false"/>
          <w:i w:val="false"/>
          <w:color w:val="000000"/>
          <w:sz w:val="28"/>
        </w:rPr>
        <w:t>
      1150 – доход от недвижимого имущества, находящегося в Республике Казахстан;</w:t>
      </w:r>
    </w:p>
    <w:bookmarkEnd w:id="865"/>
    <w:bookmarkStart w:name="z881" w:id="866"/>
    <w:p>
      <w:pPr>
        <w:spacing w:after="0"/>
        <w:ind w:left="0"/>
        <w:jc w:val="both"/>
      </w:pPr>
      <w:r>
        <w:rPr>
          <w:rFonts w:ascii="Times New Roman"/>
          <w:b w:val="false"/>
          <w:i w:val="false"/>
          <w:color w:val="000000"/>
          <w:sz w:val="28"/>
        </w:rPr>
        <w:t>
      1160 – доход в виде страховых премий, выплачиваемый по договорам страхования или перестрахования рисков, возникающих в Республике Казахстан;</w:t>
      </w:r>
    </w:p>
    <w:bookmarkEnd w:id="866"/>
    <w:bookmarkStart w:name="z882" w:id="867"/>
    <w:p>
      <w:pPr>
        <w:spacing w:after="0"/>
        <w:ind w:left="0"/>
        <w:jc w:val="both"/>
      </w:pPr>
      <w:r>
        <w:rPr>
          <w:rFonts w:ascii="Times New Roman"/>
          <w:b w:val="false"/>
          <w:i w:val="false"/>
          <w:color w:val="000000"/>
          <w:sz w:val="28"/>
        </w:rPr>
        <w:t>
      1170 – доход от оказания услуг по международной перевозке;</w:t>
      </w:r>
    </w:p>
    <w:bookmarkEnd w:id="867"/>
    <w:bookmarkStart w:name="z883" w:id="868"/>
    <w:p>
      <w:pPr>
        <w:spacing w:after="0"/>
        <w:ind w:left="0"/>
        <w:jc w:val="both"/>
      </w:pPr>
      <w:r>
        <w:rPr>
          <w:rFonts w:ascii="Times New Roman"/>
          <w:b w:val="false"/>
          <w:i w:val="false"/>
          <w:color w:val="000000"/>
          <w:sz w:val="28"/>
        </w:rPr>
        <w:t>
      1180 –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868"/>
    <w:bookmarkStart w:name="z884" w:id="869"/>
    <w:p>
      <w:pPr>
        <w:spacing w:after="0"/>
        <w:ind w:left="0"/>
        <w:jc w:val="both"/>
      </w:pPr>
      <w:r>
        <w:rPr>
          <w:rFonts w:ascii="Times New Roman"/>
          <w:b w:val="false"/>
          <w:i w:val="false"/>
          <w:color w:val="000000"/>
          <w:sz w:val="28"/>
        </w:rPr>
        <w:t>
      1190 – доход от эксплуатации трубопроводов, линий электропередачи, линий волоконно-оптической связи, находящихся на территории Республики Казахстан;</w:t>
      </w:r>
    </w:p>
    <w:bookmarkEnd w:id="869"/>
    <w:bookmarkStart w:name="z885" w:id="870"/>
    <w:p>
      <w:pPr>
        <w:spacing w:after="0"/>
        <w:ind w:left="0"/>
        <w:jc w:val="both"/>
      </w:pPr>
      <w:r>
        <w:rPr>
          <w:rFonts w:ascii="Times New Roman"/>
          <w:b w:val="false"/>
          <w:i w:val="false"/>
          <w:color w:val="000000"/>
          <w:sz w:val="28"/>
        </w:rPr>
        <w:t>
      1200 –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870"/>
    <w:bookmarkStart w:name="z886" w:id="871"/>
    <w:p>
      <w:pPr>
        <w:spacing w:after="0"/>
        <w:ind w:left="0"/>
        <w:jc w:val="both"/>
      </w:pPr>
      <w:r>
        <w:rPr>
          <w:rFonts w:ascii="Times New Roman"/>
          <w:b w:val="false"/>
          <w:i w:val="false"/>
          <w:color w:val="000000"/>
          <w:sz w:val="28"/>
        </w:rPr>
        <w:t>
      1210 –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871"/>
    <w:bookmarkStart w:name="z887" w:id="872"/>
    <w:p>
      <w:pPr>
        <w:spacing w:after="0"/>
        <w:ind w:left="0"/>
        <w:jc w:val="both"/>
      </w:pPr>
      <w:r>
        <w:rPr>
          <w:rFonts w:ascii="Times New Roman"/>
          <w:b w:val="false"/>
          <w:i w:val="false"/>
          <w:color w:val="000000"/>
          <w:sz w:val="28"/>
        </w:rPr>
        <w:t>
      1220 –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872"/>
    <w:bookmarkStart w:name="z888" w:id="873"/>
    <w:p>
      <w:pPr>
        <w:spacing w:after="0"/>
        <w:ind w:left="0"/>
        <w:jc w:val="both"/>
      </w:pPr>
      <w:r>
        <w:rPr>
          <w:rFonts w:ascii="Times New Roman"/>
          <w:b w:val="false"/>
          <w:i w:val="false"/>
          <w:color w:val="000000"/>
          <w:sz w:val="28"/>
        </w:rPr>
        <w:t>
      1230 – надбавки физического лица-нерезидента, выплачиваемые ему в связи с проживанием в Республике Казахстан резидентом или нерезидентом, являющимися работодателями;</w:t>
      </w:r>
    </w:p>
    <w:bookmarkEnd w:id="873"/>
    <w:bookmarkStart w:name="z889" w:id="874"/>
    <w:p>
      <w:pPr>
        <w:spacing w:after="0"/>
        <w:ind w:left="0"/>
        <w:jc w:val="both"/>
      </w:pPr>
      <w:r>
        <w:rPr>
          <w:rFonts w:ascii="Times New Roman"/>
          <w:b w:val="false"/>
          <w:i w:val="false"/>
          <w:color w:val="000000"/>
          <w:sz w:val="28"/>
        </w:rPr>
        <w:t>
      1240 – доход физического лица-нерезидента от деятельности в Республике Казахстан в виде материальной выгоды, полученной от работодателя;</w:t>
      </w:r>
    </w:p>
    <w:bookmarkEnd w:id="874"/>
    <w:bookmarkStart w:name="z890" w:id="875"/>
    <w:p>
      <w:pPr>
        <w:spacing w:after="0"/>
        <w:ind w:left="0"/>
        <w:jc w:val="both"/>
      </w:pPr>
      <w:r>
        <w:rPr>
          <w:rFonts w:ascii="Times New Roman"/>
          <w:b w:val="false"/>
          <w:i w:val="false"/>
          <w:color w:val="000000"/>
          <w:sz w:val="28"/>
        </w:rPr>
        <w:t>
      1250 – доход физического лица-нерезидента в виде материальной выгоды, полученной от лица, не являющегося работодателем;</w:t>
      </w:r>
    </w:p>
    <w:bookmarkEnd w:id="875"/>
    <w:bookmarkStart w:name="z891" w:id="876"/>
    <w:p>
      <w:pPr>
        <w:spacing w:after="0"/>
        <w:ind w:left="0"/>
        <w:jc w:val="both"/>
      </w:pPr>
      <w:r>
        <w:rPr>
          <w:rFonts w:ascii="Times New Roman"/>
          <w:b w:val="false"/>
          <w:i w:val="false"/>
          <w:color w:val="000000"/>
          <w:sz w:val="28"/>
        </w:rPr>
        <w:t>
      1260 – пенсионные выплаты, осуществляемые накопительным пенсионным фондом–резидентом;</w:t>
      </w:r>
    </w:p>
    <w:bookmarkEnd w:id="876"/>
    <w:bookmarkStart w:name="z892" w:id="877"/>
    <w:p>
      <w:pPr>
        <w:spacing w:after="0"/>
        <w:ind w:left="0"/>
        <w:jc w:val="both"/>
      </w:pPr>
      <w:r>
        <w:rPr>
          <w:rFonts w:ascii="Times New Roman"/>
          <w:b w:val="false"/>
          <w:i w:val="false"/>
          <w:color w:val="000000"/>
          <w:sz w:val="28"/>
        </w:rPr>
        <w:t>
      1270 –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877"/>
    <w:bookmarkStart w:name="z893" w:id="878"/>
    <w:p>
      <w:pPr>
        <w:spacing w:after="0"/>
        <w:ind w:left="0"/>
        <w:jc w:val="both"/>
      </w:pPr>
      <w:r>
        <w:rPr>
          <w:rFonts w:ascii="Times New Roman"/>
          <w:b w:val="false"/>
          <w:i w:val="false"/>
          <w:color w:val="000000"/>
          <w:sz w:val="28"/>
        </w:rPr>
        <w:t>
      1280 – доход в виде выигрыша;</w:t>
      </w:r>
    </w:p>
    <w:bookmarkEnd w:id="878"/>
    <w:bookmarkStart w:name="z894" w:id="879"/>
    <w:p>
      <w:pPr>
        <w:spacing w:after="0"/>
        <w:ind w:left="0"/>
        <w:jc w:val="both"/>
      </w:pPr>
      <w:r>
        <w:rPr>
          <w:rFonts w:ascii="Times New Roman"/>
          <w:b w:val="false"/>
          <w:i w:val="false"/>
          <w:color w:val="000000"/>
          <w:sz w:val="28"/>
        </w:rPr>
        <w:t>
      1290 – доход, от оказания независимых личных (профессиональных) услуг в Республике Казахстан;</w:t>
      </w:r>
    </w:p>
    <w:bookmarkEnd w:id="879"/>
    <w:bookmarkStart w:name="z895" w:id="880"/>
    <w:p>
      <w:pPr>
        <w:spacing w:after="0"/>
        <w:ind w:left="0"/>
        <w:jc w:val="both"/>
      </w:pPr>
      <w:r>
        <w:rPr>
          <w:rFonts w:ascii="Times New Roman"/>
          <w:b w:val="false"/>
          <w:i w:val="false"/>
          <w:color w:val="000000"/>
          <w:sz w:val="28"/>
        </w:rPr>
        <w:t>
      1300 –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880"/>
    <w:bookmarkStart w:name="z896" w:id="881"/>
    <w:p>
      <w:pPr>
        <w:spacing w:after="0"/>
        <w:ind w:left="0"/>
        <w:jc w:val="both"/>
      </w:pPr>
      <w:r>
        <w:rPr>
          <w:rFonts w:ascii="Times New Roman"/>
          <w:b w:val="false"/>
          <w:i w:val="false"/>
          <w:color w:val="000000"/>
          <w:sz w:val="28"/>
        </w:rPr>
        <w:t>
      1310 – доход по производным финансовым инструментам;</w:t>
      </w:r>
    </w:p>
    <w:bookmarkEnd w:id="881"/>
    <w:bookmarkStart w:name="z897" w:id="882"/>
    <w:p>
      <w:pPr>
        <w:spacing w:after="0"/>
        <w:ind w:left="0"/>
        <w:jc w:val="both"/>
      </w:pPr>
      <w:r>
        <w:rPr>
          <w:rFonts w:ascii="Times New Roman"/>
          <w:b w:val="false"/>
          <w:i w:val="false"/>
          <w:color w:val="000000"/>
          <w:sz w:val="28"/>
        </w:rPr>
        <w:t>
      1320 – доход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882"/>
    <w:bookmarkStart w:name="z898" w:id="883"/>
    <w:p>
      <w:pPr>
        <w:spacing w:after="0"/>
        <w:ind w:left="0"/>
        <w:jc w:val="both"/>
      </w:pPr>
      <w:r>
        <w:rPr>
          <w:rFonts w:ascii="Times New Roman"/>
          <w:b w:val="false"/>
          <w:i w:val="false"/>
          <w:color w:val="000000"/>
          <w:sz w:val="28"/>
        </w:rPr>
        <w:t>
      1330 – доход по инвестиционному депозиту, размещенному в исламском банке;</w:t>
      </w:r>
    </w:p>
    <w:bookmarkEnd w:id="883"/>
    <w:bookmarkStart w:name="z899" w:id="884"/>
    <w:p>
      <w:pPr>
        <w:spacing w:after="0"/>
        <w:ind w:left="0"/>
        <w:jc w:val="both"/>
      </w:pPr>
      <w:r>
        <w:rPr>
          <w:rFonts w:ascii="Times New Roman"/>
          <w:b w:val="false"/>
          <w:i w:val="false"/>
          <w:color w:val="000000"/>
          <w:sz w:val="28"/>
        </w:rPr>
        <w:t>
      1340 – доходы от списания обязательств;</w:t>
      </w:r>
    </w:p>
    <w:bookmarkEnd w:id="884"/>
    <w:bookmarkStart w:name="z900" w:id="885"/>
    <w:p>
      <w:pPr>
        <w:spacing w:after="0"/>
        <w:ind w:left="0"/>
        <w:jc w:val="both"/>
      </w:pPr>
      <w:r>
        <w:rPr>
          <w:rFonts w:ascii="Times New Roman"/>
          <w:b w:val="false"/>
          <w:i w:val="false"/>
          <w:color w:val="000000"/>
          <w:sz w:val="28"/>
        </w:rPr>
        <w:t xml:space="preserve">
      1350 – доходы по сомнительным обязательствам, понесенные в Республике Казахстан; </w:t>
      </w:r>
    </w:p>
    <w:bookmarkEnd w:id="885"/>
    <w:bookmarkStart w:name="z901" w:id="886"/>
    <w:p>
      <w:pPr>
        <w:spacing w:after="0"/>
        <w:ind w:left="0"/>
        <w:jc w:val="both"/>
      </w:pPr>
      <w:r>
        <w:rPr>
          <w:rFonts w:ascii="Times New Roman"/>
          <w:b w:val="false"/>
          <w:i w:val="false"/>
          <w:color w:val="000000"/>
          <w:sz w:val="28"/>
        </w:rPr>
        <w:t>
      1360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резидента;</w:t>
      </w:r>
    </w:p>
    <w:bookmarkEnd w:id="886"/>
    <w:bookmarkStart w:name="z902" w:id="887"/>
    <w:p>
      <w:pPr>
        <w:spacing w:after="0"/>
        <w:ind w:left="0"/>
        <w:jc w:val="both"/>
      </w:pPr>
      <w:r>
        <w:rPr>
          <w:rFonts w:ascii="Times New Roman"/>
          <w:b w:val="false"/>
          <w:i w:val="false"/>
          <w:color w:val="000000"/>
          <w:sz w:val="28"/>
        </w:rPr>
        <w:t>
      1370 – доходы за согласие ограничить или прекратить предпринимательскую деятельность в Республике Казахстан;</w:t>
      </w:r>
    </w:p>
    <w:bookmarkEnd w:id="887"/>
    <w:bookmarkStart w:name="z903" w:id="888"/>
    <w:p>
      <w:pPr>
        <w:spacing w:after="0"/>
        <w:ind w:left="0"/>
        <w:jc w:val="both"/>
      </w:pPr>
      <w:r>
        <w:rPr>
          <w:rFonts w:ascii="Times New Roman"/>
          <w:b w:val="false"/>
          <w:i w:val="false"/>
          <w:color w:val="000000"/>
          <w:sz w:val="28"/>
        </w:rPr>
        <w:t>
      1380 – доходы от выбытия фиксированных активов в Республике Казахстан;</w:t>
      </w:r>
    </w:p>
    <w:bookmarkEnd w:id="888"/>
    <w:bookmarkStart w:name="z904" w:id="889"/>
    <w:p>
      <w:pPr>
        <w:spacing w:after="0"/>
        <w:ind w:left="0"/>
        <w:jc w:val="both"/>
      </w:pPr>
      <w:r>
        <w:rPr>
          <w:rFonts w:ascii="Times New Roman"/>
          <w:b w:val="false"/>
          <w:i w:val="false"/>
          <w:color w:val="000000"/>
          <w:sz w:val="28"/>
        </w:rPr>
        <w:t>
      1390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в Республике Казахстан;</w:t>
      </w:r>
    </w:p>
    <w:bookmarkEnd w:id="889"/>
    <w:bookmarkStart w:name="z905" w:id="890"/>
    <w:p>
      <w:pPr>
        <w:spacing w:after="0"/>
        <w:ind w:left="0"/>
        <w:jc w:val="both"/>
      </w:pPr>
      <w:r>
        <w:rPr>
          <w:rFonts w:ascii="Times New Roman"/>
          <w:b w:val="false"/>
          <w:i w:val="false"/>
          <w:color w:val="000000"/>
          <w:sz w:val="28"/>
        </w:rPr>
        <w:t>
      1400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в Республике Казахстан;</w:t>
      </w:r>
    </w:p>
    <w:bookmarkEnd w:id="890"/>
    <w:bookmarkStart w:name="z906" w:id="891"/>
    <w:p>
      <w:pPr>
        <w:spacing w:after="0"/>
        <w:ind w:left="0"/>
        <w:jc w:val="both"/>
      </w:pPr>
      <w:r>
        <w:rPr>
          <w:rFonts w:ascii="Times New Roman"/>
          <w:b w:val="false"/>
          <w:i w:val="false"/>
          <w:color w:val="000000"/>
          <w:sz w:val="28"/>
        </w:rPr>
        <w:t>
      1410 – компенсации по ранее произведенным вычетам от резидента в Республике Казахстан;</w:t>
      </w:r>
    </w:p>
    <w:bookmarkEnd w:id="891"/>
    <w:bookmarkStart w:name="z907" w:id="892"/>
    <w:p>
      <w:pPr>
        <w:spacing w:after="0"/>
        <w:ind w:left="0"/>
        <w:jc w:val="both"/>
      </w:pPr>
      <w:r>
        <w:rPr>
          <w:rFonts w:ascii="Times New Roman"/>
          <w:b w:val="false"/>
          <w:i w:val="false"/>
          <w:color w:val="000000"/>
          <w:sz w:val="28"/>
        </w:rPr>
        <w:t>
      1420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Республике Казахстан;</w:t>
      </w:r>
    </w:p>
    <w:bookmarkEnd w:id="892"/>
    <w:bookmarkStart w:name="z908" w:id="893"/>
    <w:p>
      <w:pPr>
        <w:spacing w:after="0"/>
        <w:ind w:left="0"/>
        <w:jc w:val="both"/>
      </w:pPr>
      <w:r>
        <w:rPr>
          <w:rFonts w:ascii="Times New Roman"/>
          <w:b w:val="false"/>
          <w:i w:val="false"/>
          <w:color w:val="000000"/>
          <w:sz w:val="28"/>
        </w:rPr>
        <w:t>
      1430 – превышение доходов над расходами при эксплуатации объектов социальной сферы в Республике Казахстан;</w:t>
      </w:r>
    </w:p>
    <w:bookmarkEnd w:id="893"/>
    <w:bookmarkStart w:name="z909" w:id="894"/>
    <w:p>
      <w:pPr>
        <w:spacing w:after="0"/>
        <w:ind w:left="0"/>
        <w:jc w:val="both"/>
      </w:pPr>
      <w:r>
        <w:rPr>
          <w:rFonts w:ascii="Times New Roman"/>
          <w:b w:val="false"/>
          <w:i w:val="false"/>
          <w:color w:val="000000"/>
          <w:sz w:val="28"/>
        </w:rPr>
        <w:t>
      1440 – доходы от продажи предприятия как имущественного комплекса в Республике Казахстан;</w:t>
      </w:r>
    </w:p>
    <w:bookmarkEnd w:id="894"/>
    <w:bookmarkStart w:name="z910" w:id="895"/>
    <w:p>
      <w:pPr>
        <w:spacing w:after="0"/>
        <w:ind w:left="0"/>
        <w:jc w:val="both"/>
      </w:pPr>
      <w:r>
        <w:rPr>
          <w:rFonts w:ascii="Times New Roman"/>
          <w:b w:val="false"/>
          <w:i w:val="false"/>
          <w:color w:val="000000"/>
          <w:sz w:val="28"/>
        </w:rPr>
        <w:t>
      1450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в Республике Казахстан;</w:t>
      </w:r>
    </w:p>
    <w:bookmarkEnd w:id="895"/>
    <w:bookmarkStart w:name="z911" w:id="896"/>
    <w:p>
      <w:pPr>
        <w:spacing w:after="0"/>
        <w:ind w:left="0"/>
        <w:jc w:val="both"/>
      </w:pPr>
      <w:r>
        <w:rPr>
          <w:rFonts w:ascii="Times New Roman"/>
          <w:b w:val="false"/>
          <w:i w:val="false"/>
          <w:color w:val="000000"/>
          <w:sz w:val="28"/>
        </w:rPr>
        <w:t>
      1460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резидента;</w:t>
      </w:r>
    </w:p>
    <w:bookmarkEnd w:id="896"/>
    <w:bookmarkStart w:name="z912" w:id="897"/>
    <w:p>
      <w:pPr>
        <w:spacing w:after="0"/>
        <w:ind w:left="0"/>
        <w:jc w:val="both"/>
      </w:pPr>
      <w:r>
        <w:rPr>
          <w:rFonts w:ascii="Times New Roman"/>
          <w:b w:val="false"/>
          <w:i w:val="false"/>
          <w:color w:val="000000"/>
          <w:sz w:val="28"/>
        </w:rPr>
        <w:t>
      1470 – другие доходы, возникающие в результате предпринимательской деятельности в Республике Казахстан;</w:t>
      </w:r>
    </w:p>
    <w:bookmarkEnd w:id="897"/>
    <w:bookmarkStart w:name="z913" w:id="898"/>
    <w:p>
      <w:pPr>
        <w:spacing w:after="0"/>
        <w:ind w:left="0"/>
        <w:jc w:val="both"/>
      </w:pPr>
      <w:r>
        <w:rPr>
          <w:rFonts w:ascii="Times New Roman"/>
          <w:b w:val="false"/>
          <w:i w:val="false"/>
          <w:color w:val="000000"/>
          <w:sz w:val="28"/>
        </w:rPr>
        <w:t>
      2) доходы из источников за пределами Республики Казахстан:</w:t>
      </w:r>
    </w:p>
    <w:bookmarkEnd w:id="898"/>
    <w:bookmarkStart w:name="z914" w:id="899"/>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bookmarkEnd w:id="899"/>
    <w:bookmarkStart w:name="z915" w:id="900"/>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bookmarkEnd w:id="900"/>
    <w:bookmarkStart w:name="z916" w:id="901"/>
    <w:p>
      <w:pPr>
        <w:spacing w:after="0"/>
        <w:ind w:left="0"/>
        <w:jc w:val="both"/>
      </w:pPr>
      <w:r>
        <w:rPr>
          <w:rFonts w:ascii="Times New Roman"/>
          <w:b w:val="false"/>
          <w:i w:val="false"/>
          <w:color w:val="000000"/>
          <w:sz w:val="28"/>
        </w:rPr>
        <w:t>
      2030 – доходы от оказания управленческих, финансовых (за исключением услуг по страхованию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bookmarkEnd w:id="901"/>
    <w:bookmarkStart w:name="z917" w:id="902"/>
    <w:p>
      <w:pPr>
        <w:spacing w:after="0"/>
        <w:ind w:left="0"/>
        <w:jc w:val="both"/>
      </w:pPr>
      <w:r>
        <w:rPr>
          <w:rFonts w:ascii="Times New Roman"/>
          <w:b w:val="false"/>
          <w:i w:val="false"/>
          <w:color w:val="000000"/>
          <w:sz w:val="28"/>
        </w:rPr>
        <w:t xml:space="preserve">
      2040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Налогового кодекса, а также иные доходы, получаемые резидентом от нерезидента, зарегистрированного в таком государстве;</w:t>
      </w:r>
    </w:p>
    <w:bookmarkEnd w:id="902"/>
    <w:bookmarkStart w:name="z918" w:id="903"/>
    <w:p>
      <w:pPr>
        <w:spacing w:after="0"/>
        <w:ind w:left="0"/>
        <w:jc w:val="both"/>
      </w:pPr>
      <w:r>
        <w:rPr>
          <w:rFonts w:ascii="Times New Roman"/>
          <w:b w:val="false"/>
          <w:i w:val="false"/>
          <w:color w:val="000000"/>
          <w:sz w:val="28"/>
        </w:rPr>
        <w:t>
      2050 – доходы от осуществления совместной деятельности за пределами Республики Казахстан;</w:t>
      </w:r>
    </w:p>
    <w:bookmarkEnd w:id="903"/>
    <w:bookmarkStart w:name="z919" w:id="904"/>
    <w:p>
      <w:pPr>
        <w:spacing w:after="0"/>
        <w:ind w:left="0"/>
        <w:jc w:val="both"/>
      </w:pPr>
      <w:r>
        <w:rPr>
          <w:rFonts w:ascii="Times New Roman"/>
          <w:b w:val="false"/>
          <w:i w:val="false"/>
          <w:color w:val="000000"/>
          <w:sz w:val="28"/>
        </w:rPr>
        <w:t>
      2060 – доходы от прироста стоимости при реализации: имущества, находящегося за пределами Республики Казахстан;</w:t>
      </w:r>
    </w:p>
    <w:bookmarkEnd w:id="904"/>
    <w:bookmarkStart w:name="z920" w:id="905"/>
    <w:p>
      <w:pPr>
        <w:spacing w:after="0"/>
        <w:ind w:left="0"/>
        <w:jc w:val="both"/>
      </w:pPr>
      <w:r>
        <w:rPr>
          <w:rFonts w:ascii="Times New Roman"/>
          <w:b w:val="false"/>
          <w:i w:val="false"/>
          <w:color w:val="000000"/>
          <w:sz w:val="28"/>
        </w:rPr>
        <w:t>
      2070 – доходы от уступки прав требования долга нерезиденту – для налогоплательщика, уступившего право требования;</w:t>
      </w:r>
    </w:p>
    <w:bookmarkEnd w:id="905"/>
    <w:bookmarkStart w:name="z921" w:id="906"/>
    <w:p>
      <w:pPr>
        <w:spacing w:after="0"/>
        <w:ind w:left="0"/>
        <w:jc w:val="both"/>
      </w:pPr>
      <w:r>
        <w:rPr>
          <w:rFonts w:ascii="Times New Roman"/>
          <w:b w:val="false"/>
          <w:i w:val="false"/>
          <w:color w:val="000000"/>
          <w:sz w:val="28"/>
        </w:rPr>
        <w:t>
      2080 – доходы от уступки прав требования долга у нерезидента – для налогоплательщика, приобретающего право требования;</w:t>
      </w:r>
    </w:p>
    <w:bookmarkEnd w:id="906"/>
    <w:bookmarkStart w:name="z922" w:id="907"/>
    <w:p>
      <w:pPr>
        <w:spacing w:after="0"/>
        <w:ind w:left="0"/>
        <w:jc w:val="both"/>
      </w:pPr>
      <w:r>
        <w:rPr>
          <w:rFonts w:ascii="Times New Roman"/>
          <w:b w:val="false"/>
          <w:i w:val="false"/>
          <w:color w:val="000000"/>
          <w:sz w:val="28"/>
        </w:rPr>
        <w:t>
      2090 – доход в виде неустойки (штрафов, пени) и других видов санкций, кроме возвращенных из бюджета необоснованно удержанных ранее штрафов;</w:t>
      </w:r>
    </w:p>
    <w:bookmarkEnd w:id="907"/>
    <w:bookmarkStart w:name="z923" w:id="908"/>
    <w:p>
      <w:pPr>
        <w:spacing w:after="0"/>
        <w:ind w:left="0"/>
        <w:jc w:val="both"/>
      </w:pPr>
      <w:r>
        <w:rPr>
          <w:rFonts w:ascii="Times New Roman"/>
          <w:b w:val="false"/>
          <w:i w:val="false"/>
          <w:color w:val="000000"/>
          <w:sz w:val="28"/>
        </w:rPr>
        <w:t>
      2100 – доходы в форме дивидендов, поступающих от юридического лица-нерезидента;</w:t>
      </w:r>
    </w:p>
    <w:bookmarkEnd w:id="908"/>
    <w:bookmarkStart w:name="z924" w:id="909"/>
    <w:p>
      <w:pPr>
        <w:spacing w:after="0"/>
        <w:ind w:left="0"/>
        <w:jc w:val="both"/>
      </w:pPr>
      <w:r>
        <w:rPr>
          <w:rFonts w:ascii="Times New Roman"/>
          <w:b w:val="false"/>
          <w:i w:val="false"/>
          <w:color w:val="000000"/>
          <w:sz w:val="28"/>
        </w:rPr>
        <w:t>
      2110 – доходы в форме вознаграждений, за исключением вознаграждений по долговым ценным бумагам, получаемые от нерезидента;</w:t>
      </w:r>
    </w:p>
    <w:bookmarkEnd w:id="909"/>
    <w:bookmarkStart w:name="z925" w:id="910"/>
    <w:p>
      <w:pPr>
        <w:spacing w:after="0"/>
        <w:ind w:left="0"/>
        <w:jc w:val="both"/>
      </w:pPr>
      <w:r>
        <w:rPr>
          <w:rFonts w:ascii="Times New Roman"/>
          <w:b w:val="false"/>
          <w:i w:val="false"/>
          <w:color w:val="000000"/>
          <w:sz w:val="28"/>
        </w:rPr>
        <w:t>
      2120 – доходы в форме вознаграждений по долговым ценным бумагам, получаемые от эмитента-нерезидента;</w:t>
      </w:r>
    </w:p>
    <w:bookmarkEnd w:id="910"/>
    <w:bookmarkStart w:name="z926" w:id="911"/>
    <w:p>
      <w:pPr>
        <w:spacing w:after="0"/>
        <w:ind w:left="0"/>
        <w:jc w:val="both"/>
      </w:pPr>
      <w:r>
        <w:rPr>
          <w:rFonts w:ascii="Times New Roman"/>
          <w:b w:val="false"/>
          <w:i w:val="false"/>
          <w:color w:val="000000"/>
          <w:sz w:val="28"/>
        </w:rPr>
        <w:t>
      2130 – доходы в форме роялти, получаемые от нерезидента;</w:t>
      </w:r>
    </w:p>
    <w:bookmarkEnd w:id="911"/>
    <w:bookmarkStart w:name="z927" w:id="912"/>
    <w:p>
      <w:pPr>
        <w:spacing w:after="0"/>
        <w:ind w:left="0"/>
        <w:jc w:val="both"/>
      </w:pPr>
      <w:r>
        <w:rPr>
          <w:rFonts w:ascii="Times New Roman"/>
          <w:b w:val="false"/>
          <w:i w:val="false"/>
          <w:color w:val="000000"/>
          <w:sz w:val="28"/>
        </w:rPr>
        <w:t>
      2140 – доходы от сдачи в аренду имущества, находящегося за пределами Республики Казахстан;</w:t>
      </w:r>
    </w:p>
    <w:bookmarkEnd w:id="912"/>
    <w:bookmarkStart w:name="z928" w:id="913"/>
    <w:p>
      <w:pPr>
        <w:spacing w:after="0"/>
        <w:ind w:left="0"/>
        <w:jc w:val="both"/>
      </w:pPr>
      <w:r>
        <w:rPr>
          <w:rFonts w:ascii="Times New Roman"/>
          <w:b w:val="false"/>
          <w:i w:val="false"/>
          <w:color w:val="000000"/>
          <w:sz w:val="28"/>
        </w:rPr>
        <w:t>
      2150 – доходы от недвижимого имущества, находящегося за пределами Республики Казахстан, кроме финансового лизинга;</w:t>
      </w:r>
    </w:p>
    <w:bookmarkEnd w:id="913"/>
    <w:bookmarkStart w:name="z929" w:id="914"/>
    <w:p>
      <w:pPr>
        <w:spacing w:after="0"/>
        <w:ind w:left="0"/>
        <w:jc w:val="both"/>
      </w:pPr>
      <w:r>
        <w:rPr>
          <w:rFonts w:ascii="Times New Roman"/>
          <w:b w:val="false"/>
          <w:i w:val="false"/>
          <w:color w:val="000000"/>
          <w:sz w:val="28"/>
        </w:rPr>
        <w:t>
      2160 – доходы в форме страховых премий, выплачиваемых по договорам страхования или перестрахования рисков, возникающих за пределами Республики Казахстан;</w:t>
      </w:r>
    </w:p>
    <w:bookmarkEnd w:id="914"/>
    <w:bookmarkStart w:name="z930" w:id="915"/>
    <w:p>
      <w:pPr>
        <w:spacing w:after="0"/>
        <w:ind w:left="0"/>
        <w:jc w:val="both"/>
      </w:pPr>
      <w:r>
        <w:rPr>
          <w:rFonts w:ascii="Times New Roman"/>
          <w:b w:val="false"/>
          <w:i w:val="false"/>
          <w:color w:val="000000"/>
          <w:sz w:val="28"/>
        </w:rPr>
        <w:t>
      2170 – доходы от оказания транспортных услуг в международных перевозках, получаемые от нерезидента;</w:t>
      </w:r>
    </w:p>
    <w:bookmarkEnd w:id="915"/>
    <w:bookmarkStart w:name="z931" w:id="916"/>
    <w:p>
      <w:pPr>
        <w:spacing w:after="0"/>
        <w:ind w:left="0"/>
        <w:jc w:val="both"/>
      </w:pPr>
      <w:r>
        <w:rPr>
          <w:rFonts w:ascii="Times New Roman"/>
          <w:b w:val="false"/>
          <w:i w:val="false"/>
          <w:color w:val="000000"/>
          <w:sz w:val="28"/>
        </w:rPr>
        <w:t>
      2180 –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 получаемого от нерезидента;</w:t>
      </w:r>
    </w:p>
    <w:bookmarkEnd w:id="916"/>
    <w:bookmarkStart w:name="z932" w:id="917"/>
    <w:p>
      <w:pPr>
        <w:spacing w:after="0"/>
        <w:ind w:left="0"/>
        <w:jc w:val="both"/>
      </w:pPr>
      <w:r>
        <w:rPr>
          <w:rFonts w:ascii="Times New Roman"/>
          <w:b w:val="false"/>
          <w:i w:val="false"/>
          <w:color w:val="000000"/>
          <w:sz w:val="28"/>
        </w:rPr>
        <w:t>
      2190 – доходы от эксплуатации трубопроводов, линий электропередачи, линий оптико-волоконной связи, находящихся за пределами Республики Казахстан;</w:t>
      </w:r>
    </w:p>
    <w:bookmarkEnd w:id="917"/>
    <w:bookmarkStart w:name="z933" w:id="918"/>
    <w:p>
      <w:pPr>
        <w:spacing w:after="0"/>
        <w:ind w:left="0"/>
        <w:jc w:val="both"/>
      </w:pPr>
      <w:r>
        <w:rPr>
          <w:rFonts w:ascii="Times New Roman"/>
          <w:b w:val="false"/>
          <w:i w:val="false"/>
          <w:color w:val="000000"/>
          <w:sz w:val="28"/>
        </w:rPr>
        <w:t>
      2200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w:t>
      </w:r>
    </w:p>
    <w:bookmarkEnd w:id="918"/>
    <w:bookmarkStart w:name="z934" w:id="919"/>
    <w:p>
      <w:pPr>
        <w:spacing w:after="0"/>
        <w:ind w:left="0"/>
        <w:jc w:val="both"/>
      </w:pPr>
      <w:r>
        <w:rPr>
          <w:rFonts w:ascii="Times New Roman"/>
          <w:b w:val="false"/>
          <w:i w:val="false"/>
          <w:color w:val="000000"/>
          <w:sz w:val="28"/>
        </w:rPr>
        <w:t>
      2210 – доход трудового иммигранта-резидента по трудовому договору, заключенному в соответствии с трудовым законодательством иностранного государства на основании разрешения трудовому иммигранту;</w:t>
      </w:r>
    </w:p>
    <w:bookmarkEnd w:id="919"/>
    <w:bookmarkStart w:name="z935" w:id="920"/>
    <w:p>
      <w:pPr>
        <w:spacing w:after="0"/>
        <w:ind w:left="0"/>
        <w:jc w:val="both"/>
      </w:pPr>
      <w:r>
        <w:rPr>
          <w:rFonts w:ascii="Times New Roman"/>
          <w:b w:val="false"/>
          <w:i w:val="false"/>
          <w:color w:val="000000"/>
          <w:sz w:val="28"/>
        </w:rPr>
        <w:t>
      2220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независимо от места фактического выполнения таких обязанностей;</w:t>
      </w:r>
    </w:p>
    <w:bookmarkEnd w:id="920"/>
    <w:bookmarkStart w:name="z936" w:id="921"/>
    <w:p>
      <w:pPr>
        <w:spacing w:after="0"/>
        <w:ind w:left="0"/>
        <w:jc w:val="both"/>
      </w:pPr>
      <w:r>
        <w:rPr>
          <w:rFonts w:ascii="Times New Roman"/>
          <w:b w:val="false"/>
          <w:i w:val="false"/>
          <w:color w:val="000000"/>
          <w:sz w:val="28"/>
        </w:rPr>
        <w:t>
      2230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bookmarkEnd w:id="921"/>
    <w:bookmarkStart w:name="z937" w:id="922"/>
    <w:p>
      <w:pPr>
        <w:spacing w:after="0"/>
        <w:ind w:left="0"/>
        <w:jc w:val="both"/>
      </w:pPr>
      <w:r>
        <w:rPr>
          <w:rFonts w:ascii="Times New Roman"/>
          <w:b w:val="false"/>
          <w:i w:val="false"/>
          <w:color w:val="000000"/>
          <w:sz w:val="28"/>
        </w:rPr>
        <w:t>
      2240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bookmarkEnd w:id="922"/>
    <w:bookmarkStart w:name="z938" w:id="923"/>
    <w:p>
      <w:pPr>
        <w:spacing w:after="0"/>
        <w:ind w:left="0"/>
        <w:jc w:val="both"/>
      </w:pPr>
      <w:r>
        <w:rPr>
          <w:rFonts w:ascii="Times New Roman"/>
          <w:b w:val="false"/>
          <w:i w:val="false"/>
          <w:color w:val="000000"/>
          <w:sz w:val="28"/>
        </w:rPr>
        <w:t>
      2250 – доход физического лица-резидента от деятельности в Республике Казахстан в виде материальной выгоды;</w:t>
      </w:r>
    </w:p>
    <w:bookmarkEnd w:id="923"/>
    <w:bookmarkStart w:name="z939" w:id="924"/>
    <w:p>
      <w:pPr>
        <w:spacing w:after="0"/>
        <w:ind w:left="0"/>
        <w:jc w:val="both"/>
      </w:pPr>
      <w:r>
        <w:rPr>
          <w:rFonts w:ascii="Times New Roman"/>
          <w:b w:val="false"/>
          <w:i w:val="false"/>
          <w:color w:val="000000"/>
          <w:sz w:val="28"/>
        </w:rPr>
        <w:t>
      2260 – пенсионные выплаты, осуществляемые накопительными пенсионными фондами-нерезидентами;</w:t>
      </w:r>
    </w:p>
    <w:bookmarkEnd w:id="924"/>
    <w:bookmarkStart w:name="z940" w:id="925"/>
    <w:p>
      <w:pPr>
        <w:spacing w:after="0"/>
        <w:ind w:left="0"/>
        <w:jc w:val="both"/>
      </w:pPr>
      <w:r>
        <w:rPr>
          <w:rFonts w:ascii="Times New Roman"/>
          <w:b w:val="false"/>
          <w:i w:val="false"/>
          <w:color w:val="000000"/>
          <w:sz w:val="28"/>
        </w:rPr>
        <w:t>
      2270 – доход артиста театра, кино, радио, телевидения, музыканта, художника, спортсмена и иного физического лица-резидента от деятельности за пределами Республики Казахстан в области культуры, искусства и спорта, независимо от того, как и кому осуществляются выплаты;</w:t>
      </w:r>
    </w:p>
    <w:bookmarkEnd w:id="925"/>
    <w:bookmarkStart w:name="z941" w:id="926"/>
    <w:p>
      <w:pPr>
        <w:spacing w:after="0"/>
        <w:ind w:left="0"/>
        <w:jc w:val="both"/>
      </w:pPr>
      <w:r>
        <w:rPr>
          <w:rFonts w:ascii="Times New Roman"/>
          <w:b w:val="false"/>
          <w:i w:val="false"/>
          <w:color w:val="000000"/>
          <w:sz w:val="28"/>
        </w:rPr>
        <w:t>
      2280 – выигрыши, выплачиваемые нерезидентом;</w:t>
      </w:r>
    </w:p>
    <w:bookmarkEnd w:id="926"/>
    <w:bookmarkStart w:name="z942" w:id="927"/>
    <w:p>
      <w:pPr>
        <w:spacing w:after="0"/>
        <w:ind w:left="0"/>
        <w:jc w:val="both"/>
      </w:pPr>
      <w:r>
        <w:rPr>
          <w:rFonts w:ascii="Times New Roman"/>
          <w:b w:val="false"/>
          <w:i w:val="false"/>
          <w:color w:val="000000"/>
          <w:sz w:val="28"/>
        </w:rPr>
        <w:t>
      2290 – доходы от оказания независимых личных (профессиональных) услуг за пределами Республики Казахстан;</w:t>
      </w:r>
    </w:p>
    <w:bookmarkEnd w:id="927"/>
    <w:bookmarkStart w:name="z943" w:id="928"/>
    <w:p>
      <w:pPr>
        <w:spacing w:after="0"/>
        <w:ind w:left="0"/>
        <w:jc w:val="both"/>
      </w:pPr>
      <w:r>
        <w:rPr>
          <w:rFonts w:ascii="Times New Roman"/>
          <w:b w:val="false"/>
          <w:i w:val="false"/>
          <w:color w:val="000000"/>
          <w:sz w:val="28"/>
        </w:rPr>
        <w:t>
      2300 – доход в виде безвозмездно полученного или унаследованного имущества, находящегося за пределами Республики Казахстан;</w:t>
      </w:r>
    </w:p>
    <w:bookmarkEnd w:id="928"/>
    <w:bookmarkStart w:name="z944" w:id="929"/>
    <w:p>
      <w:pPr>
        <w:spacing w:after="0"/>
        <w:ind w:left="0"/>
        <w:jc w:val="both"/>
      </w:pPr>
      <w:r>
        <w:rPr>
          <w:rFonts w:ascii="Times New Roman"/>
          <w:b w:val="false"/>
          <w:i w:val="false"/>
          <w:color w:val="000000"/>
          <w:sz w:val="28"/>
        </w:rPr>
        <w:t>
      2310 – доходы по производным финансовым инструментам;</w:t>
      </w:r>
    </w:p>
    <w:bookmarkEnd w:id="929"/>
    <w:bookmarkStart w:name="z945" w:id="930"/>
    <w:p>
      <w:pPr>
        <w:spacing w:after="0"/>
        <w:ind w:left="0"/>
        <w:jc w:val="both"/>
      </w:pPr>
      <w:r>
        <w:rPr>
          <w:rFonts w:ascii="Times New Roman"/>
          <w:b w:val="false"/>
          <w:i w:val="false"/>
          <w:color w:val="000000"/>
          <w:sz w:val="28"/>
        </w:rPr>
        <w:t>
      2320 – доход от передачи в доверительное управление имущества нерезиденту, на которого не возложено исполнение налогового обязательства за пределами Республике Казахстан за резидента, являющегося учредителем доверительного управления;</w:t>
      </w:r>
    </w:p>
    <w:bookmarkEnd w:id="930"/>
    <w:bookmarkStart w:name="z946" w:id="931"/>
    <w:p>
      <w:pPr>
        <w:spacing w:after="0"/>
        <w:ind w:left="0"/>
        <w:jc w:val="both"/>
      </w:pPr>
      <w:r>
        <w:rPr>
          <w:rFonts w:ascii="Times New Roman"/>
          <w:b w:val="false"/>
          <w:i w:val="false"/>
          <w:color w:val="000000"/>
          <w:sz w:val="28"/>
        </w:rPr>
        <w:t>
      2330 – доход по инвестиционному депозиту, размещенному в исламском банке-нерезиденте;</w:t>
      </w:r>
    </w:p>
    <w:bookmarkEnd w:id="931"/>
    <w:bookmarkStart w:name="z947" w:id="932"/>
    <w:p>
      <w:pPr>
        <w:spacing w:after="0"/>
        <w:ind w:left="0"/>
        <w:jc w:val="both"/>
      </w:pPr>
      <w:r>
        <w:rPr>
          <w:rFonts w:ascii="Times New Roman"/>
          <w:b w:val="false"/>
          <w:i w:val="false"/>
          <w:color w:val="000000"/>
          <w:sz w:val="28"/>
        </w:rPr>
        <w:t>
      2340 – доходы от списания обязательств;</w:t>
      </w:r>
    </w:p>
    <w:bookmarkEnd w:id="932"/>
    <w:bookmarkStart w:name="z948" w:id="933"/>
    <w:p>
      <w:pPr>
        <w:spacing w:after="0"/>
        <w:ind w:left="0"/>
        <w:jc w:val="both"/>
      </w:pPr>
      <w:r>
        <w:rPr>
          <w:rFonts w:ascii="Times New Roman"/>
          <w:b w:val="false"/>
          <w:i w:val="false"/>
          <w:color w:val="000000"/>
          <w:sz w:val="28"/>
        </w:rPr>
        <w:t>
      2350 – доходы по сомнительным обязательствам, понесенные за пределами Республики Казахстан;</w:t>
      </w:r>
    </w:p>
    <w:bookmarkEnd w:id="933"/>
    <w:bookmarkStart w:name="z949" w:id="934"/>
    <w:p>
      <w:pPr>
        <w:spacing w:after="0"/>
        <w:ind w:left="0"/>
        <w:jc w:val="both"/>
      </w:pPr>
      <w:r>
        <w:rPr>
          <w:rFonts w:ascii="Times New Roman"/>
          <w:b w:val="false"/>
          <w:i w:val="false"/>
          <w:color w:val="000000"/>
          <w:sz w:val="28"/>
        </w:rPr>
        <w:t>
      2360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w:t>
      </w:r>
    </w:p>
    <w:bookmarkEnd w:id="934"/>
    <w:bookmarkStart w:name="z950" w:id="935"/>
    <w:p>
      <w:pPr>
        <w:spacing w:after="0"/>
        <w:ind w:left="0"/>
        <w:jc w:val="both"/>
      </w:pPr>
      <w:r>
        <w:rPr>
          <w:rFonts w:ascii="Times New Roman"/>
          <w:b w:val="false"/>
          <w:i w:val="false"/>
          <w:color w:val="000000"/>
          <w:sz w:val="28"/>
        </w:rPr>
        <w:t>
      2370 – доходы за согласие ограничить или прекратить предпринимательскую деятельность за пределами Республики Казахстан;</w:t>
      </w:r>
    </w:p>
    <w:bookmarkEnd w:id="935"/>
    <w:bookmarkStart w:name="z951" w:id="936"/>
    <w:p>
      <w:pPr>
        <w:spacing w:after="0"/>
        <w:ind w:left="0"/>
        <w:jc w:val="both"/>
      </w:pPr>
      <w:r>
        <w:rPr>
          <w:rFonts w:ascii="Times New Roman"/>
          <w:b w:val="false"/>
          <w:i w:val="false"/>
          <w:color w:val="000000"/>
          <w:sz w:val="28"/>
        </w:rPr>
        <w:t>
      2380 – доходы от выбытия фиксированных активов за пределами Республики Казахстан;</w:t>
      </w:r>
    </w:p>
    <w:bookmarkEnd w:id="936"/>
    <w:bookmarkStart w:name="z952" w:id="937"/>
    <w:p>
      <w:pPr>
        <w:spacing w:after="0"/>
        <w:ind w:left="0"/>
        <w:jc w:val="both"/>
      </w:pPr>
      <w:r>
        <w:rPr>
          <w:rFonts w:ascii="Times New Roman"/>
          <w:b w:val="false"/>
          <w:i w:val="false"/>
          <w:color w:val="000000"/>
          <w:sz w:val="28"/>
        </w:rPr>
        <w:t>
      2390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w:t>
      </w:r>
    </w:p>
    <w:bookmarkEnd w:id="937"/>
    <w:bookmarkStart w:name="z953" w:id="938"/>
    <w:p>
      <w:pPr>
        <w:spacing w:after="0"/>
        <w:ind w:left="0"/>
        <w:jc w:val="both"/>
      </w:pPr>
      <w:r>
        <w:rPr>
          <w:rFonts w:ascii="Times New Roman"/>
          <w:b w:val="false"/>
          <w:i w:val="false"/>
          <w:color w:val="000000"/>
          <w:sz w:val="28"/>
        </w:rPr>
        <w:t>
      2400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bookmarkEnd w:id="938"/>
    <w:bookmarkStart w:name="z954" w:id="939"/>
    <w:p>
      <w:pPr>
        <w:spacing w:after="0"/>
        <w:ind w:left="0"/>
        <w:jc w:val="both"/>
      </w:pPr>
      <w:r>
        <w:rPr>
          <w:rFonts w:ascii="Times New Roman"/>
          <w:b w:val="false"/>
          <w:i w:val="false"/>
          <w:color w:val="000000"/>
          <w:sz w:val="28"/>
        </w:rPr>
        <w:t>
      2410 – компенсации по ранее произведенным вычетам от нерезидента за пределами Республики Казахстан;</w:t>
      </w:r>
    </w:p>
    <w:bookmarkEnd w:id="939"/>
    <w:bookmarkStart w:name="z955" w:id="940"/>
    <w:p>
      <w:pPr>
        <w:spacing w:after="0"/>
        <w:ind w:left="0"/>
        <w:jc w:val="both"/>
      </w:pPr>
      <w:r>
        <w:rPr>
          <w:rFonts w:ascii="Times New Roman"/>
          <w:b w:val="false"/>
          <w:i w:val="false"/>
          <w:color w:val="000000"/>
          <w:sz w:val="28"/>
        </w:rPr>
        <w:t>
      2420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bookmarkEnd w:id="940"/>
    <w:bookmarkStart w:name="z956" w:id="941"/>
    <w:p>
      <w:pPr>
        <w:spacing w:after="0"/>
        <w:ind w:left="0"/>
        <w:jc w:val="both"/>
      </w:pPr>
      <w:r>
        <w:rPr>
          <w:rFonts w:ascii="Times New Roman"/>
          <w:b w:val="false"/>
          <w:i w:val="false"/>
          <w:color w:val="000000"/>
          <w:sz w:val="28"/>
        </w:rPr>
        <w:t>
      2430 – превышение доходов над расходами при эксплуатации объектов социальной сферы за пределами Республики Казахстан;</w:t>
      </w:r>
    </w:p>
    <w:bookmarkEnd w:id="941"/>
    <w:bookmarkStart w:name="z957" w:id="942"/>
    <w:p>
      <w:pPr>
        <w:spacing w:after="0"/>
        <w:ind w:left="0"/>
        <w:jc w:val="both"/>
      </w:pPr>
      <w:r>
        <w:rPr>
          <w:rFonts w:ascii="Times New Roman"/>
          <w:b w:val="false"/>
          <w:i w:val="false"/>
          <w:color w:val="000000"/>
          <w:sz w:val="28"/>
        </w:rPr>
        <w:t>
      2440 – доходы от продажи предприятия как имущественного комплекса за пределами Республики Казахстан;</w:t>
      </w:r>
    </w:p>
    <w:bookmarkEnd w:id="942"/>
    <w:bookmarkStart w:name="z958" w:id="943"/>
    <w:p>
      <w:pPr>
        <w:spacing w:after="0"/>
        <w:ind w:left="0"/>
        <w:jc w:val="both"/>
      </w:pPr>
      <w:r>
        <w:rPr>
          <w:rFonts w:ascii="Times New Roman"/>
          <w:b w:val="false"/>
          <w:i w:val="false"/>
          <w:color w:val="000000"/>
          <w:sz w:val="28"/>
        </w:rPr>
        <w:t>
      2450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bookmarkEnd w:id="943"/>
    <w:bookmarkStart w:name="z959" w:id="944"/>
    <w:p>
      <w:pPr>
        <w:spacing w:after="0"/>
        <w:ind w:left="0"/>
        <w:jc w:val="both"/>
      </w:pPr>
      <w:r>
        <w:rPr>
          <w:rFonts w:ascii="Times New Roman"/>
          <w:b w:val="false"/>
          <w:i w:val="false"/>
          <w:color w:val="000000"/>
          <w:sz w:val="28"/>
        </w:rPr>
        <w:t>
      2460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bookmarkEnd w:id="944"/>
    <w:bookmarkStart w:name="z960" w:id="945"/>
    <w:p>
      <w:pPr>
        <w:spacing w:after="0"/>
        <w:ind w:left="0"/>
        <w:jc w:val="both"/>
      </w:pPr>
      <w:r>
        <w:rPr>
          <w:rFonts w:ascii="Times New Roman"/>
          <w:b w:val="false"/>
          <w:i w:val="false"/>
          <w:color w:val="000000"/>
          <w:sz w:val="28"/>
        </w:rPr>
        <w:t>
      2470 – другие доходы, возникающие в результате предпринимательской деятельности за пределами Республики Казахстан.</w:t>
      </w:r>
    </w:p>
    <w:bookmarkEnd w:id="945"/>
    <w:bookmarkStart w:name="z961" w:id="946"/>
    <w:p>
      <w:pPr>
        <w:spacing w:after="0"/>
        <w:ind w:left="0"/>
        <w:jc w:val="both"/>
      </w:pPr>
      <w:r>
        <w:rPr>
          <w:rFonts w:ascii="Times New Roman"/>
          <w:b w:val="false"/>
          <w:i w:val="false"/>
          <w:color w:val="000000"/>
          <w:sz w:val="28"/>
        </w:rPr>
        <w:t xml:space="preserve">
      60. При заполнении кода валюты используется кодировка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 378).</w:t>
      </w:r>
    </w:p>
    <w:bookmarkEnd w:id="946"/>
    <w:bookmarkStart w:name="z962" w:id="947"/>
    <w:p>
      <w:pPr>
        <w:spacing w:after="0"/>
        <w:ind w:left="0"/>
        <w:jc w:val="both"/>
      </w:pPr>
      <w:r>
        <w:rPr>
          <w:rFonts w:ascii="Times New Roman"/>
          <w:b w:val="false"/>
          <w:i w:val="false"/>
          <w:color w:val="000000"/>
          <w:sz w:val="28"/>
        </w:rPr>
        <w:t>
      61. При заполнении кода страны используется кодировка стран в соответствии с приложением 22 "Классификатор стран мира" к решению 378.</w:t>
      </w:r>
    </w:p>
    <w:bookmarkEnd w:id="947"/>
    <w:bookmarkStart w:name="z963" w:id="948"/>
    <w:p>
      <w:pPr>
        <w:spacing w:after="0"/>
        <w:ind w:left="0"/>
        <w:jc w:val="both"/>
      </w:pPr>
      <w:r>
        <w:rPr>
          <w:rFonts w:ascii="Times New Roman"/>
          <w:b w:val="false"/>
          <w:i w:val="false"/>
          <w:color w:val="000000"/>
          <w:sz w:val="28"/>
        </w:rPr>
        <w:t>
      62. При заполнении декларации используется следующая кодировка видов международных договоров (соглашений):</w:t>
      </w:r>
    </w:p>
    <w:bookmarkEnd w:id="948"/>
    <w:bookmarkStart w:name="z964" w:id="949"/>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bookmarkEnd w:id="949"/>
    <w:bookmarkStart w:name="z965" w:id="950"/>
    <w:p>
      <w:pPr>
        <w:spacing w:after="0"/>
        <w:ind w:left="0"/>
        <w:jc w:val="both"/>
      </w:pPr>
      <w:r>
        <w:rPr>
          <w:rFonts w:ascii="Times New Roman"/>
          <w:b w:val="false"/>
          <w:i w:val="false"/>
          <w:color w:val="000000"/>
          <w:sz w:val="28"/>
        </w:rPr>
        <w:t>
      02 – Учредительный договор Исламского Банка Развития;</w:t>
      </w:r>
    </w:p>
    <w:bookmarkEnd w:id="950"/>
    <w:bookmarkStart w:name="z966" w:id="951"/>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bookmarkEnd w:id="951"/>
    <w:bookmarkStart w:name="z967" w:id="952"/>
    <w:p>
      <w:pPr>
        <w:spacing w:after="0"/>
        <w:ind w:left="0"/>
        <w:jc w:val="both"/>
      </w:pPr>
      <w:r>
        <w:rPr>
          <w:rFonts w:ascii="Times New Roman"/>
          <w:b w:val="false"/>
          <w:i w:val="false"/>
          <w:color w:val="000000"/>
          <w:sz w:val="28"/>
        </w:rPr>
        <w:t>
      04 – Учредительный договор Азиатского банка развития;</w:t>
      </w:r>
    </w:p>
    <w:bookmarkEnd w:id="952"/>
    <w:bookmarkStart w:name="z968" w:id="953"/>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bookmarkEnd w:id="953"/>
    <w:bookmarkStart w:name="z969" w:id="954"/>
    <w:p>
      <w:pPr>
        <w:spacing w:after="0"/>
        <w:ind w:left="0"/>
        <w:jc w:val="both"/>
      </w:pPr>
      <w:r>
        <w:rPr>
          <w:rFonts w:ascii="Times New Roman"/>
          <w:b w:val="false"/>
          <w:i w:val="false"/>
          <w:color w:val="000000"/>
          <w:sz w:val="28"/>
        </w:rPr>
        <w:t>
      06 – Соглашение о финансовом сотрудничестве;</w:t>
      </w:r>
    </w:p>
    <w:bookmarkEnd w:id="954"/>
    <w:bookmarkStart w:name="z970" w:id="955"/>
    <w:p>
      <w:pPr>
        <w:spacing w:after="0"/>
        <w:ind w:left="0"/>
        <w:jc w:val="both"/>
      </w:pPr>
      <w:r>
        <w:rPr>
          <w:rFonts w:ascii="Times New Roman"/>
          <w:b w:val="false"/>
          <w:i w:val="false"/>
          <w:color w:val="000000"/>
          <w:sz w:val="28"/>
        </w:rPr>
        <w:t>
      07 – Меморандум о взаимопонимании;</w:t>
      </w:r>
    </w:p>
    <w:bookmarkEnd w:id="955"/>
    <w:bookmarkStart w:name="z971" w:id="956"/>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bookmarkEnd w:id="956"/>
    <w:bookmarkStart w:name="z972" w:id="957"/>
    <w:p>
      <w:pPr>
        <w:spacing w:after="0"/>
        <w:ind w:left="0"/>
        <w:jc w:val="both"/>
      </w:pPr>
      <w:r>
        <w:rPr>
          <w:rFonts w:ascii="Times New Roman"/>
          <w:b w:val="false"/>
          <w:i w:val="false"/>
          <w:color w:val="000000"/>
          <w:sz w:val="28"/>
        </w:rPr>
        <w:t>
      09 – Соглашение Международного банка реконструкции и развития;</w:t>
      </w:r>
    </w:p>
    <w:bookmarkEnd w:id="957"/>
    <w:bookmarkStart w:name="z973" w:id="958"/>
    <w:p>
      <w:pPr>
        <w:spacing w:after="0"/>
        <w:ind w:left="0"/>
        <w:jc w:val="both"/>
      </w:pPr>
      <w:r>
        <w:rPr>
          <w:rFonts w:ascii="Times New Roman"/>
          <w:b w:val="false"/>
          <w:i w:val="false"/>
          <w:color w:val="000000"/>
          <w:sz w:val="28"/>
        </w:rPr>
        <w:t>
      10 – Соглашение Международного валютного фонда;</w:t>
      </w:r>
    </w:p>
    <w:bookmarkEnd w:id="958"/>
    <w:bookmarkStart w:name="z974" w:id="959"/>
    <w:p>
      <w:pPr>
        <w:spacing w:after="0"/>
        <w:ind w:left="0"/>
        <w:jc w:val="both"/>
      </w:pPr>
      <w:r>
        <w:rPr>
          <w:rFonts w:ascii="Times New Roman"/>
          <w:b w:val="false"/>
          <w:i w:val="false"/>
          <w:color w:val="000000"/>
          <w:sz w:val="28"/>
        </w:rPr>
        <w:t>
      11 – Соглашение Международной финансовой корпорации;</w:t>
      </w:r>
    </w:p>
    <w:bookmarkEnd w:id="959"/>
    <w:bookmarkStart w:name="z975" w:id="960"/>
    <w:p>
      <w:pPr>
        <w:spacing w:after="0"/>
        <w:ind w:left="0"/>
        <w:jc w:val="both"/>
      </w:pPr>
      <w:r>
        <w:rPr>
          <w:rFonts w:ascii="Times New Roman"/>
          <w:b w:val="false"/>
          <w:i w:val="false"/>
          <w:color w:val="000000"/>
          <w:sz w:val="28"/>
        </w:rPr>
        <w:t>
      12 – Конвенция об урегулировании инвестиционных споров;</w:t>
      </w:r>
    </w:p>
    <w:bookmarkEnd w:id="960"/>
    <w:bookmarkStart w:name="z976" w:id="961"/>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961"/>
    <w:bookmarkStart w:name="z977" w:id="962"/>
    <w:p>
      <w:pPr>
        <w:spacing w:after="0"/>
        <w:ind w:left="0"/>
        <w:jc w:val="both"/>
      </w:pPr>
      <w:r>
        <w:rPr>
          <w:rFonts w:ascii="Times New Roman"/>
          <w:b w:val="false"/>
          <w:i w:val="false"/>
          <w:color w:val="000000"/>
          <w:sz w:val="28"/>
        </w:rPr>
        <w:t>
      14 – Венская конвенция о дипломатических сношениях;</w:t>
      </w:r>
    </w:p>
    <w:bookmarkEnd w:id="962"/>
    <w:bookmarkStart w:name="z978" w:id="963"/>
    <w:p>
      <w:pPr>
        <w:spacing w:after="0"/>
        <w:ind w:left="0"/>
        <w:jc w:val="both"/>
      </w:pPr>
      <w:r>
        <w:rPr>
          <w:rFonts w:ascii="Times New Roman"/>
          <w:b w:val="false"/>
          <w:i w:val="false"/>
          <w:color w:val="000000"/>
          <w:sz w:val="28"/>
        </w:rPr>
        <w:t>
      15 – Договор по созданию Университета Центральной Азии;</w:t>
      </w:r>
    </w:p>
    <w:bookmarkEnd w:id="963"/>
    <w:bookmarkStart w:name="z979" w:id="964"/>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bookmarkEnd w:id="964"/>
    <w:bookmarkStart w:name="z980" w:id="965"/>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bookmarkEnd w:id="965"/>
    <w:bookmarkStart w:name="z981" w:id="966"/>
    <w:p>
      <w:pPr>
        <w:spacing w:after="0"/>
        <w:ind w:left="0"/>
        <w:jc w:val="both"/>
      </w:pPr>
      <w:r>
        <w:rPr>
          <w:rFonts w:ascii="Times New Roman"/>
          <w:b w:val="false"/>
          <w:i w:val="false"/>
          <w:color w:val="000000"/>
          <w:sz w:val="28"/>
        </w:rPr>
        <w:t>
      18 – Соглашение о воздушном сообщении;</w:t>
      </w:r>
    </w:p>
    <w:bookmarkEnd w:id="966"/>
    <w:bookmarkStart w:name="z982" w:id="967"/>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bookmarkEnd w:id="967"/>
    <w:bookmarkStart w:name="z983" w:id="968"/>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968"/>
    <w:bookmarkStart w:name="z984" w:id="969"/>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bookmarkEnd w:id="969"/>
    <w:bookmarkStart w:name="z985" w:id="970"/>
    <w:p>
      <w:pPr>
        <w:spacing w:after="0"/>
        <w:ind w:left="0"/>
        <w:jc w:val="both"/>
      </w:pPr>
      <w:r>
        <w:rPr>
          <w:rFonts w:ascii="Times New Roman"/>
          <w:b w:val="false"/>
          <w:i w:val="false"/>
          <w:color w:val="000000"/>
          <w:sz w:val="28"/>
        </w:rPr>
        <w:t>
      22 – иные международные договоры (соглашения, конвенции).</w:t>
      </w:r>
    </w:p>
    <w:bookmarkEnd w:id="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12 февраля 2018 года № 166</w:t>
            </w:r>
          </w:p>
        </w:tc>
      </w:tr>
    </w:tbl>
    <w:bookmarkStart w:name="z988"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9"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0"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1"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2"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3"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4"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5"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6"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7"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8"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9"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0"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1"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2" w:id="985"/>
    <w:p>
      <w:pPr>
        <w:spacing w:after="0"/>
        <w:ind w:left="0"/>
        <w:jc w:val="both"/>
      </w:pPr>
      <w:r>
        <w:rPr>
          <w:rFonts w:ascii="Times New Roman"/>
          <w:b w:val="false"/>
          <w:i w:val="false"/>
          <w:color w:val="000000"/>
          <w:sz w:val="28"/>
        </w:rPr>
        <w:t xml:space="preserve">
      </w:t>
      </w:r>
    </w:p>
    <w:bookmarkEnd w:id="985"/>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3"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4"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5"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февраля 2018 года № 166</w:t>
            </w:r>
          </w:p>
        </w:tc>
      </w:tr>
    </w:tbl>
    <w:bookmarkStart w:name="z1008" w:id="989"/>
    <w:p>
      <w:pPr>
        <w:spacing w:after="0"/>
        <w:ind w:left="0"/>
        <w:jc w:val="left"/>
      </w:pPr>
      <w:r>
        <w:rPr>
          <w:rFonts w:ascii="Times New Roman"/>
          <w:b/>
          <w:i w:val="false"/>
          <w:color w:val="000000"/>
        </w:rPr>
        <w:t xml:space="preserve"> Правила составления налоговой отчетности "Декларация по индивидуальному подоходному налогу и социальному налогу (форма 200.00)"</w:t>
      </w:r>
    </w:p>
    <w:bookmarkEnd w:id="989"/>
    <w:bookmarkStart w:name="z1009" w:id="990"/>
    <w:p>
      <w:pPr>
        <w:spacing w:after="0"/>
        <w:ind w:left="0"/>
        <w:jc w:val="left"/>
      </w:pPr>
      <w:r>
        <w:rPr>
          <w:rFonts w:ascii="Times New Roman"/>
          <w:b/>
          <w:i w:val="false"/>
          <w:color w:val="000000"/>
        </w:rPr>
        <w:t xml:space="preserve"> Глава 1. Общие положения</w:t>
      </w:r>
    </w:p>
    <w:bookmarkEnd w:id="990"/>
    <w:bookmarkStart w:name="z1010" w:id="99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"Декларация по индивидуальному подоходному налогу и социальному налогу (форма 200.00)"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и Законами Республики Казахстан от 25 апреля 2003 года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xml:space="preserve"> (далее – Закон об обязательном социальном страховании), от 21 июня 2013 года </w:t>
      </w:r>
      <w:r>
        <w:rPr>
          <w:rFonts w:ascii="Times New Roman"/>
          <w:b w:val="false"/>
          <w:i w:val="false"/>
          <w:color w:val="000000"/>
          <w:sz w:val="28"/>
        </w:rPr>
        <w:t>"О пенсионном обеспечении в Республике Казахстан"</w:t>
      </w:r>
      <w:r>
        <w:rPr>
          <w:rFonts w:ascii="Times New Roman"/>
          <w:b w:val="false"/>
          <w:i w:val="false"/>
          <w:color w:val="000000"/>
          <w:sz w:val="28"/>
        </w:rPr>
        <w:t xml:space="preserve"> (далее – Закон о пенсионном обеспечении), от 16 ноября 2015 года </w:t>
      </w:r>
      <w:r>
        <w:rPr>
          <w:rFonts w:ascii="Times New Roman"/>
          <w:b w:val="false"/>
          <w:i w:val="false"/>
          <w:color w:val="000000"/>
          <w:sz w:val="28"/>
        </w:rPr>
        <w:t>"Об обязательном социальном медицинском страховании"</w:t>
      </w:r>
      <w:r>
        <w:rPr>
          <w:rFonts w:ascii="Times New Roman"/>
          <w:b w:val="false"/>
          <w:i w:val="false"/>
          <w:color w:val="000000"/>
          <w:sz w:val="28"/>
        </w:rPr>
        <w:t xml:space="preserve"> (далее – Закон об обязательном социальном медицинском страховании).</w:t>
      </w:r>
    </w:p>
    <w:bookmarkEnd w:id="991"/>
    <w:bookmarkStart w:name="z1011" w:id="992"/>
    <w:p>
      <w:pPr>
        <w:spacing w:after="0"/>
        <w:ind w:left="0"/>
        <w:jc w:val="both"/>
      </w:pPr>
      <w:r>
        <w:rPr>
          <w:rFonts w:ascii="Times New Roman"/>
          <w:b w:val="false"/>
          <w:i w:val="false"/>
          <w:color w:val="000000"/>
          <w:sz w:val="28"/>
        </w:rPr>
        <w:t>
      Правила определяют порядок составления формы налоговой отчетности "Декларация по индивидуальному подоходному налогу и социальному налогу" (далее – декларация), предназначенной для исчисления индивидуального подоходного налога (далее – ИПН),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в единый накопительный пенсионный фонд (далее – ЕНПФ), начисления и перечисления сумм социальных отчислений в Государственный фонд социального страхования (далее – социальные отчисления) и отчислений и (или) взносов на обязательное социальное медицинское страхование (далее – ОСМС).</w:t>
      </w:r>
    </w:p>
    <w:bookmarkEnd w:id="992"/>
    <w:bookmarkStart w:name="z1012" w:id="993"/>
    <w:p>
      <w:pPr>
        <w:spacing w:after="0"/>
        <w:ind w:left="0"/>
        <w:jc w:val="both"/>
      </w:pPr>
      <w:r>
        <w:rPr>
          <w:rFonts w:ascii="Times New Roman"/>
          <w:b w:val="false"/>
          <w:i w:val="false"/>
          <w:color w:val="000000"/>
          <w:sz w:val="28"/>
        </w:rPr>
        <w:t xml:space="preserve">
      Декларация составляется налогоплательщиками (налоговыми агентами, за исключением применяющих специальные налоговые режимы для крестьянских или фермерских хозяйств, на основе упрощенной декларации), к физическим лицам согласно </w:t>
      </w:r>
      <w:r>
        <w:rPr>
          <w:rFonts w:ascii="Times New Roman"/>
          <w:b w:val="false"/>
          <w:i w:val="false"/>
          <w:color w:val="000000"/>
          <w:sz w:val="28"/>
        </w:rPr>
        <w:t>главам 35</w:t>
      </w:r>
      <w:r>
        <w:rPr>
          <w:rFonts w:ascii="Times New Roman"/>
          <w:b w:val="false"/>
          <w:i w:val="false"/>
          <w:color w:val="000000"/>
          <w:sz w:val="28"/>
        </w:rPr>
        <w:t xml:space="preserve"> и </w:t>
      </w:r>
      <w:r>
        <w:rPr>
          <w:rFonts w:ascii="Times New Roman"/>
          <w:b w:val="false"/>
          <w:i w:val="false"/>
          <w:color w:val="000000"/>
          <w:sz w:val="28"/>
        </w:rPr>
        <w:t>36</w:t>
      </w:r>
      <w:r>
        <w:rPr>
          <w:rFonts w:ascii="Times New Roman"/>
          <w:b w:val="false"/>
          <w:i w:val="false"/>
          <w:color w:val="000000"/>
          <w:sz w:val="28"/>
        </w:rPr>
        <w:t xml:space="preserve"> раздела 8, </w:t>
      </w:r>
      <w:r>
        <w:rPr>
          <w:rFonts w:ascii="Times New Roman"/>
          <w:b w:val="false"/>
          <w:i w:val="false"/>
          <w:color w:val="000000"/>
          <w:sz w:val="28"/>
        </w:rPr>
        <w:t>главе 74</w:t>
      </w:r>
      <w:r>
        <w:rPr>
          <w:rFonts w:ascii="Times New Roman"/>
          <w:b w:val="false"/>
          <w:i w:val="false"/>
          <w:color w:val="000000"/>
          <w:sz w:val="28"/>
        </w:rPr>
        <w:t xml:space="preserve"> раздела 19, разделу 19 Налогового кодекса, агентами по уплате обязательных пенсионных взносов, обязательных профессиональных пенсионных взносов в соответствии с Законом о пенсионном обеспечении, плательщиками социальных отчислений в соответствии с Законом об обязательном социальном страховании, плательщиками взносов и (или) отчислений на обязательное социальное медицинское страхование в соответствии с Законом об обязательном социальном медицинском страховании, в том числе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 по обязательным пенсионным взносам, социальным отчислениям, взносам на ОСМС в свою пользу в размерах, установленных законами о пенсионном обеспечении и обязательном социальном страховании.</w:t>
      </w:r>
    </w:p>
    <w:bookmarkEnd w:id="993"/>
    <w:bookmarkStart w:name="z1013" w:id="994"/>
    <w:p>
      <w:pPr>
        <w:spacing w:after="0"/>
        <w:ind w:left="0"/>
        <w:jc w:val="both"/>
      </w:pPr>
      <w:r>
        <w:rPr>
          <w:rFonts w:ascii="Times New Roman"/>
          <w:b w:val="false"/>
          <w:i w:val="false"/>
          <w:color w:val="000000"/>
          <w:sz w:val="28"/>
        </w:rPr>
        <w:t>
      Структурные подразделения, признанные по решению юридического лица самостоятельными плательщиками социального налога согласно пункту 3 статьи 482 Налогового кодекса, признаются налоговыми агентами по индивидуальному подоходному налогу.</w:t>
      </w:r>
    </w:p>
    <w:bookmarkEnd w:id="994"/>
    <w:bookmarkStart w:name="z1014" w:id="995"/>
    <w:p>
      <w:pPr>
        <w:spacing w:after="0"/>
        <w:ind w:left="0"/>
        <w:jc w:val="both"/>
      </w:pPr>
      <w:r>
        <w:rPr>
          <w:rFonts w:ascii="Times New Roman"/>
          <w:b w:val="false"/>
          <w:i w:val="false"/>
          <w:color w:val="000000"/>
          <w:sz w:val="28"/>
        </w:rPr>
        <w:t xml:space="preserve">
      Налогоплательщик,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и </w:t>
      </w:r>
      <w:r>
        <w:rPr>
          <w:rFonts w:ascii="Times New Roman"/>
          <w:b w:val="false"/>
          <w:i w:val="false"/>
          <w:color w:val="000000"/>
          <w:sz w:val="28"/>
        </w:rPr>
        <w:t>701</w:t>
      </w:r>
      <w:r>
        <w:rPr>
          <w:rFonts w:ascii="Times New Roman"/>
          <w:b w:val="false"/>
          <w:i w:val="false"/>
          <w:color w:val="000000"/>
          <w:sz w:val="28"/>
        </w:rPr>
        <w:t xml:space="preserve"> Налогового кодекса и деятельность, налогообложение которой производит в общеустановленном порядке, представление декларации производится раздельно по каждому виду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207 Налогового кодекса.</w:t>
      </w:r>
    </w:p>
    <w:bookmarkEnd w:id="995"/>
    <w:bookmarkStart w:name="z1015" w:id="996"/>
    <w:p>
      <w:pPr>
        <w:spacing w:after="0"/>
        <w:ind w:left="0"/>
        <w:jc w:val="both"/>
      </w:pPr>
      <w:r>
        <w:rPr>
          <w:rFonts w:ascii="Times New Roman"/>
          <w:b w:val="false"/>
          <w:i w:val="false"/>
          <w:color w:val="000000"/>
          <w:sz w:val="28"/>
        </w:rPr>
        <w:t>
      2. Декларация состоит из самой декларации (форма 200.00) и приложений к ней (формы с 200.01 по 200.05), предназначенных для детального отражения информации об исчислении налогового обязательства.</w:t>
      </w:r>
    </w:p>
    <w:bookmarkEnd w:id="996"/>
    <w:bookmarkStart w:name="z1016" w:id="997"/>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997"/>
    <w:bookmarkStart w:name="z1017" w:id="998"/>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998"/>
    <w:bookmarkStart w:name="z1018" w:id="999"/>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999"/>
    <w:bookmarkStart w:name="z1019" w:id="1000"/>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000"/>
    <w:bookmarkStart w:name="z1020" w:id="1001"/>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001"/>
    <w:bookmarkStart w:name="z1021" w:id="1002"/>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002"/>
    <w:bookmarkStart w:name="z1022" w:id="1003"/>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003"/>
    <w:bookmarkStart w:name="z1023" w:id="1004"/>
    <w:p>
      <w:pPr>
        <w:spacing w:after="0"/>
        <w:ind w:left="0"/>
        <w:jc w:val="both"/>
      </w:pPr>
      <w:r>
        <w:rPr>
          <w:rFonts w:ascii="Times New Roman"/>
          <w:b w:val="false"/>
          <w:i w:val="false"/>
          <w:color w:val="000000"/>
          <w:sz w:val="28"/>
        </w:rPr>
        <w:t>
      10. При составлении декларации:</w:t>
      </w:r>
    </w:p>
    <w:bookmarkEnd w:id="1004"/>
    <w:bookmarkStart w:name="z1024" w:id="100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005"/>
    <w:bookmarkStart w:name="z1025" w:id="1006"/>
    <w:p>
      <w:pPr>
        <w:spacing w:after="0"/>
        <w:ind w:left="0"/>
        <w:jc w:val="both"/>
      </w:pPr>
      <w:r>
        <w:rPr>
          <w:rFonts w:ascii="Times New Roman"/>
          <w:b w:val="false"/>
          <w:i w:val="false"/>
          <w:color w:val="000000"/>
          <w:sz w:val="28"/>
        </w:rPr>
        <w:t xml:space="preserve">
      2) в электронной форме – заполняется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bookmarkEnd w:id="1006"/>
    <w:bookmarkStart w:name="z1026" w:id="1007"/>
    <w:p>
      <w:pPr>
        <w:spacing w:after="0"/>
        <w:ind w:left="0"/>
        <w:jc w:val="both"/>
      </w:pPr>
      <w:r>
        <w:rPr>
          <w:rFonts w:ascii="Times New Roman"/>
          <w:b w:val="false"/>
          <w:i w:val="false"/>
          <w:color w:val="000000"/>
          <w:sz w:val="28"/>
        </w:rPr>
        <w:t xml:space="preserve">
      11. 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электронных носителях на казахском и (или) русском языках,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204 Налогового кодекса.</w:t>
      </w:r>
    </w:p>
    <w:bookmarkEnd w:id="1007"/>
    <w:bookmarkStart w:name="z1027" w:id="1008"/>
    <w:p>
      <w:pPr>
        <w:spacing w:after="0"/>
        <w:ind w:left="0"/>
        <w:jc w:val="both"/>
      </w:pPr>
      <w:r>
        <w:rPr>
          <w:rFonts w:ascii="Times New Roman"/>
          <w:b w:val="false"/>
          <w:i w:val="false"/>
          <w:color w:val="000000"/>
          <w:sz w:val="28"/>
        </w:rPr>
        <w:t>
      12. При представлении декларации:</w:t>
      </w:r>
    </w:p>
    <w:bookmarkEnd w:id="1008"/>
    <w:bookmarkStart w:name="z1028" w:id="1009"/>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bookmarkEnd w:id="1009"/>
    <w:bookmarkStart w:name="z1029" w:id="1010"/>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010"/>
    <w:bookmarkStart w:name="z1030" w:id="1011"/>
    <w:p>
      <w:pPr>
        <w:spacing w:after="0"/>
        <w:ind w:left="0"/>
        <w:jc w:val="both"/>
      </w:pPr>
      <w:r>
        <w:rPr>
          <w:rFonts w:ascii="Times New Roman"/>
          <w:b w:val="false"/>
          <w:i w:val="false"/>
          <w:color w:val="000000"/>
          <w:sz w:val="28"/>
        </w:rPr>
        <w:t>
      3) в электронной форме, допускающем компьютерную обработку информации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011"/>
    <w:bookmarkStart w:name="z1031" w:id="1012"/>
    <w:p>
      <w:pPr>
        <w:spacing w:after="0"/>
        <w:ind w:left="0"/>
        <w:jc w:val="both"/>
      </w:pPr>
      <w:r>
        <w:rPr>
          <w:rFonts w:ascii="Times New Roman"/>
          <w:b w:val="false"/>
          <w:i w:val="false"/>
          <w:color w:val="000000"/>
          <w:sz w:val="28"/>
        </w:rPr>
        <w:t>
      13. В разделах "Общая информация о налогоплательщике (налоговом агенте)" приложений указываются соответствующие данные, отраженные в разделе "Общая информация о налогоплательщике (налоговом агенте)" декларации.</w:t>
      </w:r>
    </w:p>
    <w:bookmarkEnd w:id="1012"/>
    <w:bookmarkStart w:name="z1032" w:id="1013"/>
    <w:p>
      <w:pPr>
        <w:spacing w:after="0"/>
        <w:ind w:left="0"/>
        <w:jc w:val="left"/>
      </w:pPr>
      <w:r>
        <w:rPr>
          <w:rFonts w:ascii="Times New Roman"/>
          <w:b/>
          <w:i w:val="false"/>
          <w:color w:val="000000"/>
        </w:rPr>
        <w:t xml:space="preserve"> Глава 2. Пояснение по заполнению декларации (форма 200.00)</w:t>
      </w:r>
    </w:p>
    <w:bookmarkEnd w:id="1013"/>
    <w:bookmarkStart w:name="z1033" w:id="1014"/>
    <w:p>
      <w:pPr>
        <w:spacing w:after="0"/>
        <w:ind w:left="0"/>
        <w:jc w:val="both"/>
      </w:pPr>
      <w:r>
        <w:rPr>
          <w:rFonts w:ascii="Times New Roman"/>
          <w:b w:val="false"/>
          <w:i w:val="false"/>
          <w:color w:val="000000"/>
          <w:sz w:val="28"/>
        </w:rPr>
        <w:t>
      14. В разделе "Общая информация о налогоплательщике (налоговом агенте, агенте или плательщике социальных платежей)" налогоплательщик указывает следующие данные:</w:t>
      </w:r>
    </w:p>
    <w:bookmarkEnd w:id="1014"/>
    <w:bookmarkStart w:name="z1034" w:id="1015"/>
    <w:p>
      <w:pPr>
        <w:spacing w:after="0"/>
        <w:ind w:left="0"/>
        <w:jc w:val="both"/>
      </w:pPr>
      <w:r>
        <w:rPr>
          <w:rFonts w:ascii="Times New Roman"/>
          <w:b w:val="false"/>
          <w:i w:val="false"/>
          <w:color w:val="000000"/>
          <w:sz w:val="28"/>
        </w:rPr>
        <w:t>
      1) индивидуальный идентификационный номер (бизнес-идентификационный номер) (далее – ИИН (БИН)) налогоплательщика.</w:t>
      </w:r>
    </w:p>
    <w:bookmarkEnd w:id="1015"/>
    <w:bookmarkStart w:name="z1035" w:id="101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ИИН (БИН) доверительного управляющего;</w:t>
      </w:r>
    </w:p>
    <w:bookmarkEnd w:id="1016"/>
    <w:bookmarkStart w:name="z1036" w:id="1017"/>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(указывается арабскими цифрами);</w:t>
      </w:r>
    </w:p>
    <w:bookmarkEnd w:id="1017"/>
    <w:bookmarkStart w:name="z1037" w:id="1018"/>
    <w:p>
      <w:pPr>
        <w:spacing w:after="0"/>
        <w:ind w:left="0"/>
        <w:jc w:val="both"/>
      </w:pPr>
      <w:r>
        <w:rPr>
          <w:rFonts w:ascii="Times New Roman"/>
          <w:b w:val="false"/>
          <w:i w:val="false"/>
          <w:color w:val="000000"/>
          <w:sz w:val="28"/>
        </w:rPr>
        <w:t>
      3) наименование налогоплательщика (налогового агента, агента или плательщика социальных платежей)/фамилия, имя, отчество (при его наличии) вкладчика (плательщика) – фамилия, имя, отчество (при его наличии) физического лица или наименование юридического лица в соответствии с учредительными документами.</w:t>
      </w:r>
    </w:p>
    <w:bookmarkEnd w:id="1018"/>
    <w:bookmarkStart w:name="z1038" w:id="1019"/>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наименование юридического лица-доверительного управляющего;</w:t>
      </w:r>
    </w:p>
    <w:bookmarkEnd w:id="1019"/>
    <w:bookmarkStart w:name="z1039" w:id="1020"/>
    <w:p>
      <w:pPr>
        <w:spacing w:after="0"/>
        <w:ind w:left="0"/>
        <w:jc w:val="both"/>
      </w:pPr>
      <w:r>
        <w:rPr>
          <w:rFonts w:ascii="Times New Roman"/>
          <w:b w:val="false"/>
          <w:i w:val="false"/>
          <w:color w:val="000000"/>
          <w:sz w:val="28"/>
        </w:rPr>
        <w:t>
      4) вид декларации.</w:t>
      </w:r>
    </w:p>
    <w:bookmarkEnd w:id="1020"/>
    <w:bookmarkStart w:name="z1040" w:id="1021"/>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1021"/>
    <w:bookmarkStart w:name="z1041" w:id="1022"/>
    <w:p>
      <w:pPr>
        <w:spacing w:after="0"/>
        <w:ind w:left="0"/>
        <w:jc w:val="both"/>
      </w:pPr>
      <w:r>
        <w:rPr>
          <w:rFonts w:ascii="Times New Roman"/>
          <w:b w:val="false"/>
          <w:i w:val="false"/>
          <w:color w:val="000000"/>
          <w:sz w:val="28"/>
        </w:rPr>
        <w:t>
      5) номер и дата уведомления.</w:t>
      </w:r>
    </w:p>
    <w:bookmarkEnd w:id="1022"/>
    <w:bookmarkStart w:name="z1042" w:id="1023"/>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1023"/>
    <w:bookmarkStart w:name="z1043" w:id="1024"/>
    <w:p>
      <w:pPr>
        <w:spacing w:after="0"/>
        <w:ind w:left="0"/>
        <w:jc w:val="both"/>
      </w:pPr>
      <w:r>
        <w:rPr>
          <w:rFonts w:ascii="Times New Roman"/>
          <w:b w:val="false"/>
          <w:i w:val="false"/>
          <w:color w:val="000000"/>
          <w:sz w:val="28"/>
        </w:rPr>
        <w:t>
      6) отдельные категории налогоплательщика (налогового агента, агента или плательщика социальных платежей).</w:t>
      </w:r>
    </w:p>
    <w:bookmarkEnd w:id="1024"/>
    <w:bookmarkStart w:name="z1044" w:id="1025"/>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строках А, B, C, D и Е:</w:t>
      </w:r>
    </w:p>
    <w:bookmarkEnd w:id="1025"/>
    <w:bookmarkStart w:name="z1045" w:id="1026"/>
    <w:p>
      <w:pPr>
        <w:spacing w:after="0"/>
        <w:ind w:left="0"/>
        <w:jc w:val="both"/>
      </w:pPr>
      <w:r>
        <w:rPr>
          <w:rFonts w:ascii="Times New Roman"/>
          <w:b w:val="false"/>
          <w:i w:val="false"/>
          <w:color w:val="000000"/>
          <w:sz w:val="28"/>
        </w:rPr>
        <w:t xml:space="preserve">
      А – доверительный управляющий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Налогового кодекса;</w:t>
      </w:r>
    </w:p>
    <w:bookmarkEnd w:id="1026"/>
    <w:bookmarkStart w:name="z1046" w:id="1027"/>
    <w:p>
      <w:pPr>
        <w:spacing w:after="0"/>
        <w:ind w:left="0"/>
        <w:jc w:val="both"/>
      </w:pPr>
      <w:r>
        <w:rPr>
          <w:rFonts w:ascii="Times New Roman"/>
          <w:b w:val="false"/>
          <w:i w:val="false"/>
          <w:color w:val="000000"/>
          <w:sz w:val="28"/>
        </w:rPr>
        <w:t xml:space="preserve">
      В – налогоплательщик, применяющий специальный налоговый режим для производителей сельскохозяйственной продукции и сельскохозяйственных кооперативов, в соответствии со </w:t>
      </w:r>
      <w:r>
        <w:rPr>
          <w:rFonts w:ascii="Times New Roman"/>
          <w:b w:val="false"/>
          <w:i w:val="false"/>
          <w:color w:val="000000"/>
          <w:sz w:val="28"/>
        </w:rPr>
        <w:t>статьей 355</w:t>
      </w:r>
      <w:r>
        <w:rPr>
          <w:rFonts w:ascii="Times New Roman"/>
          <w:b w:val="false"/>
          <w:i w:val="false"/>
          <w:color w:val="000000"/>
          <w:sz w:val="28"/>
        </w:rPr>
        <w:t xml:space="preserve"> Налогового кодекса;</w:t>
      </w:r>
    </w:p>
    <w:bookmarkEnd w:id="1027"/>
    <w:bookmarkStart w:name="z1047" w:id="1028"/>
    <w:p>
      <w:pPr>
        <w:spacing w:after="0"/>
        <w:ind w:left="0"/>
        <w:jc w:val="both"/>
      </w:pPr>
      <w:r>
        <w:rPr>
          <w:rFonts w:ascii="Times New Roman"/>
          <w:b w:val="false"/>
          <w:i w:val="false"/>
          <w:color w:val="000000"/>
          <w:sz w:val="28"/>
        </w:rPr>
        <w:t>
      С – учредитель доверительного управления в соответствии со статьей 40 Налогового кодекса;</w:t>
      </w:r>
    </w:p>
    <w:bookmarkEnd w:id="1028"/>
    <w:bookmarkStart w:name="z1048" w:id="1029"/>
    <w:p>
      <w:pPr>
        <w:spacing w:after="0"/>
        <w:ind w:left="0"/>
        <w:jc w:val="both"/>
      </w:pPr>
      <w:r>
        <w:rPr>
          <w:rFonts w:ascii="Times New Roman"/>
          <w:b w:val="false"/>
          <w:i w:val="false"/>
          <w:color w:val="000000"/>
          <w:sz w:val="28"/>
        </w:rPr>
        <w:t>
      D – налогоплательщик, применяющий специальный налоговый режим на основе патента в соответствии со статьей 355 Налогового кодекса;</w:t>
      </w:r>
    </w:p>
    <w:bookmarkEnd w:id="1029"/>
    <w:bookmarkStart w:name="z1049" w:id="1030"/>
    <w:p>
      <w:pPr>
        <w:spacing w:after="0"/>
        <w:ind w:left="0"/>
        <w:jc w:val="both"/>
      </w:pPr>
      <w:r>
        <w:rPr>
          <w:rFonts w:ascii="Times New Roman"/>
          <w:b w:val="false"/>
          <w:i w:val="false"/>
          <w:color w:val="000000"/>
          <w:sz w:val="28"/>
        </w:rPr>
        <w:t>
      Е – налогоплательщик, применяющий специальный налоговый режим с использованием фиксированного вычета, в соответствии со статьей 355 Налогового кодекса.</w:t>
      </w:r>
    </w:p>
    <w:bookmarkEnd w:id="1030"/>
    <w:bookmarkStart w:name="z1050" w:id="1031"/>
    <w:p>
      <w:pPr>
        <w:spacing w:after="0"/>
        <w:ind w:left="0"/>
        <w:jc w:val="both"/>
      </w:pPr>
      <w:r>
        <w:rPr>
          <w:rFonts w:ascii="Times New Roman"/>
          <w:b w:val="false"/>
          <w:i w:val="false"/>
          <w:color w:val="000000"/>
          <w:sz w:val="28"/>
        </w:rPr>
        <w:t>
      F - физическое лицо, получившее доход по договорам гражданско-правового характера.</w:t>
      </w:r>
    </w:p>
    <w:bookmarkEnd w:id="1031"/>
    <w:bookmarkStart w:name="z1051" w:id="1032"/>
    <w:p>
      <w:pPr>
        <w:spacing w:after="0"/>
        <w:ind w:left="0"/>
        <w:jc w:val="both"/>
      </w:pPr>
      <w:r>
        <w:rPr>
          <w:rFonts w:ascii="Times New Roman"/>
          <w:b w:val="false"/>
          <w:i w:val="false"/>
          <w:color w:val="000000"/>
          <w:sz w:val="28"/>
        </w:rPr>
        <w:t>
      В случае если налогоплательщик, отметивший ячейку 6В одновременно относится к категории 6А, 6С или 6D, то отмечает обе ячейки 6В и 6А, 6В и 6С или 6D;</w:t>
      </w:r>
    </w:p>
    <w:bookmarkEnd w:id="1032"/>
    <w:bookmarkStart w:name="z1052" w:id="1033"/>
    <w:p>
      <w:pPr>
        <w:spacing w:after="0"/>
        <w:ind w:left="0"/>
        <w:jc w:val="both"/>
      </w:pPr>
      <w:r>
        <w:rPr>
          <w:rFonts w:ascii="Times New Roman"/>
          <w:b w:val="false"/>
          <w:i w:val="false"/>
          <w:color w:val="000000"/>
          <w:sz w:val="28"/>
        </w:rPr>
        <w:t>
      7) признак резидентства:</w:t>
      </w:r>
    </w:p>
    <w:bookmarkEnd w:id="1033"/>
    <w:bookmarkStart w:name="z1053" w:id="1034"/>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1034"/>
    <w:bookmarkStart w:name="z1054" w:id="1035"/>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1035"/>
    <w:bookmarkStart w:name="z1055" w:id="1036"/>
    <w:p>
      <w:pPr>
        <w:spacing w:after="0"/>
        <w:ind w:left="0"/>
        <w:jc w:val="both"/>
      </w:pPr>
      <w:r>
        <w:rPr>
          <w:rFonts w:ascii="Times New Roman"/>
          <w:b w:val="false"/>
          <w:i w:val="false"/>
          <w:color w:val="000000"/>
          <w:sz w:val="28"/>
        </w:rPr>
        <w:t>
      8) численность работников (человек) – численность работников, которым начислены доходы в отчетном квартале. При предоставлении дополнительной декларации указывать разницу между численностью, указанной в ранее представленной очередной декларации и фактической численностью за налоговый период;</w:t>
      </w:r>
    </w:p>
    <w:bookmarkEnd w:id="1036"/>
    <w:bookmarkStart w:name="z1056" w:id="1037"/>
    <w:p>
      <w:pPr>
        <w:spacing w:after="0"/>
        <w:ind w:left="0"/>
        <w:jc w:val="both"/>
      </w:pPr>
      <w:r>
        <w:rPr>
          <w:rFonts w:ascii="Times New Roman"/>
          <w:b w:val="false"/>
          <w:i w:val="false"/>
          <w:color w:val="000000"/>
          <w:sz w:val="28"/>
        </w:rPr>
        <w:t>
      9) наличие структурных подразделений, не признанных по решению юридического лица-резидента налоговыми агентами по ИПН и самостоятельными плательщиками по социальному налогу.</w:t>
      </w:r>
    </w:p>
    <w:bookmarkEnd w:id="1037"/>
    <w:bookmarkStart w:name="z1057" w:id="1038"/>
    <w:p>
      <w:pPr>
        <w:spacing w:after="0"/>
        <w:ind w:left="0"/>
        <w:jc w:val="both"/>
      </w:pPr>
      <w:r>
        <w:rPr>
          <w:rFonts w:ascii="Times New Roman"/>
          <w:b w:val="false"/>
          <w:i w:val="false"/>
          <w:color w:val="000000"/>
          <w:sz w:val="28"/>
        </w:rPr>
        <w:t>
      При наличии у юридического лица-резидента структурных подразделений, не признанных налоговыми агентами по ИПН и самостоятельными плательщиками по социальному налогу, отмечается соответствующая ячейка. Обязательно для заполнения одной из ячеек;</w:t>
      </w:r>
    </w:p>
    <w:bookmarkEnd w:id="1038"/>
    <w:bookmarkStart w:name="z1058" w:id="1039"/>
    <w:p>
      <w:pPr>
        <w:spacing w:after="0"/>
        <w:ind w:left="0"/>
        <w:jc w:val="both"/>
      </w:pPr>
      <w:r>
        <w:rPr>
          <w:rFonts w:ascii="Times New Roman"/>
          <w:b w:val="false"/>
          <w:i w:val="false"/>
          <w:color w:val="000000"/>
          <w:sz w:val="28"/>
        </w:rPr>
        <w:t>
      10) представленные приложения.</w:t>
      </w:r>
    </w:p>
    <w:bookmarkEnd w:id="1039"/>
    <w:bookmarkStart w:name="z1059" w:id="1040"/>
    <w:p>
      <w:pPr>
        <w:spacing w:after="0"/>
        <w:ind w:left="0"/>
        <w:jc w:val="both"/>
      </w:pPr>
      <w:r>
        <w:rPr>
          <w:rFonts w:ascii="Times New Roman"/>
          <w:b w:val="false"/>
          <w:i w:val="false"/>
          <w:color w:val="000000"/>
          <w:sz w:val="28"/>
        </w:rPr>
        <w:t>
      Отмечаются ячейки представленных приложений;</w:t>
      </w:r>
    </w:p>
    <w:bookmarkEnd w:id="1040"/>
    <w:bookmarkStart w:name="z1060" w:id="1041"/>
    <w:p>
      <w:pPr>
        <w:spacing w:after="0"/>
        <w:ind w:left="0"/>
        <w:jc w:val="both"/>
      </w:pPr>
      <w:r>
        <w:rPr>
          <w:rFonts w:ascii="Times New Roman"/>
          <w:b w:val="false"/>
          <w:i w:val="false"/>
          <w:color w:val="000000"/>
          <w:sz w:val="28"/>
        </w:rPr>
        <w:t>
      11) количество приложений 200.03.</w:t>
      </w:r>
    </w:p>
    <w:bookmarkEnd w:id="1041"/>
    <w:bookmarkStart w:name="z1061" w:id="1042"/>
    <w:p>
      <w:pPr>
        <w:spacing w:after="0"/>
        <w:ind w:left="0"/>
        <w:jc w:val="both"/>
      </w:pPr>
      <w:r>
        <w:rPr>
          <w:rFonts w:ascii="Times New Roman"/>
          <w:b w:val="false"/>
          <w:i w:val="false"/>
          <w:color w:val="000000"/>
          <w:sz w:val="28"/>
        </w:rPr>
        <w:t>
      Указывается количество приложений 200.03, которое соответствует количеству структурных подразделений юридического лица-резидента, не признанных налоговыми агентами по ИПН и самостоятельными плательщиками по социальному налогу;</w:t>
      </w:r>
    </w:p>
    <w:bookmarkEnd w:id="1042"/>
    <w:bookmarkStart w:name="z1062" w:id="1043"/>
    <w:p>
      <w:pPr>
        <w:spacing w:after="0"/>
        <w:ind w:left="0"/>
        <w:jc w:val="both"/>
      </w:pPr>
      <w:r>
        <w:rPr>
          <w:rFonts w:ascii="Times New Roman"/>
          <w:b w:val="false"/>
          <w:i w:val="false"/>
          <w:color w:val="000000"/>
          <w:sz w:val="28"/>
        </w:rPr>
        <w:t>
      12) количество приложений 200.04.</w:t>
      </w:r>
    </w:p>
    <w:bookmarkEnd w:id="1043"/>
    <w:bookmarkStart w:name="z1063" w:id="1044"/>
    <w:p>
      <w:pPr>
        <w:spacing w:after="0"/>
        <w:ind w:left="0"/>
        <w:jc w:val="both"/>
      </w:pPr>
      <w:r>
        <w:rPr>
          <w:rFonts w:ascii="Times New Roman"/>
          <w:b w:val="false"/>
          <w:i w:val="false"/>
          <w:color w:val="000000"/>
          <w:sz w:val="28"/>
        </w:rPr>
        <w:t>
      Указывается количество приложений 200.04, которое соответствует количеству контрактов, заключенных с Республикой Казахстан в установленном Налоговым кодексом порядке.</w:t>
      </w:r>
    </w:p>
    <w:bookmarkEnd w:id="1044"/>
    <w:bookmarkStart w:name="z1064" w:id="1045"/>
    <w:p>
      <w:pPr>
        <w:spacing w:after="0"/>
        <w:ind w:left="0"/>
        <w:jc w:val="both"/>
      </w:pPr>
      <w:r>
        <w:rPr>
          <w:rFonts w:ascii="Times New Roman"/>
          <w:b w:val="false"/>
          <w:i w:val="false"/>
          <w:color w:val="000000"/>
          <w:sz w:val="28"/>
        </w:rPr>
        <w:t>
      15. В разделе "Расчетные показатели":</w:t>
      </w:r>
    </w:p>
    <w:bookmarkEnd w:id="1045"/>
    <w:bookmarkStart w:name="z1065" w:id="1046"/>
    <w:p>
      <w:pPr>
        <w:spacing w:after="0"/>
        <w:ind w:left="0"/>
        <w:jc w:val="both"/>
      </w:pPr>
      <w:r>
        <w:rPr>
          <w:rFonts w:ascii="Times New Roman"/>
          <w:b w:val="false"/>
          <w:i w:val="false"/>
          <w:color w:val="000000"/>
          <w:sz w:val="28"/>
        </w:rPr>
        <w:t>
      1) строки 200.00.001 I, 200.00.001 II и 200.00.001 III предназначены для отражения суммы ИПН, исчисленного с доходов, выплаченных физическим лицам и подлежащей перечислению в бюджет за каждый месяц отчетного квартала для налогового агента (в том числе, структурных подразделений, признанных налоговыми агентами в соответствии со статьей 353 Налогового кодекса), за исключением суммы ИПН, подлежащей уплате в бюджет за структурные подразделения, не признанные налоговыми агентами по ИПН и самостоятельными плательщиками по социальному налогу, которые подлежат отражению в приложении 200.03 к данной форме.</w:t>
      </w:r>
    </w:p>
    <w:bookmarkEnd w:id="1046"/>
    <w:bookmarkStart w:name="z1066" w:id="1047"/>
    <w:p>
      <w:pPr>
        <w:spacing w:after="0"/>
        <w:ind w:left="0"/>
        <w:jc w:val="both"/>
      </w:pPr>
      <w:r>
        <w:rPr>
          <w:rFonts w:ascii="Times New Roman"/>
          <w:b w:val="false"/>
          <w:i w:val="false"/>
          <w:color w:val="000000"/>
          <w:sz w:val="28"/>
        </w:rPr>
        <w:t>
      Строка 200.00.001 IV предназначена для отражения итоговой суммы налога за отчетный квартал, определяемой как сумма строк 200.00.001 I, 200.00.001 II и 200.00.001 III;</w:t>
      </w:r>
    </w:p>
    <w:bookmarkEnd w:id="1047"/>
    <w:bookmarkStart w:name="z1067" w:id="1048"/>
    <w:p>
      <w:pPr>
        <w:spacing w:after="0"/>
        <w:ind w:left="0"/>
        <w:jc w:val="both"/>
      </w:pPr>
      <w:r>
        <w:rPr>
          <w:rFonts w:ascii="Times New Roman"/>
          <w:b w:val="false"/>
          <w:i w:val="false"/>
          <w:color w:val="000000"/>
          <w:sz w:val="28"/>
        </w:rPr>
        <w:t>
      2) строки 200.00.002 I, 200.00.002 II и 200.00.002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ЕНПФ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статьей 353 Налогового кодекса), за исключением сумм обязательных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048"/>
    <w:bookmarkStart w:name="z1068" w:id="1049"/>
    <w:p>
      <w:pPr>
        <w:spacing w:after="0"/>
        <w:ind w:left="0"/>
        <w:jc w:val="both"/>
      </w:pPr>
      <w:r>
        <w:rPr>
          <w:rFonts w:ascii="Times New Roman"/>
          <w:b w:val="false"/>
          <w:i w:val="false"/>
          <w:color w:val="000000"/>
          <w:sz w:val="28"/>
        </w:rPr>
        <w:t>
      Строка 200.00.002 IV предназначена для отражения итоговой суммы обязательных пенсионных взносов за отчетный квартал, определяемой как сумма строк 200.00.002 I, 200.00.002 II и 200.00.002 III;</w:t>
      </w:r>
    </w:p>
    <w:bookmarkEnd w:id="1049"/>
    <w:bookmarkStart w:name="z1069" w:id="1050"/>
    <w:p>
      <w:pPr>
        <w:spacing w:after="0"/>
        <w:ind w:left="0"/>
        <w:jc w:val="both"/>
      </w:pPr>
      <w:r>
        <w:rPr>
          <w:rFonts w:ascii="Times New Roman"/>
          <w:b w:val="false"/>
          <w:i w:val="false"/>
          <w:color w:val="000000"/>
          <w:sz w:val="28"/>
        </w:rPr>
        <w:t>
      3) строки 200.00.003 I, 200.00.003 II и 200.00.003 III предназначены для отражения налоговым агентом (в том числе, структурными подразделениями, признанными налоговыми агентами в соответствии со статьей 353 Налогового кодекса) суммы обязательных профессиональных пенсионных взносов, исчисляемых с доходов, начисленных работникам за месяц и подлежащих перечислению за работников в ЕНПФ за каждый месяц отчетного квартала в соответствии с пенсионным законодательством Республики Казахстан, за исключением сумм обязательных профессиональных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050"/>
    <w:bookmarkStart w:name="z1070" w:id="1051"/>
    <w:p>
      <w:pPr>
        <w:spacing w:after="0"/>
        <w:ind w:left="0"/>
        <w:jc w:val="both"/>
      </w:pPr>
      <w:r>
        <w:rPr>
          <w:rFonts w:ascii="Times New Roman"/>
          <w:b w:val="false"/>
          <w:i w:val="false"/>
          <w:color w:val="000000"/>
          <w:sz w:val="28"/>
        </w:rPr>
        <w:t>
      Строка 200.00.003 IV предназначена для отражения итоговой суммы обязательных профессиональных пенсионных взносов за отчетный квартал, определяемой как сумма строк 200.00.003 I, 200.00.003 II и 200.00.003 III;</w:t>
      </w:r>
    </w:p>
    <w:bookmarkEnd w:id="1051"/>
    <w:bookmarkStart w:name="z1071" w:id="1052"/>
    <w:p>
      <w:pPr>
        <w:spacing w:after="0"/>
        <w:ind w:left="0"/>
        <w:jc w:val="both"/>
      </w:pPr>
      <w:r>
        <w:rPr>
          <w:rFonts w:ascii="Times New Roman"/>
          <w:b w:val="false"/>
          <w:i w:val="false"/>
          <w:color w:val="000000"/>
          <w:sz w:val="28"/>
        </w:rPr>
        <w:t>
      4) строки 200.00.004 I, 200.00.004 II и 200.00.004 III предназначены для отражения суммы обязательных пенсионных взносов, подлежащих перечислению в свою пользу в ЕНПФ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 физическими лицами, получившими доходы по договорам гражданско-правового характера.</w:t>
      </w:r>
    </w:p>
    <w:bookmarkEnd w:id="1052"/>
    <w:bookmarkStart w:name="z1072" w:id="1053"/>
    <w:p>
      <w:pPr>
        <w:spacing w:after="0"/>
        <w:ind w:left="0"/>
        <w:jc w:val="both"/>
      </w:pPr>
      <w:r>
        <w:rPr>
          <w:rFonts w:ascii="Times New Roman"/>
          <w:b w:val="false"/>
          <w:i w:val="false"/>
          <w:color w:val="000000"/>
          <w:sz w:val="28"/>
        </w:rPr>
        <w:t>
      Строка 200.00.004 IV предназначена для отражения итоговой суммы обязательных пенсионных взносов за отчетный квартал, определяемой как сумма строк 200.00.004 I, 200.00.004 II и 200.00.004 III;</w:t>
      </w:r>
    </w:p>
    <w:bookmarkEnd w:id="1053"/>
    <w:bookmarkStart w:name="z1073" w:id="1054"/>
    <w:p>
      <w:pPr>
        <w:spacing w:after="0"/>
        <w:ind w:left="0"/>
        <w:jc w:val="both"/>
      </w:pPr>
      <w:r>
        <w:rPr>
          <w:rFonts w:ascii="Times New Roman"/>
          <w:b w:val="false"/>
          <w:i w:val="false"/>
          <w:color w:val="000000"/>
          <w:sz w:val="28"/>
        </w:rPr>
        <w:t xml:space="preserve">
      5) строки 200.00.005 I, 200.00.005 II и 200.00.005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485 Налогового кодекса за каждый месяц отчетного квартала, и уменьшенного на сумму социальных отчислений, исчисленных в соответствии с Законом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за исключением суммы социального налога, подлежащей уплате в бюджет за структурные подразделения, не признанные налоговыми агентами по ИПН и самостоятельными плательщиками по социальному налогу, которые подлежат отражению в приложении 200.03 к данной форме.</w:t>
      </w:r>
    </w:p>
    <w:bookmarkEnd w:id="1054"/>
    <w:bookmarkStart w:name="z1074" w:id="1055"/>
    <w:p>
      <w:pPr>
        <w:spacing w:after="0"/>
        <w:ind w:left="0"/>
        <w:jc w:val="both"/>
      </w:pPr>
      <w:r>
        <w:rPr>
          <w:rFonts w:ascii="Times New Roman"/>
          <w:b w:val="false"/>
          <w:i w:val="false"/>
          <w:color w:val="000000"/>
          <w:sz w:val="28"/>
        </w:rPr>
        <w:t>
      При этом в строки 200.00.005 I, 200.00.005 II, 200.00.005 III и 200.00.005 IV не включаются суммы строк 200.03.003 I, 200.03.003 II, 200.03.003 III и 200.03.003 IV соответственно.</w:t>
      </w:r>
    </w:p>
    <w:bookmarkEnd w:id="1055"/>
    <w:bookmarkStart w:name="z1075" w:id="1056"/>
    <w:p>
      <w:pPr>
        <w:spacing w:after="0"/>
        <w:ind w:left="0"/>
        <w:jc w:val="both"/>
      </w:pPr>
      <w:r>
        <w:rPr>
          <w:rFonts w:ascii="Times New Roman"/>
          <w:b w:val="false"/>
          <w:i w:val="false"/>
          <w:color w:val="000000"/>
          <w:sz w:val="28"/>
        </w:rPr>
        <w:t>
      Данные строки не заполняются налогоплательщиками, применяющими специальный налоговый режим для производителей сельскохозяйственной продукции и сельскохозяйственных кооперативов.</w:t>
      </w:r>
    </w:p>
    <w:bookmarkEnd w:id="1056"/>
    <w:bookmarkStart w:name="z1076" w:id="1057"/>
    <w:p>
      <w:pPr>
        <w:spacing w:after="0"/>
        <w:ind w:left="0"/>
        <w:jc w:val="both"/>
      </w:pPr>
      <w:r>
        <w:rPr>
          <w:rFonts w:ascii="Times New Roman"/>
          <w:b w:val="false"/>
          <w:i w:val="false"/>
          <w:color w:val="000000"/>
          <w:sz w:val="28"/>
        </w:rPr>
        <w:t>
      Исчисление социального налога, подлежащего уплате производится по каждому работнику.</w:t>
      </w:r>
    </w:p>
    <w:bookmarkEnd w:id="1057"/>
    <w:bookmarkStart w:name="z1077" w:id="1058"/>
    <w:p>
      <w:pPr>
        <w:spacing w:after="0"/>
        <w:ind w:left="0"/>
        <w:jc w:val="both"/>
      </w:pPr>
      <w:r>
        <w:rPr>
          <w:rFonts w:ascii="Times New Roman"/>
          <w:b w:val="false"/>
          <w:i w:val="false"/>
          <w:color w:val="000000"/>
          <w:sz w:val="28"/>
        </w:rPr>
        <w:t>
      Строка 200.00.005 IV предназначена для отражения итоговой суммы налога за отчетный квартал, определяемой как сумма строк 200.00.005 I, 200.00.005 II и 200.00.005 III;</w:t>
      </w:r>
    </w:p>
    <w:bookmarkEnd w:id="1058"/>
    <w:bookmarkStart w:name="z1078" w:id="1059"/>
    <w:p>
      <w:pPr>
        <w:spacing w:after="0"/>
        <w:ind w:left="0"/>
        <w:jc w:val="both"/>
      </w:pPr>
      <w:r>
        <w:rPr>
          <w:rFonts w:ascii="Times New Roman"/>
          <w:b w:val="false"/>
          <w:i w:val="false"/>
          <w:color w:val="000000"/>
          <w:sz w:val="28"/>
        </w:rPr>
        <w:t>
      6) в случае представления декларации налогоплательщиками, применяющими специальный налоговый режим для производителей сельскохозяйственной продукции и сельскохозяйственных кооперативов, сумма социального налога, подлежащего уплате в бюджет, отражается в строке 200.00.006 с учетом особенности, установленной статьей 700 Налогового кодекса (при заполнении ячейки 6 В).</w:t>
      </w:r>
    </w:p>
    <w:bookmarkEnd w:id="1059"/>
    <w:bookmarkStart w:name="z1079" w:id="1060"/>
    <w:p>
      <w:pPr>
        <w:spacing w:after="0"/>
        <w:ind w:left="0"/>
        <w:jc w:val="both"/>
      </w:pPr>
      <w:r>
        <w:rPr>
          <w:rFonts w:ascii="Times New Roman"/>
          <w:b w:val="false"/>
          <w:i w:val="false"/>
          <w:color w:val="000000"/>
          <w:sz w:val="28"/>
        </w:rPr>
        <w:t>
      Строки 200.00.006 I, 200.00.006 II и 200.00.006 III предназначены для отражения суммы социального налога за каждый месяц отчетного квартала.</w:t>
      </w:r>
    </w:p>
    <w:bookmarkEnd w:id="1060"/>
    <w:bookmarkStart w:name="z1080" w:id="1061"/>
    <w:p>
      <w:pPr>
        <w:spacing w:after="0"/>
        <w:ind w:left="0"/>
        <w:jc w:val="both"/>
      </w:pPr>
      <w:r>
        <w:rPr>
          <w:rFonts w:ascii="Times New Roman"/>
          <w:b w:val="false"/>
          <w:i w:val="false"/>
          <w:color w:val="000000"/>
          <w:sz w:val="28"/>
        </w:rPr>
        <w:t>
      Строка 200.00.006 IV предназначена для отражения итоговой общей суммы налога за отчетный квартал, определяемой как сумма строк 200.00.006 I, 200.00.006 II и 200.00.006 III;</w:t>
      </w:r>
    </w:p>
    <w:bookmarkEnd w:id="1061"/>
    <w:bookmarkStart w:name="z1081" w:id="1062"/>
    <w:p>
      <w:pPr>
        <w:spacing w:after="0"/>
        <w:ind w:left="0"/>
        <w:jc w:val="both"/>
      </w:pPr>
      <w:r>
        <w:rPr>
          <w:rFonts w:ascii="Times New Roman"/>
          <w:b w:val="false"/>
          <w:i w:val="false"/>
          <w:color w:val="000000"/>
          <w:sz w:val="28"/>
        </w:rPr>
        <w:t xml:space="preserve">
      7) строки 200.00.007 I, 200.00.007 II и 200.00.007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485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w:t>
      </w:r>
    </w:p>
    <w:bookmarkEnd w:id="1062"/>
    <w:bookmarkStart w:name="z1082" w:id="1063"/>
    <w:p>
      <w:pPr>
        <w:spacing w:after="0"/>
        <w:ind w:left="0"/>
        <w:jc w:val="both"/>
      </w:pPr>
      <w:r>
        <w:rPr>
          <w:rFonts w:ascii="Times New Roman"/>
          <w:b w:val="false"/>
          <w:i w:val="false"/>
          <w:color w:val="000000"/>
          <w:sz w:val="28"/>
        </w:rPr>
        <w:t>
      Строка 200.00.007 IV предназначена для отражения итоговой суммы налога за отчетный квартал, определяемой как сумма строк 200.00.007 I, 200.00.007 II и 200.00.007 III;</w:t>
      </w:r>
    </w:p>
    <w:bookmarkEnd w:id="1063"/>
    <w:bookmarkStart w:name="z1083" w:id="1064"/>
    <w:p>
      <w:pPr>
        <w:spacing w:after="0"/>
        <w:ind w:left="0"/>
        <w:jc w:val="both"/>
      </w:pPr>
      <w:r>
        <w:rPr>
          <w:rFonts w:ascii="Times New Roman"/>
          <w:b w:val="false"/>
          <w:i w:val="false"/>
          <w:color w:val="000000"/>
          <w:sz w:val="28"/>
        </w:rPr>
        <w:t>
      8) строки 200.00.008 I, 200.00.008 II и 200.00.008 III предназначены для отражения суммы социальных отчислений в каждом месяце отчетного квартала, определяемых в соответствии с Законом об обязательном социальном страховании, для налогового агента (в том числе, структурных подразделений, признанных налоговыми агентами в соответствии со статьей 353 Налогового кодекса), за исключением суммы социальных отчислений,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064"/>
    <w:bookmarkStart w:name="z1084" w:id="1065"/>
    <w:p>
      <w:pPr>
        <w:spacing w:after="0"/>
        <w:ind w:left="0"/>
        <w:jc w:val="both"/>
      </w:pPr>
      <w:r>
        <w:rPr>
          <w:rFonts w:ascii="Times New Roman"/>
          <w:b w:val="false"/>
          <w:i w:val="false"/>
          <w:color w:val="000000"/>
          <w:sz w:val="28"/>
        </w:rPr>
        <w:t>
      Строка 200.00.008 IV предназначена для отражения итоговой суммы социальных отчислений за отчетный квартал, определяемой как сумма строк 200.00.008 I, 200.00.008 II и 200.00.008 III;</w:t>
      </w:r>
    </w:p>
    <w:bookmarkEnd w:id="1065"/>
    <w:bookmarkStart w:name="z1085" w:id="1066"/>
    <w:p>
      <w:pPr>
        <w:spacing w:after="0"/>
        <w:ind w:left="0"/>
        <w:jc w:val="both"/>
      </w:pPr>
      <w:r>
        <w:rPr>
          <w:rFonts w:ascii="Times New Roman"/>
          <w:b w:val="false"/>
          <w:i w:val="false"/>
          <w:color w:val="000000"/>
          <w:sz w:val="28"/>
        </w:rPr>
        <w:t>
      9) строки 200.00.009 I, 200.00.009 II и 200.00.009 III предназначены для отражения суммы социальных отчислений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066"/>
    <w:bookmarkStart w:name="z1086" w:id="1067"/>
    <w:p>
      <w:pPr>
        <w:spacing w:after="0"/>
        <w:ind w:left="0"/>
        <w:jc w:val="both"/>
      </w:pPr>
      <w:r>
        <w:rPr>
          <w:rFonts w:ascii="Times New Roman"/>
          <w:b w:val="false"/>
          <w:i w:val="false"/>
          <w:color w:val="000000"/>
          <w:sz w:val="28"/>
        </w:rPr>
        <w:t>
      Строка 200.00.009 IV предназначена для отражения итоговой суммы социальных отчислений за отчетный квартал, определяемой как сумма строк 200.00.009 I, 200.00.009 II и 200.00.009 III.</w:t>
      </w:r>
    </w:p>
    <w:bookmarkEnd w:id="1067"/>
    <w:bookmarkStart w:name="z1087" w:id="1068"/>
    <w:p>
      <w:pPr>
        <w:spacing w:after="0"/>
        <w:ind w:left="0"/>
        <w:jc w:val="both"/>
      </w:pPr>
      <w:r>
        <w:rPr>
          <w:rFonts w:ascii="Times New Roman"/>
          <w:b w:val="false"/>
          <w:i w:val="false"/>
          <w:color w:val="000000"/>
          <w:sz w:val="28"/>
        </w:rPr>
        <w:t>
      10) строки 200.00.010 I, 200.00.010 II и 200.00.010 III предназначены для отражения суммы отчислений на ОСМС в соответствии с Законом об обязательном социальном медицинском страховании.</w:t>
      </w:r>
    </w:p>
    <w:bookmarkEnd w:id="1068"/>
    <w:bookmarkStart w:name="z1088" w:id="1069"/>
    <w:p>
      <w:pPr>
        <w:spacing w:after="0"/>
        <w:ind w:left="0"/>
        <w:jc w:val="both"/>
      </w:pPr>
      <w:r>
        <w:rPr>
          <w:rFonts w:ascii="Times New Roman"/>
          <w:b w:val="false"/>
          <w:i w:val="false"/>
          <w:color w:val="000000"/>
          <w:sz w:val="28"/>
        </w:rPr>
        <w:t>
      Строки 200.00.010 I, 200.00.010 II, 200.00.010 III и 200.00.010 IV подлежат заполнению с 1 июля 2017 года в соответствии с Законом об обязательном социальном медицинском страховании;</w:t>
      </w:r>
    </w:p>
    <w:bookmarkEnd w:id="1069"/>
    <w:bookmarkStart w:name="z1089" w:id="1070"/>
    <w:p>
      <w:pPr>
        <w:spacing w:after="0"/>
        <w:ind w:left="0"/>
        <w:jc w:val="both"/>
      </w:pPr>
      <w:r>
        <w:rPr>
          <w:rFonts w:ascii="Times New Roman"/>
          <w:b w:val="false"/>
          <w:i w:val="false"/>
          <w:color w:val="000000"/>
          <w:sz w:val="28"/>
        </w:rPr>
        <w:t>
      11) строки 200.00.011 I, 200.00.011 II и 200.00.011 III предназначены для отражения суммы взносов на ОСМС в соответствии с Законом об обязательном социальном медицинском страховании, а также для отражения суммы взносов физических лиц, получающих доходы по договорам гражданско-правового характера, где исчисление (удержание) и перечисление по таким взносам осуществляются налоговыми агентами, с которыми заключены такие договоры.</w:t>
      </w:r>
    </w:p>
    <w:bookmarkEnd w:id="1070"/>
    <w:bookmarkStart w:name="z1090" w:id="1071"/>
    <w:p>
      <w:pPr>
        <w:spacing w:after="0"/>
        <w:ind w:left="0"/>
        <w:jc w:val="both"/>
      </w:pPr>
      <w:r>
        <w:rPr>
          <w:rFonts w:ascii="Times New Roman"/>
          <w:b w:val="false"/>
          <w:i w:val="false"/>
          <w:color w:val="000000"/>
          <w:sz w:val="28"/>
        </w:rPr>
        <w:t>
      Строки 200.00.011 I, 200.00.011 II, 200.00.011 III и 200.00.011 IV подлежат заполнению с 1 июля 2017 года в соответствии с Законом об обязательном социальном медицинском страховании.</w:t>
      </w:r>
    </w:p>
    <w:bookmarkEnd w:id="1071"/>
    <w:bookmarkStart w:name="z1091" w:id="1072"/>
    <w:p>
      <w:pPr>
        <w:spacing w:after="0"/>
        <w:ind w:left="0"/>
        <w:jc w:val="both"/>
      </w:pPr>
      <w:r>
        <w:rPr>
          <w:rFonts w:ascii="Times New Roman"/>
          <w:b w:val="false"/>
          <w:i w:val="false"/>
          <w:color w:val="000000"/>
          <w:sz w:val="28"/>
        </w:rPr>
        <w:t>
      16. В разделе "Ответственность налогоплательщика":</w:t>
      </w:r>
    </w:p>
    <w:bookmarkEnd w:id="1072"/>
    <w:bookmarkStart w:name="z1092" w:id="1073"/>
    <w:p>
      <w:pPr>
        <w:spacing w:after="0"/>
        <w:ind w:left="0"/>
        <w:jc w:val="both"/>
      </w:pPr>
      <w:r>
        <w:rPr>
          <w:rFonts w:ascii="Times New Roman"/>
          <w:b w:val="false"/>
          <w:i w:val="false"/>
          <w:color w:val="000000"/>
          <w:sz w:val="28"/>
        </w:rPr>
        <w:t>
      1) в поле "Фамилия, имя, отчество (при его наличии) Руководителя/Фамилия, имя, отчество (при его наличии) Вкладчика" указываются фамилия, имя, отчество (при его наличии) руководителя в соответствии с учредительными документами/вкладчика, в соответствии с документами, удостоверяющими личность.</w:t>
      </w:r>
    </w:p>
    <w:bookmarkEnd w:id="1073"/>
    <w:bookmarkStart w:name="z1093" w:id="1074"/>
    <w:p>
      <w:pPr>
        <w:spacing w:after="0"/>
        <w:ind w:left="0"/>
        <w:jc w:val="both"/>
      </w:pPr>
      <w:r>
        <w:rPr>
          <w:rFonts w:ascii="Times New Roman"/>
          <w:b w:val="false"/>
          <w:i w:val="false"/>
          <w:color w:val="000000"/>
          <w:sz w:val="28"/>
        </w:rPr>
        <w:t>
      Если декларация представляется индивидуальным предпринимателем, лицом, занимающимся частной практикой указываются его фамилия, имя, отчество (при его наличии) в соответствии с документами, удостоверяющими личность.</w:t>
      </w:r>
    </w:p>
    <w:bookmarkEnd w:id="1074"/>
    <w:bookmarkStart w:name="z1094" w:id="1075"/>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bookmarkEnd w:id="1075"/>
    <w:bookmarkStart w:name="z1095" w:id="1076"/>
    <w:p>
      <w:pPr>
        <w:spacing w:after="0"/>
        <w:ind w:left="0"/>
        <w:jc w:val="both"/>
      </w:pPr>
      <w:r>
        <w:rPr>
          <w:rFonts w:ascii="Times New Roman"/>
          <w:b w:val="false"/>
          <w:i w:val="false"/>
          <w:color w:val="000000"/>
          <w:sz w:val="28"/>
        </w:rPr>
        <w:t>
      2) дата подачи декларации – текущая дата представления декларации в орган государственных доходов;</w:t>
      </w:r>
    </w:p>
    <w:bookmarkEnd w:id="1076"/>
    <w:bookmarkStart w:name="z1096" w:id="1077"/>
    <w:p>
      <w:pPr>
        <w:spacing w:after="0"/>
        <w:ind w:left="0"/>
        <w:jc w:val="both"/>
      </w:pPr>
      <w:r>
        <w:rPr>
          <w:rFonts w:ascii="Times New Roman"/>
          <w:b w:val="false"/>
          <w:i w:val="false"/>
          <w:color w:val="000000"/>
          <w:sz w:val="28"/>
        </w:rPr>
        <w:t>
      3) код органа государственных доходов – бенефициара по ИПН и социальному налогу – код органа государственных доходов по месту регистрационного учета налогового агента;</w:t>
      </w:r>
    </w:p>
    <w:bookmarkEnd w:id="1077"/>
    <w:bookmarkStart w:name="z1097" w:id="1078"/>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 – код органа государственных доходов по месту нахождения (жительства) налогового агента, вкладчика (плательщика);</w:t>
      </w:r>
    </w:p>
    <w:bookmarkEnd w:id="1078"/>
    <w:bookmarkStart w:name="z1098" w:id="1079"/>
    <w:p>
      <w:pPr>
        <w:spacing w:after="0"/>
        <w:ind w:left="0"/>
        <w:jc w:val="both"/>
      </w:pPr>
      <w:r>
        <w:rPr>
          <w:rFonts w:ascii="Times New Roman"/>
          <w:b w:val="false"/>
          <w:i w:val="false"/>
          <w:color w:val="000000"/>
          <w:sz w:val="28"/>
        </w:rPr>
        <w:t>
      5) в поле "Фамилия, имя, отчество (при его наличии) должностного лица, принявшего Декларацию" – фамилия, имя, отчество (при его наличии) работника органа государственных доходов, принявшего декларацию, а также его подпись;</w:t>
      </w:r>
    </w:p>
    <w:bookmarkEnd w:id="1079"/>
    <w:bookmarkStart w:name="z1099" w:id="1080"/>
    <w:p>
      <w:pPr>
        <w:spacing w:after="0"/>
        <w:ind w:left="0"/>
        <w:jc w:val="both"/>
      </w:pPr>
      <w:r>
        <w:rPr>
          <w:rFonts w:ascii="Times New Roman"/>
          <w:b w:val="false"/>
          <w:i w:val="false"/>
          <w:color w:val="000000"/>
          <w:sz w:val="28"/>
        </w:rPr>
        <w:t>
      6) дата приема декларации – дата представления декларации в соответствии с пунктом 2 статьи 209 Налогового кодекса;</w:t>
      </w:r>
    </w:p>
    <w:bookmarkEnd w:id="1080"/>
    <w:bookmarkStart w:name="z1100" w:id="1081"/>
    <w:p>
      <w:pPr>
        <w:spacing w:after="0"/>
        <w:ind w:left="0"/>
        <w:jc w:val="both"/>
      </w:pPr>
      <w:r>
        <w:rPr>
          <w:rFonts w:ascii="Times New Roman"/>
          <w:b w:val="false"/>
          <w:i w:val="false"/>
          <w:color w:val="000000"/>
          <w:sz w:val="28"/>
        </w:rPr>
        <w:t>
      7) входящий номер документа – регистрационный номер декларации, присваиваемый органом государственных доходов;</w:t>
      </w:r>
    </w:p>
    <w:bookmarkEnd w:id="1081"/>
    <w:bookmarkStart w:name="z1101" w:id="1082"/>
    <w:p>
      <w:pPr>
        <w:spacing w:after="0"/>
        <w:ind w:left="0"/>
        <w:jc w:val="both"/>
      </w:pPr>
      <w:r>
        <w:rPr>
          <w:rFonts w:ascii="Times New Roman"/>
          <w:b w:val="false"/>
          <w:i w:val="false"/>
          <w:color w:val="000000"/>
          <w:sz w:val="28"/>
        </w:rPr>
        <w:t>
      8) дата почтового штемпеля – дата почтового штемпеля, проставленного почтовой или иной организацией связи.</w:t>
      </w:r>
    </w:p>
    <w:bookmarkEnd w:id="1082"/>
    <w:bookmarkStart w:name="z1102" w:id="1083"/>
    <w:p>
      <w:pPr>
        <w:spacing w:after="0"/>
        <w:ind w:left="0"/>
        <w:jc w:val="both"/>
      </w:pPr>
      <w:r>
        <w:rPr>
          <w:rFonts w:ascii="Times New Roman"/>
          <w:b w:val="false"/>
          <w:i w:val="false"/>
          <w:color w:val="000000"/>
          <w:sz w:val="28"/>
        </w:rPr>
        <w:t>
      Подпункты 5), 6), 7) и 8) настоящего пункта заполняются работником органа государственных доходов, принявшим декларацию на бумажном носителе.</w:t>
      </w:r>
    </w:p>
    <w:bookmarkEnd w:id="1083"/>
    <w:bookmarkStart w:name="z1103" w:id="1084"/>
    <w:p>
      <w:pPr>
        <w:spacing w:after="0"/>
        <w:ind w:left="0"/>
        <w:jc w:val="left"/>
      </w:pPr>
      <w:r>
        <w:rPr>
          <w:rFonts w:ascii="Times New Roman"/>
          <w:b/>
          <w:i w:val="false"/>
          <w:color w:val="000000"/>
        </w:rPr>
        <w:t xml:space="preserve"> Глава 3. Пояснение по заполнению формы 200.01 – Исчисление индивидуального подоходного налога и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ОСМС</w:t>
      </w:r>
    </w:p>
    <w:bookmarkEnd w:id="1084"/>
    <w:bookmarkStart w:name="z1104" w:id="1085"/>
    <w:p>
      <w:pPr>
        <w:spacing w:after="0"/>
        <w:ind w:left="0"/>
        <w:jc w:val="both"/>
      </w:pPr>
      <w:r>
        <w:rPr>
          <w:rFonts w:ascii="Times New Roman"/>
          <w:b w:val="false"/>
          <w:i w:val="false"/>
          <w:color w:val="000000"/>
          <w:sz w:val="28"/>
        </w:rPr>
        <w:t>
      17. В разделе "Индивидуальный подоходный налог":</w:t>
      </w:r>
    </w:p>
    <w:bookmarkEnd w:id="1085"/>
    <w:bookmarkStart w:name="z1105" w:id="1086"/>
    <w:p>
      <w:pPr>
        <w:spacing w:after="0"/>
        <w:ind w:left="0"/>
        <w:jc w:val="both"/>
      </w:pPr>
      <w:r>
        <w:rPr>
          <w:rFonts w:ascii="Times New Roman"/>
          <w:b w:val="false"/>
          <w:i w:val="false"/>
          <w:color w:val="000000"/>
          <w:sz w:val="28"/>
        </w:rPr>
        <w:t>
      1) строки 200.01.001 I, 200.01.001 II и 200.01.001 III предназначены для отражения суммы доходов, начисленных налоговым агентом физическим лицам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налоговым агентом в соответствии с законодательством Республики Казахстан договорам гражданско-правового характера, в том числе доходы, отраженные в статье 341 Налогового кодекса.</w:t>
      </w:r>
    </w:p>
    <w:bookmarkEnd w:id="1086"/>
    <w:bookmarkStart w:name="z1106" w:id="1087"/>
    <w:p>
      <w:pPr>
        <w:spacing w:after="0"/>
        <w:ind w:left="0"/>
        <w:jc w:val="both"/>
      </w:pPr>
      <w:r>
        <w:rPr>
          <w:rFonts w:ascii="Times New Roman"/>
          <w:b w:val="false"/>
          <w:i w:val="false"/>
          <w:color w:val="000000"/>
          <w:sz w:val="28"/>
        </w:rPr>
        <w:t>
      Строка 200.01.001 IV предназначена для отражения итоговой суммы доходов за отчетный квартал, определяемой как сумма строк 200.01.001 I, 200.01.001 II и 200.01.001 III. Строка 200.01.001 IV включает, в том числе, сумму строк 200.01.001 А и 200.01.001 В.</w:t>
      </w:r>
    </w:p>
    <w:bookmarkEnd w:id="1087"/>
    <w:bookmarkStart w:name="z1107" w:id="1088"/>
    <w:p>
      <w:pPr>
        <w:spacing w:after="0"/>
        <w:ind w:left="0"/>
        <w:jc w:val="both"/>
      </w:pPr>
      <w:r>
        <w:rPr>
          <w:rFonts w:ascii="Times New Roman"/>
          <w:b w:val="false"/>
          <w:i w:val="false"/>
          <w:color w:val="000000"/>
          <w:sz w:val="28"/>
        </w:rPr>
        <w:t>
      Строка 200.01.001 А предназначена для отражения суммы доходов, начисленных работникам за отчетный квартал.</w:t>
      </w:r>
    </w:p>
    <w:bookmarkEnd w:id="1088"/>
    <w:bookmarkStart w:name="z1108" w:id="1089"/>
    <w:p>
      <w:pPr>
        <w:spacing w:after="0"/>
        <w:ind w:left="0"/>
        <w:jc w:val="both"/>
      </w:pPr>
      <w:r>
        <w:rPr>
          <w:rFonts w:ascii="Times New Roman"/>
          <w:b w:val="false"/>
          <w:i w:val="false"/>
          <w:color w:val="000000"/>
          <w:sz w:val="28"/>
        </w:rPr>
        <w:t>
      Строка 200.01.001 В предназначена для отражения суммы начисленных доходов в виде дивидендов, вознаграждений, выигрышей за отчетный квартал;</w:t>
      </w:r>
    </w:p>
    <w:bookmarkEnd w:id="1089"/>
    <w:bookmarkStart w:name="z1109" w:id="1090"/>
    <w:p>
      <w:pPr>
        <w:spacing w:after="0"/>
        <w:ind w:left="0"/>
        <w:jc w:val="both"/>
      </w:pPr>
      <w:r>
        <w:rPr>
          <w:rFonts w:ascii="Times New Roman"/>
          <w:b w:val="false"/>
          <w:i w:val="false"/>
          <w:color w:val="000000"/>
          <w:sz w:val="28"/>
        </w:rPr>
        <w:t>
      2) строки 200.01.002 I, 200.01.002 II и 200.01.002 III предназначены для отражения суммы ИПН, исчисленного с доходов, начисленных физическим лицам в каждом месяце отчетного квартала.</w:t>
      </w:r>
    </w:p>
    <w:bookmarkEnd w:id="1090"/>
    <w:bookmarkStart w:name="z1110" w:id="1091"/>
    <w:p>
      <w:pPr>
        <w:spacing w:after="0"/>
        <w:ind w:left="0"/>
        <w:jc w:val="both"/>
      </w:pPr>
      <w:r>
        <w:rPr>
          <w:rFonts w:ascii="Times New Roman"/>
          <w:b w:val="false"/>
          <w:i w:val="false"/>
          <w:color w:val="000000"/>
          <w:sz w:val="28"/>
        </w:rPr>
        <w:t>
      Строка 200.01.002 IV предназначена для отражения итоговой суммы налога за отчетный квартал, определяемой как сумма строк 200.01.002 I, 200.01.002 II и 200.01.002 III;</w:t>
      </w:r>
    </w:p>
    <w:bookmarkEnd w:id="1091"/>
    <w:bookmarkStart w:name="z1111" w:id="1092"/>
    <w:p>
      <w:pPr>
        <w:spacing w:after="0"/>
        <w:ind w:left="0"/>
        <w:jc w:val="both"/>
      </w:pPr>
      <w:r>
        <w:rPr>
          <w:rFonts w:ascii="Times New Roman"/>
          <w:b w:val="false"/>
          <w:i w:val="false"/>
          <w:color w:val="000000"/>
          <w:sz w:val="28"/>
        </w:rPr>
        <w:t>
      3) строка 200.01.003 предназначена для отражения суммы задолженности по доходам, начисленным, но не выплаченным налоговым агентом физическим лицам на конец отчетного квартала, без учета обязательных, добровольных пенсионных и обязательных профессиональных пенсионных взносов, страховых премий и ИПН;</w:t>
      </w:r>
    </w:p>
    <w:bookmarkEnd w:id="1092"/>
    <w:bookmarkStart w:name="z1112" w:id="1093"/>
    <w:p>
      <w:pPr>
        <w:spacing w:after="0"/>
        <w:ind w:left="0"/>
        <w:jc w:val="both"/>
      </w:pPr>
      <w:r>
        <w:rPr>
          <w:rFonts w:ascii="Times New Roman"/>
          <w:b w:val="false"/>
          <w:i w:val="false"/>
          <w:color w:val="000000"/>
          <w:sz w:val="28"/>
        </w:rPr>
        <w:t>
      4) строка 200.01.004 предназначена для отражения суммы ИПН по доходам, начисленным, но не выплаченным на начало отчетного квартала;</w:t>
      </w:r>
    </w:p>
    <w:bookmarkEnd w:id="1093"/>
    <w:bookmarkStart w:name="z1113" w:id="1094"/>
    <w:p>
      <w:pPr>
        <w:spacing w:after="0"/>
        <w:ind w:left="0"/>
        <w:jc w:val="both"/>
      </w:pPr>
      <w:r>
        <w:rPr>
          <w:rFonts w:ascii="Times New Roman"/>
          <w:b w:val="false"/>
          <w:i w:val="false"/>
          <w:color w:val="000000"/>
          <w:sz w:val="28"/>
        </w:rPr>
        <w:t>
      5) строка 200.01.005 предназначена для отражения суммы ИПН по доходам, начисленным, но не выплаченным на конец отчетного квартала;</w:t>
      </w:r>
    </w:p>
    <w:bookmarkEnd w:id="1094"/>
    <w:bookmarkStart w:name="z1114" w:id="1095"/>
    <w:p>
      <w:pPr>
        <w:spacing w:after="0"/>
        <w:ind w:left="0"/>
        <w:jc w:val="both"/>
      </w:pPr>
      <w:r>
        <w:rPr>
          <w:rFonts w:ascii="Times New Roman"/>
          <w:b w:val="false"/>
          <w:i w:val="false"/>
          <w:color w:val="000000"/>
          <w:sz w:val="28"/>
        </w:rPr>
        <w:t>
      6) строки 200.01.006 I, 200.01.006 II и 200.01.006 III предназначены для отражения суммы доходов, выплаченных физическим лицам в каждом месяце отчетного квартала.</w:t>
      </w:r>
    </w:p>
    <w:bookmarkEnd w:id="1095"/>
    <w:bookmarkStart w:name="z1115" w:id="1096"/>
    <w:p>
      <w:pPr>
        <w:spacing w:after="0"/>
        <w:ind w:left="0"/>
        <w:jc w:val="both"/>
      </w:pPr>
      <w:r>
        <w:rPr>
          <w:rFonts w:ascii="Times New Roman"/>
          <w:b w:val="false"/>
          <w:i w:val="false"/>
          <w:color w:val="000000"/>
          <w:sz w:val="28"/>
        </w:rPr>
        <w:t>
      Строка 200.01.006 IV предназначена для отражения итоговой суммы доходов за отчетный квартал, определяемой как сумма строк 200.01.006 I, 200.01.006 II и 200.01.006 III.</w:t>
      </w:r>
    </w:p>
    <w:bookmarkEnd w:id="1096"/>
    <w:bookmarkStart w:name="z1116" w:id="1097"/>
    <w:p>
      <w:pPr>
        <w:spacing w:after="0"/>
        <w:ind w:left="0"/>
        <w:jc w:val="both"/>
      </w:pPr>
      <w:r>
        <w:rPr>
          <w:rFonts w:ascii="Times New Roman"/>
          <w:b w:val="false"/>
          <w:i w:val="false"/>
          <w:color w:val="000000"/>
          <w:sz w:val="28"/>
        </w:rPr>
        <w:t>
      18. В разделе "Обязательные пенсионные взносы, обязательные профессиональные пенсионные взносы":</w:t>
      </w:r>
    </w:p>
    <w:bookmarkEnd w:id="1097"/>
    <w:bookmarkStart w:name="z1117" w:id="1098"/>
    <w:p>
      <w:pPr>
        <w:spacing w:after="0"/>
        <w:ind w:left="0"/>
        <w:jc w:val="both"/>
      </w:pPr>
      <w:r>
        <w:rPr>
          <w:rFonts w:ascii="Times New Roman"/>
          <w:b w:val="false"/>
          <w:i w:val="false"/>
          <w:color w:val="000000"/>
          <w:sz w:val="28"/>
        </w:rPr>
        <w:t xml:space="preserve">
      1) строки 200.01.007 I, 200.01.007 II и 200.01.007 III предназначены для отражения суммы доходов, начисленных физическим лицам, с которых удерживаются (начисляются) обязательные пенсионные взносы за каждый месяц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пенсионным обеспечении.</w:t>
      </w:r>
    </w:p>
    <w:bookmarkEnd w:id="1098"/>
    <w:bookmarkStart w:name="z1118" w:id="1099"/>
    <w:p>
      <w:pPr>
        <w:spacing w:after="0"/>
        <w:ind w:left="0"/>
        <w:jc w:val="both"/>
      </w:pPr>
      <w:r>
        <w:rPr>
          <w:rFonts w:ascii="Times New Roman"/>
          <w:b w:val="false"/>
          <w:i w:val="false"/>
          <w:color w:val="000000"/>
          <w:sz w:val="28"/>
        </w:rPr>
        <w:t>
      Строка 200.01.007 IV предназначена для отражения итоговой суммы налога за отчетный квартал, определяемой как сумма строк 200.01.007 I, 200.01.007 II и 200.01.007 III;</w:t>
      </w:r>
    </w:p>
    <w:bookmarkEnd w:id="1099"/>
    <w:bookmarkStart w:name="z1119" w:id="1100"/>
    <w:p>
      <w:pPr>
        <w:spacing w:after="0"/>
        <w:ind w:left="0"/>
        <w:jc w:val="both"/>
      </w:pPr>
      <w:r>
        <w:rPr>
          <w:rFonts w:ascii="Times New Roman"/>
          <w:b w:val="false"/>
          <w:i w:val="false"/>
          <w:color w:val="000000"/>
          <w:sz w:val="28"/>
        </w:rPr>
        <w:t>
      2) строки 200.01.008 I, 200.01.008 II и 200.01.008 III предназначены для отражения суммы доходов, начисленных физическим лицам, с которых исчисляются (начисляются)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w:t>
      </w:r>
    </w:p>
    <w:bookmarkEnd w:id="1100"/>
    <w:bookmarkStart w:name="z1120" w:id="1101"/>
    <w:p>
      <w:pPr>
        <w:spacing w:after="0"/>
        <w:ind w:left="0"/>
        <w:jc w:val="both"/>
      </w:pPr>
      <w:r>
        <w:rPr>
          <w:rFonts w:ascii="Times New Roman"/>
          <w:b w:val="false"/>
          <w:i w:val="false"/>
          <w:color w:val="000000"/>
          <w:sz w:val="28"/>
        </w:rPr>
        <w:t>
      Строка 200.01.008 IV предназначена для отражения итоговой суммы налога за отчетный квартал, определяемой как сумма строк 200.01.008 I, 200.01.008 II и 200.01.008 III;</w:t>
      </w:r>
    </w:p>
    <w:bookmarkEnd w:id="1101"/>
    <w:bookmarkStart w:name="z1121" w:id="1102"/>
    <w:p>
      <w:pPr>
        <w:spacing w:after="0"/>
        <w:ind w:left="0"/>
        <w:jc w:val="both"/>
      </w:pPr>
      <w:r>
        <w:rPr>
          <w:rFonts w:ascii="Times New Roman"/>
          <w:b w:val="false"/>
          <w:i w:val="false"/>
          <w:color w:val="000000"/>
          <w:sz w:val="28"/>
        </w:rPr>
        <w:t>
      3) строки 200.01.009 I, 200.01.009 II и 200.01.009 III предназначены для отражения суммы заявляемого дохода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102"/>
    <w:bookmarkStart w:name="z1122" w:id="1103"/>
    <w:p>
      <w:pPr>
        <w:spacing w:after="0"/>
        <w:ind w:left="0"/>
        <w:jc w:val="both"/>
      </w:pPr>
      <w:r>
        <w:rPr>
          <w:rFonts w:ascii="Times New Roman"/>
          <w:b w:val="false"/>
          <w:i w:val="false"/>
          <w:color w:val="000000"/>
          <w:sz w:val="28"/>
        </w:rPr>
        <w:t>
      Строка 200.01.009 IV предназначена для отражения итоговой суммы заявляемого дохода за отчетный квартал, определяемой как сумма строк 200.01.009 I, 200.01.009 II и 200.01.009 III.</w:t>
      </w:r>
    </w:p>
    <w:bookmarkEnd w:id="1103"/>
    <w:bookmarkStart w:name="z1123" w:id="1104"/>
    <w:p>
      <w:pPr>
        <w:spacing w:after="0"/>
        <w:ind w:left="0"/>
        <w:jc w:val="left"/>
      </w:pPr>
      <w:r>
        <w:rPr>
          <w:rFonts w:ascii="Times New Roman"/>
          <w:b/>
          <w:i w:val="false"/>
          <w:color w:val="000000"/>
        </w:rPr>
        <w:t xml:space="preserve"> 19. Раздел "Численность и расходы по оплате труда работников-инвалидов" заполняется специализированными организациями, в которых работают инвалиды с нарушениями опорно-двигательного аппарата, по потере слуха, речи, зрения, соответствующими условиям пункта 3 статьи 290 Налогового кодекса.</w:t>
      </w:r>
    </w:p>
    <w:bookmarkEnd w:id="1104"/>
    <w:bookmarkStart w:name="z1124" w:id="1105"/>
    <w:p>
      <w:pPr>
        <w:spacing w:after="0"/>
        <w:ind w:left="0"/>
        <w:jc w:val="both"/>
      </w:pPr>
      <w:r>
        <w:rPr>
          <w:rFonts w:ascii="Times New Roman"/>
          <w:b w:val="false"/>
          <w:i w:val="false"/>
          <w:color w:val="000000"/>
          <w:sz w:val="28"/>
        </w:rPr>
        <w:t>
      В данном разделе:</w:t>
      </w:r>
    </w:p>
    <w:bookmarkEnd w:id="1105"/>
    <w:bookmarkStart w:name="z1125" w:id="1106"/>
    <w:p>
      <w:pPr>
        <w:spacing w:after="0"/>
        <w:ind w:left="0"/>
        <w:jc w:val="both"/>
      </w:pPr>
      <w:r>
        <w:rPr>
          <w:rFonts w:ascii="Times New Roman"/>
          <w:b w:val="false"/>
          <w:i w:val="false"/>
          <w:color w:val="000000"/>
          <w:sz w:val="28"/>
        </w:rPr>
        <w:t>
      1) строки 200.01.010 I, 200.01.010 II и 200.01.010 III предназначены для отражения численности работников-инвалидов за каждый месяц отчетного квартала;</w:t>
      </w:r>
    </w:p>
    <w:bookmarkEnd w:id="1106"/>
    <w:bookmarkStart w:name="z1126" w:id="1107"/>
    <w:p>
      <w:pPr>
        <w:spacing w:after="0"/>
        <w:ind w:left="0"/>
        <w:jc w:val="both"/>
      </w:pPr>
      <w:r>
        <w:rPr>
          <w:rFonts w:ascii="Times New Roman"/>
          <w:b w:val="false"/>
          <w:i w:val="false"/>
          <w:color w:val="000000"/>
          <w:sz w:val="28"/>
        </w:rPr>
        <w:t>
      2) строки 200.01.011 I, 200.01.011 II и 200.01.011 III предназначены для отражения удельного веса численности работников-инвалидов в общей численности работников за каждый месяц отчетного квартала;</w:t>
      </w:r>
    </w:p>
    <w:bookmarkEnd w:id="1107"/>
    <w:bookmarkStart w:name="z1127" w:id="1108"/>
    <w:p>
      <w:pPr>
        <w:spacing w:after="0"/>
        <w:ind w:left="0"/>
        <w:jc w:val="both"/>
      </w:pPr>
      <w:r>
        <w:rPr>
          <w:rFonts w:ascii="Times New Roman"/>
          <w:b w:val="false"/>
          <w:i w:val="false"/>
          <w:color w:val="000000"/>
          <w:sz w:val="28"/>
        </w:rPr>
        <w:t>
      3) строки 200.01.012 I, 200.01.012 II и 200.01.012 III предназначены для отражения удельного веса расходов по оплате труда работников-инвалидов в общих расходах по оплате труда за каждый месяц отчетного квартала.</w:t>
      </w:r>
    </w:p>
    <w:bookmarkEnd w:id="1108"/>
    <w:bookmarkStart w:name="z1128" w:id="1109"/>
    <w:p>
      <w:pPr>
        <w:spacing w:after="0"/>
        <w:ind w:left="0"/>
        <w:jc w:val="left"/>
      </w:pPr>
      <w:r>
        <w:rPr>
          <w:rFonts w:ascii="Times New Roman"/>
          <w:b/>
          <w:i w:val="false"/>
          <w:color w:val="000000"/>
        </w:rPr>
        <w:t xml:space="preserve"> 20. Раздел "Социальный налог с применением ставок, установленных пунктом 1 статьи 485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статьей 220 Налогового кодекса, являющимися налоговыми агентами.</w:t>
      </w:r>
    </w:p>
    <w:bookmarkEnd w:id="1109"/>
    <w:bookmarkStart w:name="z1129" w:id="1110"/>
    <w:p>
      <w:pPr>
        <w:spacing w:after="0"/>
        <w:ind w:left="0"/>
        <w:jc w:val="both"/>
      </w:pPr>
      <w:r>
        <w:rPr>
          <w:rFonts w:ascii="Times New Roman"/>
          <w:b w:val="false"/>
          <w:i w:val="false"/>
          <w:color w:val="000000"/>
          <w:sz w:val="28"/>
        </w:rPr>
        <w:t>
      В данном разделе:</w:t>
      </w:r>
    </w:p>
    <w:bookmarkEnd w:id="1110"/>
    <w:bookmarkStart w:name="z1130" w:id="1111"/>
    <w:p>
      <w:pPr>
        <w:spacing w:after="0"/>
        <w:ind w:left="0"/>
        <w:jc w:val="both"/>
      </w:pPr>
      <w:r>
        <w:rPr>
          <w:rFonts w:ascii="Times New Roman"/>
          <w:b w:val="false"/>
          <w:i w:val="false"/>
          <w:color w:val="000000"/>
          <w:sz w:val="28"/>
        </w:rPr>
        <w:t>
      1) строки 200.01.013 I, 200.01.013 II и 200.01.013 III предназначены для отражения доходов, являющихся объектом обложения социальным налогом за каждый месяц отчетного квартала.</w:t>
      </w:r>
    </w:p>
    <w:bookmarkEnd w:id="1111"/>
    <w:bookmarkStart w:name="z1131" w:id="1112"/>
    <w:p>
      <w:pPr>
        <w:spacing w:after="0"/>
        <w:ind w:left="0"/>
        <w:jc w:val="both"/>
      </w:pPr>
      <w:r>
        <w:rPr>
          <w:rFonts w:ascii="Times New Roman"/>
          <w:b w:val="false"/>
          <w:i w:val="false"/>
          <w:color w:val="000000"/>
          <w:sz w:val="28"/>
        </w:rPr>
        <w:t>
      Строка 200.01.013 IV предназначена для отражения итоговой суммы доходов за отчетный квартал, определяемой как сумма строк 200.01.013 I, 200.01.013 II и 200.01.013 III.</w:t>
      </w:r>
    </w:p>
    <w:bookmarkEnd w:id="1112"/>
    <w:bookmarkStart w:name="z1132" w:id="1113"/>
    <w:p>
      <w:pPr>
        <w:spacing w:after="0"/>
        <w:ind w:left="0"/>
        <w:jc w:val="both"/>
      </w:pPr>
      <w:r>
        <w:rPr>
          <w:rFonts w:ascii="Times New Roman"/>
          <w:b w:val="false"/>
          <w:i w:val="false"/>
          <w:color w:val="000000"/>
          <w:sz w:val="28"/>
        </w:rPr>
        <w:t>
      21. В разделе "Социальные отчисления":</w:t>
      </w:r>
    </w:p>
    <w:bookmarkEnd w:id="1113"/>
    <w:bookmarkStart w:name="z1133" w:id="1114"/>
    <w:p>
      <w:pPr>
        <w:spacing w:after="0"/>
        <w:ind w:left="0"/>
        <w:jc w:val="both"/>
      </w:pPr>
      <w:r>
        <w:rPr>
          <w:rFonts w:ascii="Times New Roman"/>
          <w:b w:val="false"/>
          <w:i w:val="false"/>
          <w:color w:val="000000"/>
          <w:sz w:val="28"/>
        </w:rPr>
        <w:t>
      1) строки 200.01.014 I, 200.01.014 II и 200.01.014 III предназначены для отражения расходов работодателя, выплачиваемых физическим лицам в виде доходов, с включением в расходы работодателя выплачиваемого в виде доходов физическим лицам денежного содержания военнослужащих, сотрудников органов внутренних дел, Комитета уголовно-исполнительной системы и Комитета по чрезвычайным ситуациям Министерства внутренних дел Республики Казахстан, Национального бюро по противодействию коррупции Агентства Республики Казахстан по делам государственной службы и противодействия коррупции в каждом месяце отчетного квартала в соответствии с Законом об обязательном социальном страховании.</w:t>
      </w:r>
    </w:p>
    <w:bookmarkEnd w:id="1114"/>
    <w:bookmarkStart w:name="z1134" w:id="1115"/>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Республики Казахстан о республиканском бюджете.</w:t>
      </w:r>
    </w:p>
    <w:bookmarkEnd w:id="1115"/>
    <w:bookmarkStart w:name="z1135" w:id="1116"/>
    <w:p>
      <w:pPr>
        <w:spacing w:after="0"/>
        <w:ind w:left="0"/>
        <w:jc w:val="both"/>
      </w:pPr>
      <w:r>
        <w:rPr>
          <w:rFonts w:ascii="Times New Roman"/>
          <w:b w:val="false"/>
          <w:i w:val="false"/>
          <w:color w:val="000000"/>
          <w:sz w:val="28"/>
        </w:rPr>
        <w:t>
      Строка 200.01.014 IV предназначена для отражения итоговой суммы доходов физических лиц за отчетный квартал, определяемой как сумма строк 200.01.014 I, 200.01.014 II и 200.01.014 III;</w:t>
      </w:r>
    </w:p>
    <w:bookmarkEnd w:id="1116"/>
    <w:bookmarkStart w:name="z1136" w:id="1117"/>
    <w:p>
      <w:pPr>
        <w:spacing w:after="0"/>
        <w:ind w:left="0"/>
        <w:jc w:val="both"/>
      </w:pPr>
      <w:r>
        <w:rPr>
          <w:rFonts w:ascii="Times New Roman"/>
          <w:b w:val="false"/>
          <w:i w:val="false"/>
          <w:color w:val="000000"/>
          <w:sz w:val="28"/>
        </w:rPr>
        <w:t>
      2) строки 200.01.015 I, 200.01.015 II и 200.01.015 III предназначены для отражения суммы дохода, применяемого для исчисления социальных отчислений в свою пользу в каждом месяце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117"/>
    <w:bookmarkStart w:name="z1137" w:id="1118"/>
    <w:p>
      <w:pPr>
        <w:spacing w:after="0"/>
        <w:ind w:left="0"/>
        <w:jc w:val="both"/>
      </w:pPr>
      <w:r>
        <w:rPr>
          <w:rFonts w:ascii="Times New Roman"/>
          <w:b w:val="false"/>
          <w:i w:val="false"/>
          <w:color w:val="000000"/>
          <w:sz w:val="28"/>
        </w:rPr>
        <w:t>
      Строка 200.01.015 IV предназначена для отражения итоговой суммы дохода за отчетный квартал, определяемой как сумма строк 200.01.015 I, 200.01.015 II и 200.01.015 III.</w:t>
      </w:r>
    </w:p>
    <w:bookmarkEnd w:id="1118"/>
    <w:bookmarkStart w:name="z1138" w:id="1119"/>
    <w:p>
      <w:pPr>
        <w:spacing w:after="0"/>
        <w:ind w:left="0"/>
        <w:jc w:val="both"/>
      </w:pPr>
      <w:r>
        <w:rPr>
          <w:rFonts w:ascii="Times New Roman"/>
          <w:b w:val="false"/>
          <w:i w:val="false"/>
          <w:color w:val="000000"/>
          <w:sz w:val="28"/>
        </w:rPr>
        <w:t>
      22. В разделе "Отчисления и (или) взносы на обязательное социальное медицинское страхование":</w:t>
      </w:r>
    </w:p>
    <w:bookmarkEnd w:id="1119"/>
    <w:bookmarkStart w:name="z1139" w:id="1120"/>
    <w:p>
      <w:pPr>
        <w:spacing w:after="0"/>
        <w:ind w:left="0"/>
        <w:jc w:val="both"/>
      </w:pPr>
      <w:r>
        <w:rPr>
          <w:rFonts w:ascii="Times New Roman"/>
          <w:b w:val="false"/>
          <w:i w:val="false"/>
          <w:color w:val="000000"/>
          <w:sz w:val="28"/>
        </w:rPr>
        <w:t>
      1) строки 200.01.016 I, 200.01.016 II и 200.01.016 III предназначены для отражения суммы дохода, применяемого для исчисления отчислений на ОСМС в соответствии с Законом об обязательном социальном медицинском страховании в каждом месяце отчетного квартала.</w:t>
      </w:r>
    </w:p>
    <w:bookmarkEnd w:id="1120"/>
    <w:bookmarkStart w:name="z1140" w:id="1121"/>
    <w:p>
      <w:pPr>
        <w:spacing w:after="0"/>
        <w:ind w:left="0"/>
        <w:jc w:val="both"/>
      </w:pPr>
      <w:r>
        <w:rPr>
          <w:rFonts w:ascii="Times New Roman"/>
          <w:b w:val="false"/>
          <w:i w:val="false"/>
          <w:color w:val="000000"/>
          <w:sz w:val="28"/>
        </w:rPr>
        <w:t>
      Строка 200.01.016 IV предназначена для отражения итоговой суммы дохода за отчетный квартал, определяемой как сумма строк 200.01.016 I, 200.01.016 II и 200.01.016 III.</w:t>
      </w:r>
    </w:p>
    <w:bookmarkEnd w:id="1121"/>
    <w:bookmarkStart w:name="z1141" w:id="1122"/>
    <w:p>
      <w:pPr>
        <w:spacing w:after="0"/>
        <w:ind w:left="0"/>
        <w:jc w:val="both"/>
      </w:pPr>
      <w:r>
        <w:rPr>
          <w:rFonts w:ascii="Times New Roman"/>
          <w:b w:val="false"/>
          <w:i w:val="false"/>
          <w:color w:val="000000"/>
          <w:sz w:val="28"/>
        </w:rPr>
        <w:t>
      Строки 200.01.016 I, 200.01.016 II, 200.01.016 III и 200.01.016 IV подлежат заполнению с 1 июля 2017 года в соответствии с Законом об обязательном социальном медицинском страховании;</w:t>
      </w:r>
    </w:p>
    <w:bookmarkEnd w:id="1122"/>
    <w:bookmarkStart w:name="z1142" w:id="1123"/>
    <w:p>
      <w:pPr>
        <w:spacing w:after="0"/>
        <w:ind w:left="0"/>
        <w:jc w:val="both"/>
      </w:pPr>
      <w:r>
        <w:rPr>
          <w:rFonts w:ascii="Times New Roman"/>
          <w:b w:val="false"/>
          <w:i w:val="false"/>
          <w:color w:val="000000"/>
          <w:sz w:val="28"/>
        </w:rPr>
        <w:t>
      2) строки 200.01.017 I, 200.01.017 II и 200.01.017 III предназначены для отражения суммы дохода, применяемого для исчисления взносов на ОСМС в соответствии с Законом об обязательном социальном медицинском страховании в каждом месяце отчетного квартала.</w:t>
      </w:r>
    </w:p>
    <w:bookmarkEnd w:id="1123"/>
    <w:bookmarkStart w:name="z1143" w:id="1124"/>
    <w:p>
      <w:pPr>
        <w:spacing w:after="0"/>
        <w:ind w:left="0"/>
        <w:jc w:val="both"/>
      </w:pPr>
      <w:r>
        <w:rPr>
          <w:rFonts w:ascii="Times New Roman"/>
          <w:b w:val="false"/>
          <w:i w:val="false"/>
          <w:color w:val="000000"/>
          <w:sz w:val="28"/>
        </w:rPr>
        <w:t>
      Строка 200.01.017 IV предназначена для отражения итоговой суммы дохода за отчетный квартал, определяемой как сумма строк 200.01.017 I, 200.01.017 II и 200.01.017 III.</w:t>
      </w:r>
    </w:p>
    <w:bookmarkEnd w:id="1124"/>
    <w:bookmarkStart w:name="z1144" w:id="1125"/>
    <w:p>
      <w:pPr>
        <w:spacing w:after="0"/>
        <w:ind w:left="0"/>
        <w:jc w:val="left"/>
      </w:pPr>
      <w:r>
        <w:rPr>
          <w:rFonts w:ascii="Times New Roman"/>
          <w:b/>
          <w:i w:val="false"/>
          <w:color w:val="000000"/>
        </w:rPr>
        <w:t xml:space="preserve"> Глава 4. Пояснение по заполнению форма 200.02 – Исчисление ИПН с доходов иностранцев и лиц без гражданства</w:t>
      </w:r>
    </w:p>
    <w:bookmarkEnd w:id="1125"/>
    <w:bookmarkStart w:name="z1145" w:id="1126"/>
    <w:p>
      <w:pPr>
        <w:spacing w:after="0"/>
        <w:ind w:left="0"/>
        <w:jc w:val="both"/>
      </w:pPr>
      <w:r>
        <w:rPr>
          <w:rFonts w:ascii="Times New Roman"/>
          <w:b w:val="false"/>
          <w:i w:val="false"/>
          <w:color w:val="000000"/>
          <w:sz w:val="28"/>
        </w:rPr>
        <w:t>
      23. Данная форма предназначена для исчисления налоговым агентом сумм ИПН с доходов иностранцев и лиц без гражданства. Форма представляется в отношении иностранцев и лиц без гражданства.</w:t>
      </w:r>
    </w:p>
    <w:bookmarkEnd w:id="1126"/>
    <w:bookmarkStart w:name="z1146" w:id="1127"/>
    <w:p>
      <w:pPr>
        <w:spacing w:after="0"/>
        <w:ind w:left="0"/>
        <w:jc w:val="both"/>
      </w:pPr>
      <w:r>
        <w:rPr>
          <w:rFonts w:ascii="Times New Roman"/>
          <w:b w:val="false"/>
          <w:i w:val="false"/>
          <w:color w:val="000000"/>
          <w:sz w:val="28"/>
        </w:rPr>
        <w:t>
      Форма составляется по итогам квартала и представляется вместе с декларацией, а также при представлении декларации с отметкой в ячейке 4 вида декларации "Ликвидационная".</w:t>
      </w:r>
    </w:p>
    <w:bookmarkEnd w:id="1127"/>
    <w:bookmarkStart w:name="z1147" w:id="1128"/>
    <w:p>
      <w:pPr>
        <w:spacing w:after="0"/>
        <w:ind w:left="0"/>
        <w:jc w:val="both"/>
      </w:pPr>
      <w:r>
        <w:rPr>
          <w:rFonts w:ascii="Times New Roman"/>
          <w:b w:val="false"/>
          <w:i w:val="false"/>
          <w:color w:val="000000"/>
          <w:sz w:val="28"/>
        </w:rPr>
        <w:t>
      24. В разделе "Исчисление ИПН с доходов иностранцев и лиц без гражданства":</w:t>
      </w:r>
    </w:p>
    <w:bookmarkEnd w:id="1128"/>
    <w:bookmarkStart w:name="z1148" w:id="1129"/>
    <w:p>
      <w:pPr>
        <w:spacing w:after="0"/>
        <w:ind w:left="0"/>
        <w:jc w:val="both"/>
      </w:pPr>
      <w:r>
        <w:rPr>
          <w:rFonts w:ascii="Times New Roman"/>
          <w:b w:val="false"/>
          <w:i w:val="false"/>
          <w:color w:val="000000"/>
          <w:sz w:val="28"/>
        </w:rPr>
        <w:t>
      1) в графе А проставляется очередной порядковый номер;</w:t>
      </w:r>
    </w:p>
    <w:bookmarkEnd w:id="1129"/>
    <w:bookmarkStart w:name="z1149" w:id="1130"/>
    <w:p>
      <w:pPr>
        <w:spacing w:after="0"/>
        <w:ind w:left="0"/>
        <w:jc w:val="both"/>
      </w:pPr>
      <w:r>
        <w:rPr>
          <w:rFonts w:ascii="Times New Roman"/>
          <w:b w:val="false"/>
          <w:i w:val="false"/>
          <w:color w:val="000000"/>
          <w:sz w:val="28"/>
        </w:rPr>
        <w:t>
      2) в графе В указываются фамилия, имя, отчество (при его наличии) иностранцев и лиц без гражданства, которым были начислены, выплачены доходы в отчетном квартале;</w:t>
      </w:r>
    </w:p>
    <w:bookmarkEnd w:id="1130"/>
    <w:bookmarkStart w:name="z1150" w:id="1131"/>
    <w:p>
      <w:pPr>
        <w:spacing w:after="0"/>
        <w:ind w:left="0"/>
        <w:jc w:val="both"/>
      </w:pPr>
      <w:r>
        <w:rPr>
          <w:rFonts w:ascii="Times New Roman"/>
          <w:b w:val="false"/>
          <w:i w:val="false"/>
          <w:color w:val="000000"/>
          <w:sz w:val="28"/>
        </w:rPr>
        <w:t>
      3) в графе C указываются ИИН иностранцев и лиц без гражданства;</w:t>
      </w:r>
    </w:p>
    <w:bookmarkEnd w:id="1131"/>
    <w:bookmarkStart w:name="z1151" w:id="1132"/>
    <w:p>
      <w:pPr>
        <w:spacing w:after="0"/>
        <w:ind w:left="0"/>
        <w:jc w:val="both"/>
      </w:pPr>
      <w:r>
        <w:rPr>
          <w:rFonts w:ascii="Times New Roman"/>
          <w:b w:val="false"/>
          <w:i w:val="false"/>
          <w:color w:val="000000"/>
          <w:sz w:val="28"/>
        </w:rPr>
        <w:t>
      4) в графе D указывается признак резидентства "1" – резидент,</w:t>
      </w:r>
    </w:p>
    <w:bookmarkEnd w:id="1132"/>
    <w:bookmarkStart w:name="z1152" w:id="1133"/>
    <w:p>
      <w:pPr>
        <w:spacing w:after="0"/>
        <w:ind w:left="0"/>
        <w:jc w:val="both"/>
      </w:pPr>
      <w:r>
        <w:rPr>
          <w:rFonts w:ascii="Times New Roman"/>
          <w:b w:val="false"/>
          <w:i w:val="false"/>
          <w:color w:val="000000"/>
          <w:sz w:val="28"/>
        </w:rPr>
        <w:t>
      "2" – нерезидент;</w:t>
      </w:r>
    </w:p>
    <w:bookmarkEnd w:id="1133"/>
    <w:bookmarkStart w:name="z1153" w:id="1134"/>
    <w:p>
      <w:pPr>
        <w:spacing w:after="0"/>
        <w:ind w:left="0"/>
        <w:jc w:val="both"/>
      </w:pPr>
      <w:r>
        <w:rPr>
          <w:rFonts w:ascii="Times New Roman"/>
          <w:b w:val="false"/>
          <w:i w:val="false"/>
          <w:color w:val="000000"/>
          <w:sz w:val="28"/>
        </w:rPr>
        <w:t xml:space="preserve">
      5) в графе E указывается код страны резидентства иностранцев и лиц без гражданства. Код страны указывается в соответствии с двузначной буквенной кодировкой, установленной в </w:t>
      </w:r>
      <w:r>
        <w:rPr>
          <w:rFonts w:ascii="Times New Roman"/>
          <w:b w:val="false"/>
          <w:i w:val="false"/>
          <w:color w:val="000000"/>
          <w:sz w:val="28"/>
        </w:rPr>
        <w:t>приложении 22</w:t>
      </w:r>
      <w:r>
        <w:rPr>
          <w:rFonts w:ascii="Times New Roman"/>
          <w:b w:val="false"/>
          <w:i w:val="false"/>
          <w:color w:val="000000"/>
          <w:sz w:val="28"/>
        </w:rPr>
        <w:t xml:space="preserve"> "Классификатор стран мира", утвержденном решением Комиссии Таможенного союза от 20 сентября 2010 года № 378 (далее-Классификатор стран мира). Например, KZ – Республика Казахстан, DE – Федеративная Республика Германия,</w:t>
      </w:r>
    </w:p>
    <w:bookmarkEnd w:id="1134"/>
    <w:bookmarkStart w:name="z1154" w:id="1135"/>
    <w:p>
      <w:pPr>
        <w:spacing w:after="0"/>
        <w:ind w:left="0"/>
        <w:jc w:val="both"/>
      </w:pPr>
      <w:r>
        <w:rPr>
          <w:rFonts w:ascii="Times New Roman"/>
          <w:b w:val="false"/>
          <w:i w:val="false"/>
          <w:color w:val="000000"/>
          <w:sz w:val="28"/>
        </w:rPr>
        <w:t>
      GB – Соединенное Королевство Великобритании и Северной Ирландии;</w:t>
      </w:r>
    </w:p>
    <w:bookmarkEnd w:id="1135"/>
    <w:bookmarkStart w:name="z1155" w:id="1136"/>
    <w:p>
      <w:pPr>
        <w:spacing w:after="0"/>
        <w:ind w:left="0"/>
        <w:jc w:val="both"/>
      </w:pPr>
      <w:r>
        <w:rPr>
          <w:rFonts w:ascii="Times New Roman"/>
          <w:b w:val="false"/>
          <w:i w:val="false"/>
          <w:color w:val="000000"/>
          <w:sz w:val="28"/>
        </w:rPr>
        <w:t>
      6) в графе F указывается номер налоговой регистрации иностранцев и лиц без гражданства в стране резидентства.</w:t>
      </w:r>
    </w:p>
    <w:bookmarkEnd w:id="1136"/>
    <w:bookmarkStart w:name="z1156" w:id="1137"/>
    <w:p>
      <w:pPr>
        <w:spacing w:after="0"/>
        <w:ind w:left="0"/>
        <w:jc w:val="both"/>
      </w:pPr>
      <w:r>
        <w:rPr>
          <w:rFonts w:ascii="Times New Roman"/>
          <w:b w:val="false"/>
          <w:i w:val="false"/>
          <w:color w:val="000000"/>
          <w:sz w:val="28"/>
        </w:rPr>
        <w:t>
      Данная графа заполняется при наличии у иностранцев и лиц без гражданства номера налоговой регистрации;</w:t>
      </w:r>
    </w:p>
    <w:bookmarkEnd w:id="1137"/>
    <w:bookmarkStart w:name="z1157" w:id="1138"/>
    <w:p>
      <w:pPr>
        <w:spacing w:after="0"/>
        <w:ind w:left="0"/>
        <w:jc w:val="both"/>
      </w:pPr>
      <w:r>
        <w:rPr>
          <w:rFonts w:ascii="Times New Roman"/>
          <w:b w:val="false"/>
          <w:i w:val="false"/>
          <w:color w:val="000000"/>
          <w:sz w:val="28"/>
        </w:rPr>
        <w:t>
      7) в графе G указываются код вида документа, удостоверяющего личность иностранцев и лиц без гражданства, а также номер и дата выдачи данного документа.</w:t>
      </w:r>
    </w:p>
    <w:bookmarkEnd w:id="1138"/>
    <w:bookmarkStart w:name="z1158" w:id="1139"/>
    <w:p>
      <w:pPr>
        <w:spacing w:after="0"/>
        <w:ind w:left="0"/>
        <w:jc w:val="both"/>
      </w:pPr>
      <w:r>
        <w:rPr>
          <w:rFonts w:ascii="Times New Roman"/>
          <w:b w:val="false"/>
          <w:i w:val="false"/>
          <w:color w:val="000000"/>
          <w:sz w:val="28"/>
        </w:rPr>
        <w:t>
      При заполнении декларации используется следующая кодировка видов документов, удостоверяющих личность иностранцев и лиц без гражданства:</w:t>
      </w:r>
    </w:p>
    <w:bookmarkEnd w:id="1139"/>
    <w:bookmarkStart w:name="z1159" w:id="1140"/>
    <w:p>
      <w:pPr>
        <w:spacing w:after="0"/>
        <w:ind w:left="0"/>
        <w:jc w:val="both"/>
      </w:pPr>
      <w:r>
        <w:rPr>
          <w:rFonts w:ascii="Times New Roman"/>
          <w:b w:val="false"/>
          <w:i w:val="false"/>
          <w:color w:val="000000"/>
          <w:sz w:val="28"/>
        </w:rPr>
        <w:t>
      01 – паспорт иностранного гражданина;</w:t>
      </w:r>
    </w:p>
    <w:bookmarkEnd w:id="1140"/>
    <w:bookmarkStart w:name="z1160" w:id="1141"/>
    <w:p>
      <w:pPr>
        <w:spacing w:after="0"/>
        <w:ind w:left="0"/>
        <w:jc w:val="both"/>
      </w:pPr>
      <w:r>
        <w:rPr>
          <w:rFonts w:ascii="Times New Roman"/>
          <w:b w:val="false"/>
          <w:i w:val="false"/>
          <w:color w:val="000000"/>
          <w:sz w:val="28"/>
        </w:rPr>
        <w:t>
      02 – удостоверение личности иностранного гражданина;</w:t>
      </w:r>
    </w:p>
    <w:bookmarkEnd w:id="1141"/>
    <w:bookmarkStart w:name="z1161" w:id="1142"/>
    <w:p>
      <w:pPr>
        <w:spacing w:after="0"/>
        <w:ind w:left="0"/>
        <w:jc w:val="both"/>
      </w:pPr>
      <w:r>
        <w:rPr>
          <w:rFonts w:ascii="Times New Roman"/>
          <w:b w:val="false"/>
          <w:i w:val="false"/>
          <w:color w:val="000000"/>
          <w:sz w:val="28"/>
        </w:rPr>
        <w:t>
      03 – паспорт моряка;</w:t>
      </w:r>
    </w:p>
    <w:bookmarkEnd w:id="1142"/>
    <w:bookmarkStart w:name="z1162" w:id="1143"/>
    <w:p>
      <w:pPr>
        <w:spacing w:after="0"/>
        <w:ind w:left="0"/>
        <w:jc w:val="both"/>
      </w:pPr>
      <w:r>
        <w:rPr>
          <w:rFonts w:ascii="Times New Roman"/>
          <w:b w:val="false"/>
          <w:i w:val="false"/>
          <w:color w:val="000000"/>
          <w:sz w:val="28"/>
        </w:rPr>
        <w:t>
      04 – вид на жительство;</w:t>
      </w:r>
    </w:p>
    <w:bookmarkEnd w:id="1143"/>
    <w:bookmarkStart w:name="z1163" w:id="1144"/>
    <w:p>
      <w:pPr>
        <w:spacing w:after="0"/>
        <w:ind w:left="0"/>
        <w:jc w:val="both"/>
      </w:pPr>
      <w:r>
        <w:rPr>
          <w:rFonts w:ascii="Times New Roman"/>
          <w:b w:val="false"/>
          <w:i w:val="false"/>
          <w:color w:val="000000"/>
          <w:sz w:val="28"/>
        </w:rPr>
        <w:t>
      05 – другие документы;</w:t>
      </w:r>
    </w:p>
    <w:bookmarkEnd w:id="1144"/>
    <w:bookmarkStart w:name="z1164" w:id="1145"/>
    <w:p>
      <w:pPr>
        <w:spacing w:after="0"/>
        <w:ind w:left="0"/>
        <w:jc w:val="both"/>
      </w:pPr>
      <w:r>
        <w:rPr>
          <w:rFonts w:ascii="Times New Roman"/>
          <w:b w:val="false"/>
          <w:i w:val="false"/>
          <w:color w:val="000000"/>
          <w:sz w:val="28"/>
        </w:rPr>
        <w:t>
      8) в графе H указывается код вида дохода, выплачиваемого иностранцу или лицу без гражданства, согласно пункту 32 настоящих Правил;</w:t>
      </w:r>
    </w:p>
    <w:bookmarkEnd w:id="1145"/>
    <w:bookmarkStart w:name="z1165" w:id="1146"/>
    <w:p>
      <w:pPr>
        <w:spacing w:after="0"/>
        <w:ind w:left="0"/>
        <w:jc w:val="both"/>
      </w:pPr>
      <w:r>
        <w:rPr>
          <w:rFonts w:ascii="Times New Roman"/>
          <w:b w:val="false"/>
          <w:i w:val="false"/>
          <w:color w:val="000000"/>
          <w:sz w:val="28"/>
        </w:rPr>
        <w:t>
      9) в графе I указывается код вида международного договора согласно пункту 33 настоящих Правил, в соответствии с которым в отношении доходов, указанных в графе M, предусмотрен порядок налогообложения, отличный от порядка, установленного Налоговым кодексом.</w:t>
      </w:r>
    </w:p>
    <w:bookmarkEnd w:id="1146"/>
    <w:bookmarkStart w:name="z1166" w:id="1147"/>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1147"/>
    <w:bookmarkStart w:name="z1167" w:id="1148"/>
    <w:p>
      <w:pPr>
        <w:spacing w:after="0"/>
        <w:ind w:left="0"/>
        <w:jc w:val="both"/>
      </w:pPr>
      <w:r>
        <w:rPr>
          <w:rFonts w:ascii="Times New Roman"/>
          <w:b w:val="false"/>
          <w:i w:val="false"/>
          <w:color w:val="000000"/>
          <w:sz w:val="28"/>
        </w:rPr>
        <w:t>
      10) в графе J указывается наименование международного договора, подлежащей заполнению в случае, если налоговый агент указал в графе I код вида международного договора 22 "Иные международные договоры (соглашения, конвенции)".</w:t>
      </w:r>
    </w:p>
    <w:bookmarkEnd w:id="1148"/>
    <w:bookmarkStart w:name="z1168" w:id="1149"/>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1149"/>
    <w:bookmarkStart w:name="z1169" w:id="1150"/>
    <w:p>
      <w:pPr>
        <w:spacing w:after="0"/>
        <w:ind w:left="0"/>
        <w:jc w:val="both"/>
      </w:pPr>
      <w:r>
        <w:rPr>
          <w:rFonts w:ascii="Times New Roman"/>
          <w:b w:val="false"/>
          <w:i w:val="false"/>
          <w:color w:val="000000"/>
          <w:sz w:val="28"/>
        </w:rPr>
        <w:t>
      11) в графе K указывается код страны, с которой заключен международный договор.</w:t>
      </w:r>
    </w:p>
    <w:bookmarkEnd w:id="1150"/>
    <w:bookmarkStart w:name="z1170" w:id="1151"/>
    <w:p>
      <w:pPr>
        <w:spacing w:after="0"/>
        <w:ind w:left="0"/>
        <w:jc w:val="both"/>
      </w:pPr>
      <w:r>
        <w:rPr>
          <w:rFonts w:ascii="Times New Roman"/>
          <w:b w:val="false"/>
          <w:i w:val="false"/>
          <w:color w:val="000000"/>
          <w:sz w:val="28"/>
        </w:rPr>
        <w:t>
      Код страны указывается в соответствии с двузначной буквенной кодировкой, установленной в Классификаторе стран мира.</w:t>
      </w:r>
    </w:p>
    <w:bookmarkEnd w:id="1151"/>
    <w:bookmarkStart w:name="z1171" w:id="1152"/>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1152"/>
    <w:bookmarkStart w:name="z1172" w:id="1153"/>
    <w:p>
      <w:pPr>
        <w:spacing w:after="0"/>
        <w:ind w:left="0"/>
        <w:jc w:val="both"/>
      </w:pPr>
      <w:r>
        <w:rPr>
          <w:rFonts w:ascii="Times New Roman"/>
          <w:b w:val="false"/>
          <w:i w:val="false"/>
          <w:color w:val="000000"/>
          <w:sz w:val="28"/>
        </w:rPr>
        <w:t>
      12) в графе L указывается ставка подоходного налога у источника выплаты, установленная международным договором или статьями 646 и 320 Налогового кодекса;</w:t>
      </w:r>
    </w:p>
    <w:bookmarkEnd w:id="1153"/>
    <w:bookmarkStart w:name="z1173" w:id="1154"/>
    <w:p>
      <w:pPr>
        <w:spacing w:after="0"/>
        <w:ind w:left="0"/>
        <w:jc w:val="both"/>
      </w:pPr>
      <w:r>
        <w:rPr>
          <w:rFonts w:ascii="Times New Roman"/>
          <w:b w:val="false"/>
          <w:i w:val="false"/>
          <w:color w:val="000000"/>
          <w:sz w:val="28"/>
        </w:rPr>
        <w:t>
      13) в графе M указываются начисленные доходы иностранцам и лицам без гражданства,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по договорам гражданско-правового характера, в том числе доходы, отраженные в статьях 341 и 654 Налогового кодекса, за исключением доходов указанных в подпункте 40) пункта 2 статьи 319 Налогового кодекса;</w:t>
      </w:r>
    </w:p>
    <w:bookmarkEnd w:id="1154"/>
    <w:bookmarkStart w:name="z1174" w:id="1155"/>
    <w:p>
      <w:pPr>
        <w:spacing w:after="0"/>
        <w:ind w:left="0"/>
        <w:jc w:val="both"/>
      </w:pPr>
      <w:r>
        <w:rPr>
          <w:rFonts w:ascii="Times New Roman"/>
          <w:b w:val="false"/>
          <w:i w:val="false"/>
          <w:color w:val="000000"/>
          <w:sz w:val="28"/>
        </w:rPr>
        <w:t>
      14) в графе N указывается налоговый вычет, установленный подпунктом 3) пункта 1 статьи 342 Налогового кодекса;</w:t>
      </w:r>
    </w:p>
    <w:bookmarkEnd w:id="1155"/>
    <w:bookmarkStart w:name="z1175" w:id="1156"/>
    <w:p>
      <w:pPr>
        <w:spacing w:after="0"/>
        <w:ind w:left="0"/>
        <w:jc w:val="both"/>
      </w:pPr>
      <w:r>
        <w:rPr>
          <w:rFonts w:ascii="Times New Roman"/>
          <w:b w:val="false"/>
          <w:i w:val="false"/>
          <w:color w:val="000000"/>
          <w:sz w:val="28"/>
        </w:rPr>
        <w:t>
      15) в графе O указываются суммы обязательных пенсионных взносов, исчисленные с доходов иностранцев и лиц без гражданства, в соответствии с пенсионным законодательством Республики Казахстан и относимые на вычеты в соответствии с подпунктом 1) пункта 1 статьи 342 Налогового кодекса;</w:t>
      </w:r>
    </w:p>
    <w:bookmarkEnd w:id="1156"/>
    <w:bookmarkStart w:name="z1176" w:id="1157"/>
    <w:p>
      <w:pPr>
        <w:spacing w:after="0"/>
        <w:ind w:left="0"/>
        <w:jc w:val="both"/>
      </w:pPr>
      <w:r>
        <w:rPr>
          <w:rFonts w:ascii="Times New Roman"/>
          <w:b w:val="false"/>
          <w:i w:val="false"/>
          <w:color w:val="000000"/>
          <w:sz w:val="28"/>
        </w:rPr>
        <w:t>
      16) в графе P указываются суммы обязательных профессиональных пенсионных взносов, подлежащих перечислению за иностранцев и лиц без гражданства в ЕНПФ за каждый месяц отчетного квартала, в соответствии с пенсионным законодательством Республики Казахстан;</w:t>
      </w:r>
    </w:p>
    <w:bookmarkEnd w:id="1157"/>
    <w:bookmarkStart w:name="z1177" w:id="1158"/>
    <w:p>
      <w:pPr>
        <w:spacing w:after="0"/>
        <w:ind w:left="0"/>
        <w:jc w:val="both"/>
      </w:pPr>
      <w:r>
        <w:rPr>
          <w:rFonts w:ascii="Times New Roman"/>
          <w:b w:val="false"/>
          <w:i w:val="false"/>
          <w:color w:val="000000"/>
          <w:sz w:val="28"/>
        </w:rPr>
        <w:t xml:space="preserve">
      17) в графе Q указываются суммы добровольных пенсионных взносов, вносимых в свою пользу иностранцами или лицами без гражданства в соответствии с пенсионным законодательством Республики Казахстан, и относимых на вычеты согласно </w:t>
      </w:r>
      <w:r>
        <w:rPr>
          <w:rFonts w:ascii="Times New Roman"/>
          <w:b w:val="false"/>
          <w:i w:val="false"/>
          <w:color w:val="000000"/>
          <w:sz w:val="28"/>
        </w:rPr>
        <w:t>статье 347</w:t>
      </w:r>
      <w:r>
        <w:rPr>
          <w:rFonts w:ascii="Times New Roman"/>
          <w:b w:val="false"/>
          <w:i w:val="false"/>
          <w:color w:val="000000"/>
          <w:sz w:val="28"/>
        </w:rPr>
        <w:t xml:space="preserve"> Налогового кодекса;</w:t>
      </w:r>
    </w:p>
    <w:bookmarkEnd w:id="1158"/>
    <w:bookmarkStart w:name="z1178" w:id="1159"/>
    <w:p>
      <w:pPr>
        <w:spacing w:after="0"/>
        <w:ind w:left="0"/>
        <w:jc w:val="both"/>
      </w:pPr>
      <w:r>
        <w:rPr>
          <w:rFonts w:ascii="Times New Roman"/>
          <w:b w:val="false"/>
          <w:i w:val="false"/>
          <w:color w:val="000000"/>
          <w:sz w:val="28"/>
        </w:rPr>
        <w:t xml:space="preserve">
      18) в графе R указываются суммы страховых премий, вносимых в свою пользу иностранцами и лицами без гражданства по договорам накопительного страхования и относимых на вычеты согласно </w:t>
      </w:r>
      <w:r>
        <w:rPr>
          <w:rFonts w:ascii="Times New Roman"/>
          <w:b w:val="false"/>
          <w:i w:val="false"/>
          <w:color w:val="000000"/>
          <w:sz w:val="28"/>
        </w:rPr>
        <w:t>пункту 2</w:t>
      </w:r>
      <w:r>
        <w:rPr>
          <w:rFonts w:ascii="Times New Roman"/>
          <w:b w:val="false"/>
          <w:i w:val="false"/>
          <w:color w:val="000000"/>
          <w:sz w:val="28"/>
        </w:rPr>
        <w:t xml:space="preserve"> статьи 345 Налогового кодекса;</w:t>
      </w:r>
    </w:p>
    <w:bookmarkEnd w:id="1159"/>
    <w:bookmarkStart w:name="z1179" w:id="1160"/>
    <w:p>
      <w:pPr>
        <w:spacing w:after="0"/>
        <w:ind w:left="0"/>
        <w:jc w:val="both"/>
      </w:pPr>
      <w:r>
        <w:rPr>
          <w:rFonts w:ascii="Times New Roman"/>
          <w:b w:val="false"/>
          <w:i w:val="false"/>
          <w:color w:val="000000"/>
          <w:sz w:val="28"/>
        </w:rPr>
        <w:t xml:space="preserve">
      19) в графе S указываются суммы, направленные на погашение вознаграждения по займам, полученным иностранцами и лицами без гражданства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и относимые на вычеты согласно </w:t>
      </w:r>
      <w:r>
        <w:rPr>
          <w:rFonts w:ascii="Times New Roman"/>
          <w:b w:val="false"/>
          <w:i w:val="false"/>
          <w:color w:val="000000"/>
          <w:sz w:val="28"/>
        </w:rPr>
        <w:t>статье 349</w:t>
      </w:r>
      <w:r>
        <w:rPr>
          <w:rFonts w:ascii="Times New Roman"/>
          <w:b w:val="false"/>
          <w:i w:val="false"/>
          <w:color w:val="000000"/>
          <w:sz w:val="28"/>
        </w:rPr>
        <w:t xml:space="preserve"> Налогового кодекса;</w:t>
      </w:r>
    </w:p>
    <w:bookmarkEnd w:id="1160"/>
    <w:bookmarkStart w:name="z1180" w:id="1161"/>
    <w:p>
      <w:pPr>
        <w:spacing w:after="0"/>
        <w:ind w:left="0"/>
        <w:jc w:val="both"/>
      </w:pPr>
      <w:r>
        <w:rPr>
          <w:rFonts w:ascii="Times New Roman"/>
          <w:b w:val="false"/>
          <w:i w:val="false"/>
          <w:color w:val="000000"/>
          <w:sz w:val="28"/>
        </w:rPr>
        <w:t xml:space="preserve">
      20) в графе T указываются расходы на оплату медицинских услуг (кроме косметологических) в размере и на условиях, установленных подпунктом 18) пункта 1 статьи 341 Налогового кодекса, и относимые на вычеты согласно </w:t>
      </w:r>
      <w:r>
        <w:rPr>
          <w:rFonts w:ascii="Times New Roman"/>
          <w:b w:val="false"/>
          <w:i w:val="false"/>
          <w:color w:val="000000"/>
          <w:sz w:val="28"/>
        </w:rPr>
        <w:t>статье 348</w:t>
      </w:r>
      <w:r>
        <w:rPr>
          <w:rFonts w:ascii="Times New Roman"/>
          <w:b w:val="false"/>
          <w:i w:val="false"/>
          <w:color w:val="000000"/>
          <w:sz w:val="28"/>
        </w:rPr>
        <w:t xml:space="preserve"> Налогового кодекса;</w:t>
      </w:r>
    </w:p>
    <w:bookmarkEnd w:id="1161"/>
    <w:bookmarkStart w:name="z1181" w:id="1162"/>
    <w:p>
      <w:pPr>
        <w:spacing w:after="0"/>
        <w:ind w:left="0"/>
        <w:jc w:val="both"/>
      </w:pPr>
      <w:r>
        <w:rPr>
          <w:rFonts w:ascii="Times New Roman"/>
          <w:b w:val="false"/>
          <w:i w:val="false"/>
          <w:color w:val="000000"/>
          <w:sz w:val="28"/>
        </w:rPr>
        <w:t xml:space="preserve">
      21) в графе U указываются доходы иностранцев и лиц без гражданства, не подлежащие налогообложению в соответствии </w:t>
      </w:r>
      <w:r>
        <w:rPr>
          <w:rFonts w:ascii="Times New Roman"/>
          <w:b w:val="false"/>
          <w:i w:val="false"/>
          <w:color w:val="000000"/>
          <w:sz w:val="28"/>
        </w:rPr>
        <w:t>пунктом 1</w:t>
      </w:r>
      <w:r>
        <w:rPr>
          <w:rFonts w:ascii="Times New Roman"/>
          <w:b w:val="false"/>
          <w:i w:val="false"/>
          <w:color w:val="000000"/>
          <w:sz w:val="28"/>
        </w:rPr>
        <w:t xml:space="preserve"> статьи 341 и </w:t>
      </w:r>
      <w:r>
        <w:rPr>
          <w:rFonts w:ascii="Times New Roman"/>
          <w:b w:val="false"/>
          <w:i w:val="false"/>
          <w:color w:val="000000"/>
          <w:sz w:val="28"/>
        </w:rPr>
        <w:t>654</w:t>
      </w:r>
      <w:r>
        <w:rPr>
          <w:rFonts w:ascii="Times New Roman"/>
          <w:b w:val="false"/>
          <w:i w:val="false"/>
          <w:color w:val="000000"/>
          <w:sz w:val="28"/>
        </w:rPr>
        <w:t xml:space="preserve"> Налогового кодекса, за исключением доходов, не рассматриваемых в качестве дохода физического лица, согласно </w:t>
      </w:r>
      <w:r>
        <w:rPr>
          <w:rFonts w:ascii="Times New Roman"/>
          <w:b w:val="false"/>
          <w:i w:val="false"/>
          <w:color w:val="000000"/>
          <w:sz w:val="28"/>
        </w:rPr>
        <w:t>подпункту 40)</w:t>
      </w:r>
      <w:r>
        <w:rPr>
          <w:rFonts w:ascii="Times New Roman"/>
          <w:b w:val="false"/>
          <w:i w:val="false"/>
          <w:color w:val="000000"/>
          <w:sz w:val="28"/>
        </w:rPr>
        <w:t xml:space="preserve"> пункта 2 статьи 319 Налогового кодекса;</w:t>
      </w:r>
    </w:p>
    <w:bookmarkEnd w:id="1162"/>
    <w:bookmarkStart w:name="z1182" w:id="1163"/>
    <w:p>
      <w:pPr>
        <w:spacing w:after="0"/>
        <w:ind w:left="0"/>
        <w:jc w:val="both"/>
      </w:pPr>
      <w:r>
        <w:rPr>
          <w:rFonts w:ascii="Times New Roman"/>
          <w:b w:val="false"/>
          <w:i w:val="false"/>
          <w:color w:val="000000"/>
          <w:sz w:val="28"/>
        </w:rPr>
        <w:t>
      22) в графе V указываются суммы ИПН, исчисленного с доходов иностранцев и лиц без гражданства за отчетный квартал;</w:t>
      </w:r>
    </w:p>
    <w:bookmarkEnd w:id="1163"/>
    <w:bookmarkStart w:name="z1183" w:id="1164"/>
    <w:p>
      <w:pPr>
        <w:spacing w:after="0"/>
        <w:ind w:left="0"/>
        <w:jc w:val="both"/>
      </w:pPr>
      <w:r>
        <w:rPr>
          <w:rFonts w:ascii="Times New Roman"/>
          <w:b w:val="false"/>
          <w:i w:val="false"/>
          <w:color w:val="000000"/>
          <w:sz w:val="28"/>
        </w:rPr>
        <w:t>
      23) в графе W указываются выплаченные в налоговом периоде доходы иностранцам и лицам без гражданства, за исключением доходов, указанных в подпункте 40) пункта 2 статьи 319 Налогового кодекса;</w:t>
      </w:r>
    </w:p>
    <w:bookmarkEnd w:id="1164"/>
    <w:bookmarkStart w:name="z1184" w:id="1165"/>
    <w:p>
      <w:pPr>
        <w:spacing w:after="0"/>
        <w:ind w:left="0"/>
        <w:jc w:val="both"/>
      </w:pPr>
      <w:r>
        <w:rPr>
          <w:rFonts w:ascii="Times New Roman"/>
          <w:b w:val="false"/>
          <w:i w:val="false"/>
          <w:color w:val="000000"/>
          <w:sz w:val="28"/>
        </w:rPr>
        <w:t>
      24) в графе X указываются доходы, не облагаемые социальным налогом в соответствии с пунктом 4 статьи 484 Налогового кодекса, за исключением обязательных пенсионных взносов и доходов, указанных в подпункте 40) пункта 2 статьи 319 Налогового кодекса;</w:t>
      </w:r>
    </w:p>
    <w:bookmarkEnd w:id="1165"/>
    <w:bookmarkStart w:name="z1185" w:id="1166"/>
    <w:p>
      <w:pPr>
        <w:spacing w:after="0"/>
        <w:ind w:left="0"/>
        <w:jc w:val="both"/>
      </w:pPr>
      <w:r>
        <w:rPr>
          <w:rFonts w:ascii="Times New Roman"/>
          <w:b w:val="false"/>
          <w:i w:val="false"/>
          <w:color w:val="000000"/>
          <w:sz w:val="28"/>
        </w:rPr>
        <w:t>
      25) в графе Y указывается всего доходов, облагаемых социальным налогом. Значения строк графы Y определяются по формуле (М-Х-О);</w:t>
      </w:r>
    </w:p>
    <w:bookmarkEnd w:id="1166"/>
    <w:bookmarkStart w:name="z1186" w:id="1167"/>
    <w:p>
      <w:pPr>
        <w:spacing w:after="0"/>
        <w:ind w:left="0"/>
        <w:jc w:val="both"/>
      </w:pPr>
      <w:r>
        <w:rPr>
          <w:rFonts w:ascii="Times New Roman"/>
          <w:b w:val="false"/>
          <w:i w:val="false"/>
          <w:color w:val="000000"/>
          <w:sz w:val="28"/>
        </w:rPr>
        <w:t>
      26) в графе Z указываются суммы социального налога, исчисленного с доходов иностранцев и лиц без гражданства за отчетный квартал;</w:t>
      </w:r>
    </w:p>
    <w:bookmarkEnd w:id="1167"/>
    <w:bookmarkStart w:name="z1187" w:id="1168"/>
    <w:p>
      <w:pPr>
        <w:spacing w:after="0"/>
        <w:ind w:left="0"/>
        <w:jc w:val="both"/>
      </w:pPr>
      <w:r>
        <w:rPr>
          <w:rFonts w:ascii="Times New Roman"/>
          <w:b w:val="false"/>
          <w:i w:val="false"/>
          <w:color w:val="000000"/>
          <w:sz w:val="28"/>
        </w:rPr>
        <w:t>
      27) в графе AА указываются расходы работодателя, с которых исчисляются социальные отчисления, определяемые в соответствии с Законом об обязательном социальном страховании;</w:t>
      </w:r>
    </w:p>
    <w:bookmarkEnd w:id="1168"/>
    <w:bookmarkStart w:name="z1188" w:id="1169"/>
    <w:p>
      <w:pPr>
        <w:spacing w:after="0"/>
        <w:ind w:left="0"/>
        <w:jc w:val="both"/>
      </w:pPr>
      <w:r>
        <w:rPr>
          <w:rFonts w:ascii="Times New Roman"/>
          <w:b w:val="false"/>
          <w:i w:val="false"/>
          <w:color w:val="000000"/>
          <w:sz w:val="28"/>
        </w:rPr>
        <w:t>
      28) в графе АB указываются суммы социальных отчислений, исчисленных в соответствии с Законом об обязательном социальном страховании;</w:t>
      </w:r>
    </w:p>
    <w:bookmarkEnd w:id="1169"/>
    <w:bookmarkStart w:name="z1189" w:id="1170"/>
    <w:p>
      <w:pPr>
        <w:spacing w:after="0"/>
        <w:ind w:left="0"/>
        <w:jc w:val="both"/>
      </w:pPr>
      <w:r>
        <w:rPr>
          <w:rFonts w:ascii="Times New Roman"/>
          <w:b w:val="false"/>
          <w:i w:val="false"/>
          <w:color w:val="000000"/>
          <w:sz w:val="28"/>
        </w:rPr>
        <w:t>
      29) в графе АС указываются суммы взносов и отчислений на ОСМС в соответствии с Законом об обязательном социальном медицинском страховании.</w:t>
      </w:r>
    </w:p>
    <w:bookmarkEnd w:id="1170"/>
    <w:bookmarkStart w:name="z1190" w:id="1171"/>
    <w:p>
      <w:pPr>
        <w:spacing w:after="0"/>
        <w:ind w:left="0"/>
        <w:jc w:val="both"/>
      </w:pPr>
      <w:r>
        <w:rPr>
          <w:rFonts w:ascii="Times New Roman"/>
          <w:b w:val="false"/>
          <w:i w:val="false"/>
          <w:color w:val="000000"/>
          <w:sz w:val="28"/>
        </w:rPr>
        <w:t>
      Графа АС подлежит заполнению с 1 июля 2017 года в соответствии с Законом об обязательном социальном медицинском страховании.</w:t>
      </w:r>
    </w:p>
    <w:bookmarkEnd w:id="1171"/>
    <w:bookmarkStart w:name="z1191" w:id="1172"/>
    <w:p>
      <w:pPr>
        <w:spacing w:after="0"/>
        <w:ind w:left="0"/>
        <w:jc w:val="left"/>
      </w:pPr>
      <w:r>
        <w:rPr>
          <w:rFonts w:ascii="Times New Roman"/>
          <w:b/>
          <w:i w:val="false"/>
          <w:color w:val="000000"/>
        </w:rPr>
        <w:t xml:space="preserve"> Глава 5. Пояснение по заполнению формы 200.03 – Исчисление суммы ИПН и социального налога по структурному подразделению</w:t>
      </w:r>
    </w:p>
    <w:bookmarkEnd w:id="1172"/>
    <w:bookmarkStart w:name="z1192" w:id="1173"/>
    <w:p>
      <w:pPr>
        <w:spacing w:after="0"/>
        <w:ind w:left="0"/>
        <w:jc w:val="both"/>
      </w:pPr>
      <w:r>
        <w:rPr>
          <w:rFonts w:ascii="Times New Roman"/>
          <w:b w:val="false"/>
          <w:i w:val="false"/>
          <w:color w:val="000000"/>
          <w:sz w:val="28"/>
        </w:rPr>
        <w:t xml:space="preserve">
      25. Данная форма предназначена для исчисления юридическим лицом-налоговым агентом суммы ИПН,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ОСМС, подлежащих уплате по филиалу/представительству, не признанных налоговыми агентами по ИПН и самостоятельными плательщиками по социальному налогу.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353</w:t>
      </w:r>
      <w:r>
        <w:rPr>
          <w:rFonts w:ascii="Times New Roman"/>
          <w:b w:val="false"/>
          <w:i w:val="false"/>
          <w:color w:val="000000"/>
          <w:sz w:val="28"/>
        </w:rPr>
        <w:t xml:space="preserve">, </w:t>
      </w:r>
      <w:r>
        <w:rPr>
          <w:rFonts w:ascii="Times New Roman"/>
          <w:b w:val="false"/>
          <w:i w:val="false"/>
          <w:color w:val="000000"/>
          <w:sz w:val="28"/>
        </w:rPr>
        <w:t>358</w:t>
      </w:r>
      <w:r>
        <w:rPr>
          <w:rFonts w:ascii="Times New Roman"/>
          <w:b w:val="false"/>
          <w:i w:val="false"/>
          <w:color w:val="000000"/>
          <w:sz w:val="28"/>
        </w:rPr>
        <w:t xml:space="preserve">, </w:t>
      </w:r>
      <w:r>
        <w:rPr>
          <w:rFonts w:ascii="Times New Roman"/>
          <w:b w:val="false"/>
          <w:i w:val="false"/>
          <w:color w:val="000000"/>
          <w:sz w:val="28"/>
        </w:rPr>
        <w:t>486</w:t>
      </w:r>
      <w:r>
        <w:rPr>
          <w:rFonts w:ascii="Times New Roman"/>
          <w:b w:val="false"/>
          <w:i w:val="false"/>
          <w:color w:val="000000"/>
          <w:sz w:val="28"/>
        </w:rPr>
        <w:t xml:space="preserve"> и </w:t>
      </w:r>
      <w:r>
        <w:rPr>
          <w:rFonts w:ascii="Times New Roman"/>
          <w:b w:val="false"/>
          <w:i w:val="false"/>
          <w:color w:val="000000"/>
          <w:sz w:val="28"/>
        </w:rPr>
        <w:t>489</w:t>
      </w:r>
      <w:r>
        <w:rPr>
          <w:rFonts w:ascii="Times New Roman"/>
          <w:b w:val="false"/>
          <w:i w:val="false"/>
          <w:color w:val="000000"/>
          <w:sz w:val="28"/>
        </w:rPr>
        <w:t xml:space="preserve"> Налогового кодекса.</w:t>
      </w:r>
    </w:p>
    <w:bookmarkEnd w:id="1173"/>
    <w:bookmarkStart w:name="z1193" w:id="1174"/>
    <w:p>
      <w:pPr>
        <w:spacing w:after="0"/>
        <w:ind w:left="0"/>
        <w:jc w:val="both"/>
      </w:pPr>
      <w:r>
        <w:rPr>
          <w:rFonts w:ascii="Times New Roman"/>
          <w:b w:val="false"/>
          <w:i w:val="false"/>
          <w:color w:val="000000"/>
          <w:sz w:val="28"/>
        </w:rPr>
        <w:t>
      26. В разделе "Общая информация о налогоплательщике (налоговом агенте, агенте или плательщике социальных платежей)":</w:t>
      </w:r>
    </w:p>
    <w:bookmarkEnd w:id="1174"/>
    <w:bookmarkStart w:name="z1194" w:id="1175"/>
    <w:p>
      <w:pPr>
        <w:spacing w:after="0"/>
        <w:ind w:left="0"/>
        <w:jc w:val="both"/>
      </w:pPr>
      <w:r>
        <w:rPr>
          <w:rFonts w:ascii="Times New Roman"/>
          <w:b w:val="false"/>
          <w:i w:val="false"/>
          <w:color w:val="000000"/>
          <w:sz w:val="28"/>
        </w:rPr>
        <w:t>
      1) БИН налогового агента.</w:t>
      </w:r>
    </w:p>
    <w:bookmarkEnd w:id="1175"/>
    <w:bookmarkStart w:name="z1195" w:id="117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БИН доверительного управляющего;</w:t>
      </w:r>
    </w:p>
    <w:bookmarkEnd w:id="1176"/>
    <w:bookmarkStart w:name="z1196" w:id="1177"/>
    <w:p>
      <w:pPr>
        <w:spacing w:after="0"/>
        <w:ind w:left="0"/>
        <w:jc w:val="both"/>
      </w:pPr>
      <w:r>
        <w:rPr>
          <w:rFonts w:ascii="Times New Roman"/>
          <w:b w:val="false"/>
          <w:i w:val="false"/>
          <w:color w:val="000000"/>
          <w:sz w:val="28"/>
        </w:rPr>
        <w:t>
      2) наименование налогового агента – наименование юридического лица в соответствии с учредительными документами.</w:t>
      </w:r>
    </w:p>
    <w:bookmarkEnd w:id="1177"/>
    <w:bookmarkStart w:name="z1197" w:id="1178"/>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w:t>
      </w:r>
    </w:p>
    <w:bookmarkEnd w:id="1178"/>
    <w:bookmarkStart w:name="z1198" w:id="1179"/>
    <w:p>
      <w:pPr>
        <w:spacing w:after="0"/>
        <w:ind w:left="0"/>
        <w:jc w:val="both"/>
      </w:pPr>
      <w:r>
        <w:rPr>
          <w:rFonts w:ascii="Times New Roman"/>
          <w:b w:val="false"/>
          <w:i w:val="false"/>
          <w:color w:val="000000"/>
          <w:sz w:val="28"/>
        </w:rPr>
        <w:t>
      3) код органа государственных доходов по месту регистрационного учета налогового агента – код органа государственных доходов по месту регистрационного учета юридического лица;</w:t>
      </w:r>
    </w:p>
    <w:bookmarkEnd w:id="1179"/>
    <w:bookmarkStart w:name="z1199" w:id="1180"/>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bookmarkEnd w:id="1180"/>
    <w:bookmarkStart w:name="z1200" w:id="1181"/>
    <w:p>
      <w:pPr>
        <w:spacing w:after="0"/>
        <w:ind w:left="0"/>
        <w:jc w:val="both"/>
      </w:pPr>
      <w:r>
        <w:rPr>
          <w:rFonts w:ascii="Times New Roman"/>
          <w:b w:val="false"/>
          <w:i w:val="false"/>
          <w:color w:val="000000"/>
          <w:sz w:val="28"/>
        </w:rPr>
        <w:t>
      5) вид налоговой отчетности.</w:t>
      </w:r>
    </w:p>
    <w:bookmarkEnd w:id="1181"/>
    <w:bookmarkStart w:name="z1201" w:id="1182"/>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1182"/>
    <w:bookmarkStart w:name="z1202" w:id="1183"/>
    <w:p>
      <w:pPr>
        <w:spacing w:after="0"/>
        <w:ind w:left="0"/>
        <w:jc w:val="both"/>
      </w:pPr>
      <w:r>
        <w:rPr>
          <w:rFonts w:ascii="Times New Roman"/>
          <w:b w:val="false"/>
          <w:i w:val="false"/>
          <w:color w:val="000000"/>
          <w:sz w:val="28"/>
        </w:rPr>
        <w:t>
      6) номер и дата уведомления.</w:t>
      </w:r>
    </w:p>
    <w:bookmarkEnd w:id="1183"/>
    <w:bookmarkStart w:name="z1203" w:id="1184"/>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1184"/>
    <w:bookmarkStart w:name="z1204" w:id="1185"/>
    <w:p>
      <w:pPr>
        <w:spacing w:after="0"/>
        <w:ind w:left="0"/>
        <w:jc w:val="both"/>
      </w:pPr>
      <w:r>
        <w:rPr>
          <w:rFonts w:ascii="Times New Roman"/>
          <w:b w:val="false"/>
          <w:i w:val="false"/>
          <w:color w:val="000000"/>
          <w:sz w:val="28"/>
        </w:rPr>
        <w:t>
      7) БИН филиала/представительства;</w:t>
      </w:r>
    </w:p>
    <w:bookmarkEnd w:id="1185"/>
    <w:bookmarkStart w:name="z1205" w:id="1186"/>
    <w:p>
      <w:pPr>
        <w:spacing w:after="0"/>
        <w:ind w:left="0"/>
        <w:jc w:val="both"/>
      </w:pPr>
      <w:r>
        <w:rPr>
          <w:rFonts w:ascii="Times New Roman"/>
          <w:b w:val="false"/>
          <w:i w:val="false"/>
          <w:color w:val="000000"/>
          <w:sz w:val="28"/>
        </w:rPr>
        <w:t>
      8) наименование филиала/представительства – наименование филиала/представительства в соответствии с учредительными документами;</w:t>
      </w:r>
    </w:p>
    <w:bookmarkEnd w:id="1186"/>
    <w:bookmarkStart w:name="z1206" w:id="1187"/>
    <w:p>
      <w:pPr>
        <w:spacing w:after="0"/>
        <w:ind w:left="0"/>
        <w:jc w:val="both"/>
      </w:pPr>
      <w:r>
        <w:rPr>
          <w:rFonts w:ascii="Times New Roman"/>
          <w:b w:val="false"/>
          <w:i w:val="false"/>
          <w:color w:val="000000"/>
          <w:sz w:val="28"/>
        </w:rPr>
        <w:t>
      9) код органа государственных доходов по месту регистрационного учета филиала/представительства – код органа государственных доходов по месту регистрационного учета филиала/представительства.</w:t>
      </w:r>
    </w:p>
    <w:bookmarkEnd w:id="1187"/>
    <w:bookmarkStart w:name="z1207" w:id="1188"/>
    <w:p>
      <w:pPr>
        <w:spacing w:after="0"/>
        <w:ind w:left="0"/>
        <w:jc w:val="both"/>
      </w:pPr>
      <w:r>
        <w:rPr>
          <w:rFonts w:ascii="Times New Roman"/>
          <w:b w:val="false"/>
          <w:i w:val="false"/>
          <w:color w:val="000000"/>
          <w:sz w:val="28"/>
        </w:rPr>
        <w:t>
      27. В разделе "Расчетные показатели":</w:t>
      </w:r>
    </w:p>
    <w:bookmarkEnd w:id="1188"/>
    <w:bookmarkStart w:name="z1208" w:id="1189"/>
    <w:p>
      <w:pPr>
        <w:spacing w:after="0"/>
        <w:ind w:left="0"/>
        <w:jc w:val="both"/>
      </w:pPr>
      <w:r>
        <w:rPr>
          <w:rFonts w:ascii="Times New Roman"/>
          <w:b w:val="false"/>
          <w:i w:val="false"/>
          <w:color w:val="000000"/>
          <w:sz w:val="28"/>
        </w:rPr>
        <w:t>
      1) строки 200.03.001 I, 200.03.001 II и 200.03.001 III предназначены для отражения суммы ИПН, исчисленного с доходов, выплаченных физическим лицам, и подлежащего перечислению в бюджет по филиалу/представительству за каждый месяц отчетного квартала.</w:t>
      </w:r>
    </w:p>
    <w:bookmarkEnd w:id="1189"/>
    <w:bookmarkStart w:name="z1209" w:id="1190"/>
    <w:p>
      <w:pPr>
        <w:spacing w:after="0"/>
        <w:ind w:left="0"/>
        <w:jc w:val="both"/>
      </w:pPr>
      <w:r>
        <w:rPr>
          <w:rFonts w:ascii="Times New Roman"/>
          <w:b w:val="false"/>
          <w:i w:val="false"/>
          <w:color w:val="000000"/>
          <w:sz w:val="28"/>
        </w:rPr>
        <w:t>
      Строка 200.03.001 IV предназначена для отражения итоговой суммы налога за отчетный квартал, определяемой как сумма строк 200.03.001 I, 200.03.001 II и 200.03.001 III;</w:t>
      </w:r>
    </w:p>
    <w:bookmarkEnd w:id="1190"/>
    <w:bookmarkStart w:name="z1210" w:id="1191"/>
    <w:p>
      <w:pPr>
        <w:spacing w:after="0"/>
        <w:ind w:left="0"/>
        <w:jc w:val="both"/>
      </w:pPr>
      <w:r>
        <w:rPr>
          <w:rFonts w:ascii="Times New Roman"/>
          <w:b w:val="false"/>
          <w:i w:val="false"/>
          <w:color w:val="000000"/>
          <w:sz w:val="28"/>
        </w:rPr>
        <w:t>
      2) строки 200.03.002 I, 200.03.002 II и 200.03.002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w:t>
      </w:r>
    </w:p>
    <w:bookmarkEnd w:id="1191"/>
    <w:bookmarkStart w:name="z1211" w:id="1192"/>
    <w:p>
      <w:pPr>
        <w:spacing w:after="0"/>
        <w:ind w:left="0"/>
        <w:jc w:val="both"/>
      </w:pPr>
      <w:r>
        <w:rPr>
          <w:rFonts w:ascii="Times New Roman"/>
          <w:b w:val="false"/>
          <w:i w:val="false"/>
          <w:color w:val="000000"/>
          <w:sz w:val="28"/>
        </w:rPr>
        <w:t>
      Строка 200.03.002 IV предназначена для отражения итоговой суммы обязательных пенсионных взносов за отчетный квартал, определяемой как сумма строк 200.03.002 I, 200.03.002 II и 200.03.002 III;</w:t>
      </w:r>
    </w:p>
    <w:bookmarkEnd w:id="1192"/>
    <w:bookmarkStart w:name="z1212" w:id="1193"/>
    <w:p>
      <w:pPr>
        <w:spacing w:after="0"/>
        <w:ind w:left="0"/>
        <w:jc w:val="both"/>
      </w:pPr>
      <w:r>
        <w:rPr>
          <w:rFonts w:ascii="Times New Roman"/>
          <w:b w:val="false"/>
          <w:i w:val="false"/>
          <w:color w:val="000000"/>
          <w:sz w:val="28"/>
        </w:rPr>
        <w:t>
      3) строки 200.03.003 I, 200.03.003 II и 200.03.003 III предназначены для отражения суммы обязательных профессиональных пенсионных взносов, исчисляемых с доходов, начисленных работникам за месяц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w:t>
      </w:r>
    </w:p>
    <w:bookmarkEnd w:id="1193"/>
    <w:bookmarkStart w:name="z1213" w:id="1194"/>
    <w:p>
      <w:pPr>
        <w:spacing w:after="0"/>
        <w:ind w:left="0"/>
        <w:jc w:val="both"/>
      </w:pPr>
      <w:r>
        <w:rPr>
          <w:rFonts w:ascii="Times New Roman"/>
          <w:b w:val="false"/>
          <w:i w:val="false"/>
          <w:color w:val="000000"/>
          <w:sz w:val="28"/>
        </w:rPr>
        <w:t>
      Строка 200.03.003 IV предназначена для отражения итоговой суммы обязательных профессиональных пенсионных взносов за отчетный квартал, определяемой как сумма строк 200.03.003 I, 200.03.003 II и 200.03.003 III;</w:t>
      </w:r>
    </w:p>
    <w:bookmarkEnd w:id="1194"/>
    <w:bookmarkStart w:name="z1214" w:id="1195"/>
    <w:p>
      <w:pPr>
        <w:spacing w:after="0"/>
        <w:ind w:left="0"/>
        <w:jc w:val="both"/>
      </w:pPr>
      <w:r>
        <w:rPr>
          <w:rFonts w:ascii="Times New Roman"/>
          <w:b w:val="false"/>
          <w:i w:val="false"/>
          <w:color w:val="000000"/>
          <w:sz w:val="28"/>
        </w:rPr>
        <w:t>
      4) строки 200.03.004 I, 200.03.004 II и 200.03.004 III предназначены для отражения суммы социального налога по филиалу/представительству за каждый месяц отчетного квартала.</w:t>
      </w:r>
    </w:p>
    <w:bookmarkEnd w:id="1195"/>
    <w:bookmarkStart w:name="z1215" w:id="1196"/>
    <w:p>
      <w:pPr>
        <w:spacing w:after="0"/>
        <w:ind w:left="0"/>
        <w:jc w:val="both"/>
      </w:pPr>
      <w:r>
        <w:rPr>
          <w:rFonts w:ascii="Times New Roman"/>
          <w:b w:val="false"/>
          <w:i w:val="false"/>
          <w:color w:val="000000"/>
          <w:sz w:val="28"/>
        </w:rPr>
        <w:t>
      Строка 200.03.004 IV предназначена для отражения итоговой суммы налога за отчетный квартал, определяемой как сумма строк 200.03.004 I, 200.03.004 II и 200.03.004 III;</w:t>
      </w:r>
    </w:p>
    <w:bookmarkEnd w:id="1196"/>
    <w:bookmarkStart w:name="z1216" w:id="1197"/>
    <w:p>
      <w:pPr>
        <w:spacing w:after="0"/>
        <w:ind w:left="0"/>
        <w:jc w:val="both"/>
      </w:pPr>
      <w:r>
        <w:rPr>
          <w:rFonts w:ascii="Times New Roman"/>
          <w:b w:val="false"/>
          <w:i w:val="false"/>
          <w:color w:val="000000"/>
          <w:sz w:val="28"/>
        </w:rPr>
        <w:t>
      5) строки 200.03.005 I, 200.03.005 II и 200.03.005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Законом об обязательном социальном страховании.</w:t>
      </w:r>
    </w:p>
    <w:bookmarkEnd w:id="1197"/>
    <w:bookmarkStart w:name="z1217" w:id="1198"/>
    <w:p>
      <w:pPr>
        <w:spacing w:after="0"/>
        <w:ind w:left="0"/>
        <w:jc w:val="both"/>
      </w:pPr>
      <w:r>
        <w:rPr>
          <w:rFonts w:ascii="Times New Roman"/>
          <w:b w:val="false"/>
          <w:i w:val="false"/>
          <w:color w:val="000000"/>
          <w:sz w:val="28"/>
        </w:rPr>
        <w:t>
      Строка 200.03.005 IV предназначена для отражения итоговой суммы социальных отчислений за отчетный квартал, определяемой как сумма строк 200.03.005 I, 200.03.005 II и 200.03.005 III;</w:t>
      </w:r>
    </w:p>
    <w:bookmarkEnd w:id="1198"/>
    <w:bookmarkStart w:name="z1218" w:id="1199"/>
    <w:p>
      <w:pPr>
        <w:spacing w:after="0"/>
        <w:ind w:left="0"/>
        <w:jc w:val="both"/>
      </w:pPr>
      <w:r>
        <w:rPr>
          <w:rFonts w:ascii="Times New Roman"/>
          <w:b w:val="false"/>
          <w:i w:val="false"/>
          <w:color w:val="000000"/>
          <w:sz w:val="28"/>
        </w:rPr>
        <w:t>
      6) строки 200.03.006 I, 200.03.006 II и 200.03.006 III предназначены для отражения суммы отчислений на ОСМС в соответствии с Законом об обязательном социальном медицинском страховании в каждом месяце отчетного квартала.</w:t>
      </w:r>
    </w:p>
    <w:bookmarkEnd w:id="1199"/>
    <w:bookmarkStart w:name="z1219" w:id="1200"/>
    <w:p>
      <w:pPr>
        <w:spacing w:after="0"/>
        <w:ind w:left="0"/>
        <w:jc w:val="both"/>
      </w:pPr>
      <w:r>
        <w:rPr>
          <w:rFonts w:ascii="Times New Roman"/>
          <w:b w:val="false"/>
          <w:i w:val="false"/>
          <w:color w:val="000000"/>
          <w:sz w:val="28"/>
        </w:rPr>
        <w:t>
      Строка 200.03.006 IV предназначена для отражения итоговой суммы отчислений за отчетный квартал, определяемой как сумма строк 200.03.006 I, 200.03.006 II и 200.03.006 III;</w:t>
      </w:r>
    </w:p>
    <w:bookmarkEnd w:id="1200"/>
    <w:bookmarkStart w:name="z1220" w:id="1201"/>
    <w:p>
      <w:pPr>
        <w:spacing w:after="0"/>
        <w:ind w:left="0"/>
        <w:jc w:val="both"/>
      </w:pPr>
      <w:r>
        <w:rPr>
          <w:rFonts w:ascii="Times New Roman"/>
          <w:b w:val="false"/>
          <w:i w:val="false"/>
          <w:color w:val="000000"/>
          <w:sz w:val="28"/>
        </w:rPr>
        <w:t>
      Строки 200.03.006 I, 200.03.006 II, 200.03.006 III и 200.03.006 IV подлежат заполнению с 1 июля 2017 года в соответствии с Законом об обязательном социальном медицинском страховании;</w:t>
      </w:r>
    </w:p>
    <w:bookmarkEnd w:id="1201"/>
    <w:bookmarkStart w:name="z1221" w:id="1202"/>
    <w:p>
      <w:pPr>
        <w:spacing w:after="0"/>
        <w:ind w:left="0"/>
        <w:jc w:val="both"/>
      </w:pPr>
      <w:r>
        <w:rPr>
          <w:rFonts w:ascii="Times New Roman"/>
          <w:b w:val="false"/>
          <w:i w:val="false"/>
          <w:color w:val="000000"/>
          <w:sz w:val="28"/>
        </w:rPr>
        <w:t>
      7) строки 200.03.007 I, 200.03.007 II и 200.03.007 III предназначены для отражения суммы взносов на ОСМС в соответствии с Законом об обязательном социальном медицинском страховании в каждом месяце отчетного квартала.</w:t>
      </w:r>
    </w:p>
    <w:bookmarkEnd w:id="1202"/>
    <w:bookmarkStart w:name="z1222" w:id="1203"/>
    <w:p>
      <w:pPr>
        <w:spacing w:after="0"/>
        <w:ind w:left="0"/>
        <w:jc w:val="both"/>
      </w:pPr>
      <w:r>
        <w:rPr>
          <w:rFonts w:ascii="Times New Roman"/>
          <w:b w:val="false"/>
          <w:i w:val="false"/>
          <w:color w:val="000000"/>
          <w:sz w:val="28"/>
        </w:rPr>
        <w:t>
      Строка 200.03.007 IV предназначена для отражения итоговой суммы взносов за отчетный квартал, определяемой как сумма строк 200.03.007 I, 200.03.007 II и 200.03.007 III.</w:t>
      </w:r>
    </w:p>
    <w:bookmarkEnd w:id="1203"/>
    <w:bookmarkStart w:name="z1223" w:id="1204"/>
    <w:p>
      <w:pPr>
        <w:spacing w:after="0"/>
        <w:ind w:left="0"/>
        <w:jc w:val="both"/>
      </w:pPr>
      <w:r>
        <w:rPr>
          <w:rFonts w:ascii="Times New Roman"/>
          <w:b w:val="false"/>
          <w:i w:val="false"/>
          <w:color w:val="000000"/>
          <w:sz w:val="28"/>
        </w:rPr>
        <w:t>
      Строки 200.03.007 I, 200.03.007 II, 200.03.007 III, 200.03.007 IV подлежат заполнению с 1 июля 2017 года в соответствии с Законом об обязательном социальном медицинском страховании.</w:t>
      </w:r>
    </w:p>
    <w:bookmarkEnd w:id="1204"/>
    <w:bookmarkStart w:name="z1224" w:id="1205"/>
    <w:p>
      <w:pPr>
        <w:spacing w:after="0"/>
        <w:ind w:left="0"/>
        <w:jc w:val="both"/>
      </w:pPr>
      <w:r>
        <w:rPr>
          <w:rFonts w:ascii="Times New Roman"/>
          <w:b w:val="false"/>
          <w:i w:val="false"/>
          <w:color w:val="000000"/>
          <w:sz w:val="28"/>
        </w:rPr>
        <w:t>
      28. В разделе "Ответственность налогового агента":</w:t>
      </w:r>
    </w:p>
    <w:bookmarkEnd w:id="1205"/>
    <w:bookmarkStart w:name="z1225" w:id="1206"/>
    <w:p>
      <w:pPr>
        <w:spacing w:after="0"/>
        <w:ind w:left="0"/>
        <w:jc w:val="both"/>
      </w:pPr>
      <w:r>
        <w:rPr>
          <w:rFonts w:ascii="Times New Roman"/>
          <w:b w:val="false"/>
          <w:i w:val="false"/>
          <w:color w:val="000000"/>
          <w:sz w:val="28"/>
        </w:rPr>
        <w:t>
      1) в поле "Фамилия, имя, отчество (при его наличии) Руководителя" указываются фамилия, имя, отчество (при его наличии) руководителя в соответствии с учредительными и (или) распорядительными документами.</w:t>
      </w:r>
    </w:p>
    <w:bookmarkEnd w:id="1206"/>
    <w:bookmarkStart w:name="z1226" w:id="1207"/>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bookmarkEnd w:id="1207"/>
    <w:bookmarkStart w:name="z1227" w:id="1208"/>
    <w:p>
      <w:pPr>
        <w:spacing w:after="0"/>
        <w:ind w:left="0"/>
        <w:jc w:val="both"/>
      </w:pPr>
      <w:r>
        <w:rPr>
          <w:rFonts w:ascii="Times New Roman"/>
          <w:b w:val="false"/>
          <w:i w:val="false"/>
          <w:color w:val="000000"/>
          <w:sz w:val="28"/>
        </w:rPr>
        <w:t>
      2) дата подачи – дата представления формы 200.03 в орган государственных доходов;</w:t>
      </w:r>
    </w:p>
    <w:bookmarkEnd w:id="1208"/>
    <w:bookmarkStart w:name="z1228" w:id="1209"/>
    <w:p>
      <w:pPr>
        <w:spacing w:after="0"/>
        <w:ind w:left="0"/>
        <w:jc w:val="both"/>
      </w:pPr>
      <w:r>
        <w:rPr>
          <w:rFonts w:ascii="Times New Roman"/>
          <w:b w:val="false"/>
          <w:i w:val="false"/>
          <w:color w:val="000000"/>
          <w:sz w:val="28"/>
        </w:rPr>
        <w:t>
      3) код органа государственных доходов – бенефициара по ИПН и социальному налогу, по месту регистрационного учета филиала/представительства;</w:t>
      </w:r>
    </w:p>
    <w:bookmarkEnd w:id="1209"/>
    <w:bookmarkStart w:name="z1229" w:id="1210"/>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 по месту нахождения филиала/представительства;</w:t>
      </w:r>
    </w:p>
    <w:bookmarkEnd w:id="1210"/>
    <w:bookmarkStart w:name="z1230" w:id="1211"/>
    <w:p>
      <w:pPr>
        <w:spacing w:after="0"/>
        <w:ind w:left="0"/>
        <w:jc w:val="both"/>
      </w:pPr>
      <w:r>
        <w:rPr>
          <w:rFonts w:ascii="Times New Roman"/>
          <w:b w:val="false"/>
          <w:i w:val="false"/>
          <w:color w:val="000000"/>
          <w:sz w:val="28"/>
        </w:rPr>
        <w:t>
      5) в поле "Фамилия, имя, отчество (при его наличии) должностного лица, принявшего форму" указываются фамилия, имя, отчество (при его наличии) работника органа государственных доходов, принявшего форму 200.03;</w:t>
      </w:r>
    </w:p>
    <w:bookmarkEnd w:id="1211"/>
    <w:bookmarkStart w:name="z1231" w:id="1212"/>
    <w:p>
      <w:pPr>
        <w:spacing w:after="0"/>
        <w:ind w:left="0"/>
        <w:jc w:val="both"/>
      </w:pPr>
      <w:r>
        <w:rPr>
          <w:rFonts w:ascii="Times New Roman"/>
          <w:b w:val="false"/>
          <w:i w:val="false"/>
          <w:color w:val="000000"/>
          <w:sz w:val="28"/>
        </w:rPr>
        <w:t xml:space="preserve">
      6) дата приема – дата представления формы 200.03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209 Налогового кодекса;</w:t>
      </w:r>
    </w:p>
    <w:bookmarkEnd w:id="1212"/>
    <w:bookmarkStart w:name="z1232" w:id="1213"/>
    <w:p>
      <w:pPr>
        <w:spacing w:after="0"/>
        <w:ind w:left="0"/>
        <w:jc w:val="both"/>
      </w:pPr>
      <w:r>
        <w:rPr>
          <w:rFonts w:ascii="Times New Roman"/>
          <w:b w:val="false"/>
          <w:i w:val="false"/>
          <w:color w:val="000000"/>
          <w:sz w:val="28"/>
        </w:rPr>
        <w:t>
      7) входящий номер документа – регистрационный номер формы 200.03, присваиваемый органом государственных доходов;</w:t>
      </w:r>
    </w:p>
    <w:bookmarkEnd w:id="1213"/>
    <w:bookmarkStart w:name="z1233" w:id="1214"/>
    <w:p>
      <w:pPr>
        <w:spacing w:after="0"/>
        <w:ind w:left="0"/>
        <w:jc w:val="both"/>
      </w:pPr>
      <w:r>
        <w:rPr>
          <w:rFonts w:ascii="Times New Roman"/>
          <w:b w:val="false"/>
          <w:i w:val="false"/>
          <w:color w:val="000000"/>
          <w:sz w:val="28"/>
        </w:rPr>
        <w:t>
      8) дата почтового штемпеля – дата почтового штемпеля, проставленного почтовой или иной организацией связи.</w:t>
      </w:r>
    </w:p>
    <w:bookmarkEnd w:id="1214"/>
    <w:bookmarkStart w:name="z1234" w:id="1215"/>
    <w:p>
      <w:pPr>
        <w:spacing w:after="0"/>
        <w:ind w:left="0"/>
        <w:jc w:val="left"/>
      </w:pPr>
      <w:r>
        <w:rPr>
          <w:rFonts w:ascii="Times New Roman"/>
          <w:b/>
          <w:i w:val="false"/>
          <w:color w:val="000000"/>
        </w:rPr>
        <w:t xml:space="preserve"> Глава 6. Пояснение по заполнению формы 200.04 – Исчисление социального налога налогоплательщиками, работающими по контракту</w:t>
      </w:r>
    </w:p>
    <w:bookmarkEnd w:id="1215"/>
    <w:bookmarkStart w:name="z1235" w:id="1216"/>
    <w:p>
      <w:pPr>
        <w:spacing w:after="0"/>
        <w:ind w:left="0"/>
        <w:jc w:val="both"/>
      </w:pPr>
      <w:r>
        <w:rPr>
          <w:rFonts w:ascii="Times New Roman"/>
          <w:b w:val="false"/>
          <w:i w:val="false"/>
          <w:color w:val="000000"/>
          <w:sz w:val="28"/>
        </w:rPr>
        <w:t xml:space="preserve">
      29. Данная форма предназначена для исчисления социального налога налогоплательщиками, работающими по контрактам, заключенным с Республикой Казахстан в установленном законодательством порядке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722 Налогового кодекса (далее – контракты). Форма составляется по каждому контракту отдельно.</w:t>
      </w:r>
    </w:p>
    <w:bookmarkEnd w:id="1216"/>
    <w:bookmarkStart w:name="z1236" w:id="1217"/>
    <w:p>
      <w:pPr>
        <w:spacing w:after="0"/>
        <w:ind w:left="0"/>
        <w:jc w:val="both"/>
      </w:pPr>
      <w:r>
        <w:rPr>
          <w:rFonts w:ascii="Times New Roman"/>
          <w:b w:val="false"/>
          <w:i w:val="false"/>
          <w:color w:val="000000"/>
          <w:sz w:val="28"/>
        </w:rPr>
        <w:t>
      30. В разделе "Общая информация о налогоплательщике (налоговом агенте, агенте или плательщике социальных платежей"):</w:t>
      </w:r>
    </w:p>
    <w:bookmarkEnd w:id="1217"/>
    <w:bookmarkStart w:name="z1237" w:id="1218"/>
    <w:p>
      <w:pPr>
        <w:spacing w:after="0"/>
        <w:ind w:left="0"/>
        <w:jc w:val="both"/>
      </w:pPr>
      <w:r>
        <w:rPr>
          <w:rFonts w:ascii="Times New Roman"/>
          <w:b w:val="false"/>
          <w:i w:val="false"/>
          <w:color w:val="000000"/>
          <w:sz w:val="28"/>
        </w:rPr>
        <w:t>
      1) ИИН (БИН) налогоплательщика.</w:t>
      </w:r>
    </w:p>
    <w:bookmarkEnd w:id="1218"/>
    <w:bookmarkStart w:name="z1238" w:id="1219"/>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ИИН (БИН) доверительного управляющего;</w:t>
      </w:r>
    </w:p>
    <w:bookmarkEnd w:id="1219"/>
    <w:bookmarkStart w:name="z1239" w:id="1220"/>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(указываются арабские цифры);</w:t>
      </w:r>
    </w:p>
    <w:bookmarkEnd w:id="1220"/>
    <w:bookmarkStart w:name="z1240" w:id="1221"/>
    <w:p>
      <w:pPr>
        <w:spacing w:after="0"/>
        <w:ind w:left="0"/>
        <w:jc w:val="both"/>
      </w:pPr>
      <w:r>
        <w:rPr>
          <w:rFonts w:ascii="Times New Roman"/>
          <w:b w:val="false"/>
          <w:i w:val="false"/>
          <w:color w:val="000000"/>
          <w:sz w:val="28"/>
        </w:rPr>
        <w:t>
      3) в строке "Численность работников (человек), в том числе" указывается численность работников, с выделением работников-иностранных специалистов и работников-иностранных рабочих;</w:t>
      </w:r>
    </w:p>
    <w:bookmarkEnd w:id="1221"/>
    <w:bookmarkStart w:name="z1241" w:id="1222"/>
    <w:p>
      <w:pPr>
        <w:spacing w:after="0"/>
        <w:ind w:left="0"/>
        <w:jc w:val="both"/>
      </w:pPr>
      <w:r>
        <w:rPr>
          <w:rFonts w:ascii="Times New Roman"/>
          <w:b w:val="false"/>
          <w:i w:val="false"/>
          <w:color w:val="000000"/>
          <w:sz w:val="28"/>
        </w:rPr>
        <w:t>
      4) в строке "Реквизиты контракта" указываются реквизиты контракта:</w:t>
      </w:r>
    </w:p>
    <w:bookmarkEnd w:id="1222"/>
    <w:bookmarkStart w:name="z1242" w:id="1223"/>
    <w:p>
      <w:pPr>
        <w:spacing w:after="0"/>
        <w:ind w:left="0"/>
        <w:jc w:val="both"/>
      </w:pPr>
      <w:r>
        <w:rPr>
          <w:rFonts w:ascii="Times New Roman"/>
          <w:b w:val="false"/>
          <w:i w:val="false"/>
          <w:color w:val="000000"/>
          <w:sz w:val="28"/>
        </w:rPr>
        <w:t>
      А – номер контракта;</w:t>
      </w:r>
    </w:p>
    <w:bookmarkEnd w:id="1223"/>
    <w:bookmarkStart w:name="z1243" w:id="1224"/>
    <w:p>
      <w:pPr>
        <w:spacing w:after="0"/>
        <w:ind w:left="0"/>
        <w:jc w:val="both"/>
      </w:pPr>
      <w:r>
        <w:rPr>
          <w:rFonts w:ascii="Times New Roman"/>
          <w:b w:val="false"/>
          <w:i w:val="false"/>
          <w:color w:val="000000"/>
          <w:sz w:val="28"/>
        </w:rPr>
        <w:t>
      В – дата заключения контракта.</w:t>
      </w:r>
    </w:p>
    <w:bookmarkEnd w:id="1224"/>
    <w:bookmarkStart w:name="z1244" w:id="1225"/>
    <w:p>
      <w:pPr>
        <w:spacing w:after="0"/>
        <w:ind w:left="0"/>
        <w:jc w:val="left"/>
      </w:pPr>
      <w:r>
        <w:rPr>
          <w:rFonts w:ascii="Times New Roman"/>
          <w:b/>
          <w:i w:val="false"/>
          <w:color w:val="000000"/>
        </w:rPr>
        <w:t xml:space="preserve"> 31. Раздел "Социальный налог за работников" предназначен для исчисления социального налога за работников, за исключением работников-иностранных специалистов и иностранных рабочих:</w:t>
      </w:r>
    </w:p>
    <w:bookmarkEnd w:id="1225"/>
    <w:bookmarkStart w:name="z1245" w:id="1226"/>
    <w:p>
      <w:pPr>
        <w:spacing w:after="0"/>
        <w:ind w:left="0"/>
        <w:jc w:val="both"/>
      </w:pPr>
      <w:r>
        <w:rPr>
          <w:rFonts w:ascii="Times New Roman"/>
          <w:b w:val="false"/>
          <w:i w:val="false"/>
          <w:color w:val="000000"/>
          <w:sz w:val="28"/>
        </w:rPr>
        <w:t>
      1) строки 200.04.001 I, 200.04.001 II и 200.04.001 III предназначены для отражения суммы облагаемых доходов работников, за исключением работников-иностранных специалистов и иностранных рабочих, за каждый месяц отчетного квартала.</w:t>
      </w:r>
    </w:p>
    <w:bookmarkEnd w:id="1226"/>
    <w:bookmarkStart w:name="z1246" w:id="1227"/>
    <w:p>
      <w:pPr>
        <w:spacing w:after="0"/>
        <w:ind w:left="0"/>
        <w:jc w:val="both"/>
      </w:pPr>
      <w:r>
        <w:rPr>
          <w:rFonts w:ascii="Times New Roman"/>
          <w:b w:val="false"/>
          <w:i w:val="false"/>
          <w:color w:val="000000"/>
          <w:sz w:val="28"/>
        </w:rPr>
        <w:t>
      Строка 200.04.001 IV предназначена для отражения итоговой суммы доходов за отчетный квартал, определяемой как сумма строк 200.04.001 I, 200.04.001 II и 200.04.001 III;</w:t>
      </w:r>
    </w:p>
    <w:bookmarkEnd w:id="1227"/>
    <w:bookmarkStart w:name="z1247" w:id="1228"/>
    <w:p>
      <w:pPr>
        <w:spacing w:after="0"/>
        <w:ind w:left="0"/>
        <w:jc w:val="both"/>
      </w:pPr>
      <w:r>
        <w:rPr>
          <w:rFonts w:ascii="Times New Roman"/>
          <w:b w:val="false"/>
          <w:i w:val="false"/>
          <w:color w:val="000000"/>
          <w:sz w:val="28"/>
        </w:rPr>
        <w:t>
      2) строки 200.04.002 I, 200.04.002 II и 200.04.002 III предназначены для отражения размера ставки социального налога за работников, установленной в соответствии с контрактом;</w:t>
      </w:r>
    </w:p>
    <w:bookmarkEnd w:id="1228"/>
    <w:bookmarkStart w:name="z1248" w:id="1229"/>
    <w:p>
      <w:pPr>
        <w:spacing w:after="0"/>
        <w:ind w:left="0"/>
        <w:jc w:val="both"/>
      </w:pPr>
      <w:r>
        <w:rPr>
          <w:rFonts w:ascii="Times New Roman"/>
          <w:b w:val="false"/>
          <w:i w:val="false"/>
          <w:color w:val="000000"/>
          <w:sz w:val="28"/>
        </w:rPr>
        <w:t>
      3) строки 200.04.003 I, 200.04.003 II и 200.04.003 III предназначены для отражения суммы социального налога за работников, исчисленного за каждый месяц отчетного квартала, за исключением работников-иностранных специалистов и иностранных рабочих, определяемой путем умножения соответствующих сумм строк 200.04.001 и 200.04.002.</w:t>
      </w:r>
    </w:p>
    <w:bookmarkEnd w:id="1229"/>
    <w:bookmarkStart w:name="z1249" w:id="1230"/>
    <w:p>
      <w:pPr>
        <w:spacing w:after="0"/>
        <w:ind w:left="0"/>
        <w:jc w:val="left"/>
      </w:pPr>
      <w:r>
        <w:rPr>
          <w:rFonts w:ascii="Times New Roman"/>
          <w:b/>
          <w:i w:val="false"/>
          <w:color w:val="000000"/>
        </w:rPr>
        <w:t xml:space="preserve"> Глава 7. Пояснение по заполнению формы 200.05 – Исчисление налога и социальных платежей по договорам гражданско-правового характера.</w:t>
      </w:r>
    </w:p>
    <w:bookmarkEnd w:id="1230"/>
    <w:bookmarkStart w:name="z1250" w:id="1231"/>
    <w:p>
      <w:pPr>
        <w:spacing w:after="0"/>
        <w:ind w:left="0"/>
        <w:jc w:val="both"/>
      </w:pPr>
      <w:r>
        <w:rPr>
          <w:rFonts w:ascii="Times New Roman"/>
          <w:b w:val="false"/>
          <w:i w:val="false"/>
          <w:color w:val="000000"/>
          <w:sz w:val="28"/>
        </w:rPr>
        <w:t>
      32. Данная форма предназначена для исчисления индивидуального подоходного налога и социальных платежей с доходов физических лиц по договорам гражданско-правового характера.</w:t>
      </w:r>
    </w:p>
    <w:bookmarkEnd w:id="1231"/>
    <w:bookmarkStart w:name="z1251" w:id="1232"/>
    <w:p>
      <w:pPr>
        <w:spacing w:after="0"/>
        <w:ind w:left="0"/>
        <w:jc w:val="both"/>
      </w:pPr>
      <w:r>
        <w:rPr>
          <w:rFonts w:ascii="Times New Roman"/>
          <w:b w:val="false"/>
          <w:i w:val="false"/>
          <w:color w:val="000000"/>
          <w:sz w:val="28"/>
        </w:rPr>
        <w:t>
      33. В разделе "Общая информация о налогоплательщике (налоговом агенте, агенте или плательщике социальных платежей)" – ИИН (БИН) налогоплательщика.</w:t>
      </w:r>
    </w:p>
    <w:bookmarkEnd w:id="1232"/>
    <w:bookmarkStart w:name="z1252" w:id="1233"/>
    <w:p>
      <w:pPr>
        <w:spacing w:after="0"/>
        <w:ind w:left="0"/>
        <w:jc w:val="both"/>
      </w:pPr>
      <w:r>
        <w:rPr>
          <w:rFonts w:ascii="Times New Roman"/>
          <w:b w:val="false"/>
          <w:i w:val="false"/>
          <w:color w:val="000000"/>
          <w:sz w:val="28"/>
        </w:rPr>
        <w:t>
      34. В разделе "Исчисление налога и социальных платежей с доходов физических лиц по договорам гражданско-правового характера":</w:t>
      </w:r>
    </w:p>
    <w:bookmarkEnd w:id="1233"/>
    <w:bookmarkStart w:name="z1253" w:id="1234"/>
    <w:p>
      <w:pPr>
        <w:spacing w:after="0"/>
        <w:ind w:left="0"/>
        <w:jc w:val="both"/>
      </w:pPr>
      <w:r>
        <w:rPr>
          <w:rFonts w:ascii="Times New Roman"/>
          <w:b w:val="false"/>
          <w:i w:val="false"/>
          <w:color w:val="000000"/>
          <w:sz w:val="28"/>
        </w:rPr>
        <w:t>
      1) в графе А проставляется очередной порядковый номер;</w:t>
      </w:r>
    </w:p>
    <w:bookmarkEnd w:id="1234"/>
    <w:bookmarkStart w:name="z1254" w:id="1235"/>
    <w:p>
      <w:pPr>
        <w:spacing w:after="0"/>
        <w:ind w:left="0"/>
        <w:jc w:val="both"/>
      </w:pPr>
      <w:r>
        <w:rPr>
          <w:rFonts w:ascii="Times New Roman"/>
          <w:b w:val="false"/>
          <w:i w:val="false"/>
          <w:color w:val="000000"/>
          <w:sz w:val="28"/>
        </w:rPr>
        <w:t>
      2) в графе В указываются фамилия, имя, отчество (при его наличии) физических лиц по договорам гражданско-правового характера, которым выплачены доходы в отчетном квартале;</w:t>
      </w:r>
    </w:p>
    <w:bookmarkEnd w:id="1235"/>
    <w:bookmarkStart w:name="z1255" w:id="1236"/>
    <w:p>
      <w:pPr>
        <w:spacing w:after="0"/>
        <w:ind w:left="0"/>
        <w:jc w:val="both"/>
      </w:pPr>
      <w:r>
        <w:rPr>
          <w:rFonts w:ascii="Times New Roman"/>
          <w:b w:val="false"/>
          <w:i w:val="false"/>
          <w:color w:val="000000"/>
          <w:sz w:val="28"/>
        </w:rPr>
        <w:t>
      3) в графе C указываются ИИН физических лиц;</w:t>
      </w:r>
    </w:p>
    <w:bookmarkEnd w:id="1236"/>
    <w:bookmarkStart w:name="z1256" w:id="1237"/>
    <w:p>
      <w:pPr>
        <w:spacing w:after="0"/>
        <w:ind w:left="0"/>
        <w:jc w:val="both"/>
      </w:pPr>
      <w:r>
        <w:rPr>
          <w:rFonts w:ascii="Times New Roman"/>
          <w:b w:val="false"/>
          <w:i w:val="false"/>
          <w:color w:val="000000"/>
          <w:sz w:val="28"/>
        </w:rPr>
        <w:t>
      4) в графе D указывается начисление доходов;</w:t>
      </w:r>
    </w:p>
    <w:bookmarkEnd w:id="1237"/>
    <w:bookmarkStart w:name="z1257" w:id="1238"/>
    <w:p>
      <w:pPr>
        <w:spacing w:after="0"/>
        <w:ind w:left="0"/>
        <w:jc w:val="both"/>
      </w:pPr>
      <w:r>
        <w:rPr>
          <w:rFonts w:ascii="Times New Roman"/>
          <w:b w:val="false"/>
          <w:i w:val="false"/>
          <w:color w:val="000000"/>
          <w:sz w:val="28"/>
        </w:rPr>
        <w:t xml:space="preserve">
      5) в графе E указывается корректировка, согласно </w:t>
      </w:r>
      <w:r>
        <w:rPr>
          <w:rFonts w:ascii="Times New Roman"/>
          <w:b w:val="false"/>
          <w:i w:val="false"/>
          <w:color w:val="000000"/>
          <w:sz w:val="28"/>
        </w:rPr>
        <w:t>пункту 1</w:t>
      </w:r>
      <w:r>
        <w:rPr>
          <w:rFonts w:ascii="Times New Roman"/>
          <w:b w:val="false"/>
          <w:i w:val="false"/>
          <w:color w:val="000000"/>
          <w:sz w:val="28"/>
        </w:rPr>
        <w:t xml:space="preserve"> статьи 341 Налогового кодекса;</w:t>
      </w:r>
    </w:p>
    <w:bookmarkEnd w:id="1238"/>
    <w:bookmarkStart w:name="z1258" w:id="1239"/>
    <w:p>
      <w:pPr>
        <w:spacing w:after="0"/>
        <w:ind w:left="0"/>
        <w:jc w:val="both"/>
      </w:pPr>
      <w:r>
        <w:rPr>
          <w:rFonts w:ascii="Times New Roman"/>
          <w:b w:val="false"/>
          <w:i w:val="false"/>
          <w:color w:val="000000"/>
          <w:sz w:val="28"/>
        </w:rPr>
        <w:t xml:space="preserve">
      6) в графе F указывается налоговые стандартные вычеты, согласно </w:t>
      </w:r>
      <w:r>
        <w:rPr>
          <w:rFonts w:ascii="Times New Roman"/>
          <w:b w:val="false"/>
          <w:i w:val="false"/>
          <w:color w:val="000000"/>
          <w:sz w:val="28"/>
        </w:rPr>
        <w:t>подпунктам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Налогового кодекса;</w:t>
      </w:r>
    </w:p>
    <w:bookmarkEnd w:id="1239"/>
    <w:bookmarkStart w:name="z1259" w:id="1240"/>
    <w:p>
      <w:pPr>
        <w:spacing w:after="0"/>
        <w:ind w:left="0"/>
        <w:jc w:val="both"/>
      </w:pPr>
      <w:r>
        <w:rPr>
          <w:rFonts w:ascii="Times New Roman"/>
          <w:b w:val="false"/>
          <w:i w:val="false"/>
          <w:color w:val="000000"/>
          <w:sz w:val="28"/>
        </w:rPr>
        <w:t>
      7) в графе G указывается индивидуальный подоходный налог, к начислению;</w:t>
      </w:r>
    </w:p>
    <w:bookmarkEnd w:id="1240"/>
    <w:bookmarkStart w:name="z1260" w:id="1241"/>
    <w:p>
      <w:pPr>
        <w:spacing w:after="0"/>
        <w:ind w:left="0"/>
        <w:jc w:val="both"/>
      </w:pPr>
      <w:r>
        <w:rPr>
          <w:rFonts w:ascii="Times New Roman"/>
          <w:b w:val="false"/>
          <w:i w:val="false"/>
          <w:color w:val="000000"/>
          <w:sz w:val="28"/>
        </w:rPr>
        <w:t>
      8) в графе H указывается сумма обязательных пенсионных взносов.</w:t>
      </w:r>
    </w:p>
    <w:bookmarkEnd w:id="1241"/>
    <w:bookmarkStart w:name="z1261" w:id="1242"/>
    <w:p>
      <w:pPr>
        <w:spacing w:after="0"/>
        <w:ind w:left="0"/>
        <w:jc w:val="left"/>
      </w:pPr>
      <w:r>
        <w:rPr>
          <w:rFonts w:ascii="Times New Roman"/>
          <w:b/>
          <w:i w:val="false"/>
          <w:color w:val="000000"/>
        </w:rPr>
        <w:t xml:space="preserve"> Глава 8. Коды видов доходов, стран и международных договоров</w:t>
      </w:r>
    </w:p>
    <w:bookmarkEnd w:id="1242"/>
    <w:bookmarkStart w:name="z1262" w:id="1243"/>
    <w:p>
      <w:pPr>
        <w:spacing w:after="0"/>
        <w:ind w:left="0"/>
        <w:jc w:val="both"/>
      </w:pPr>
      <w:r>
        <w:rPr>
          <w:rFonts w:ascii="Times New Roman"/>
          <w:b w:val="false"/>
          <w:i w:val="false"/>
          <w:color w:val="000000"/>
          <w:sz w:val="28"/>
        </w:rPr>
        <w:t>
      35. При заполнении декларации используется следующая кодировка видов доходов из источников в Республике Казахстан:</w:t>
      </w:r>
    </w:p>
    <w:bookmarkEnd w:id="1243"/>
    <w:bookmarkStart w:name="z1263" w:id="1244"/>
    <w:p>
      <w:pPr>
        <w:spacing w:after="0"/>
        <w:ind w:left="0"/>
        <w:jc w:val="both"/>
      </w:pPr>
      <w:r>
        <w:rPr>
          <w:rFonts w:ascii="Times New Roman"/>
          <w:b w:val="false"/>
          <w:i w:val="false"/>
          <w:color w:val="000000"/>
          <w:sz w:val="28"/>
        </w:rPr>
        <w:t>
      1010 – доход от реализации товаров на территории Республики Казахстан, а также доход от реализации товаров, находящихся в Республике Казахстан, за ее пределами в рамках осуществления внешнеторговой деятельности;</w:t>
      </w:r>
    </w:p>
    <w:bookmarkEnd w:id="1244"/>
    <w:bookmarkStart w:name="z1264" w:id="1245"/>
    <w:p>
      <w:pPr>
        <w:spacing w:after="0"/>
        <w:ind w:left="0"/>
        <w:jc w:val="both"/>
      </w:pPr>
      <w:r>
        <w:rPr>
          <w:rFonts w:ascii="Times New Roman"/>
          <w:b w:val="false"/>
          <w:i w:val="false"/>
          <w:color w:val="000000"/>
          <w:sz w:val="28"/>
        </w:rPr>
        <w:t>
      1020 – доход от выполнения работ, оказания услуг на территории Республики Казахстан;</w:t>
      </w:r>
    </w:p>
    <w:bookmarkEnd w:id="1245"/>
    <w:bookmarkStart w:name="z1265" w:id="1246"/>
    <w:p>
      <w:pPr>
        <w:spacing w:after="0"/>
        <w:ind w:left="0"/>
        <w:jc w:val="both"/>
      </w:pPr>
      <w:r>
        <w:rPr>
          <w:rFonts w:ascii="Times New Roman"/>
          <w:b w:val="false"/>
          <w:i w:val="false"/>
          <w:color w:val="000000"/>
          <w:sz w:val="28"/>
        </w:rPr>
        <w:t>
      1030 –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246"/>
    <w:bookmarkStart w:name="z1266" w:id="1247"/>
    <w:p>
      <w:pPr>
        <w:spacing w:after="0"/>
        <w:ind w:left="0"/>
        <w:jc w:val="both"/>
      </w:pPr>
      <w:r>
        <w:rPr>
          <w:rFonts w:ascii="Times New Roman"/>
          <w:b w:val="false"/>
          <w:i w:val="false"/>
          <w:color w:val="000000"/>
          <w:sz w:val="28"/>
        </w:rPr>
        <w:t>
      1040 – доходы лица, зарегистрированного в государстве с льготным налогообложением, включенного в перечень, утвержденный Приказом Министра финансов Республики Казахстан от 8 февраля 2018 года № 142 "Об утверждении перечня государств с льготным налогообложением",</w:t>
      </w:r>
    </w:p>
    <w:bookmarkEnd w:id="1247"/>
    <w:bookmarkStart w:name="z1267" w:id="1248"/>
    <w:p>
      <w:pPr>
        <w:spacing w:after="0"/>
        <w:ind w:left="0"/>
        <w:jc w:val="both"/>
      </w:pPr>
      <w:r>
        <w:rPr>
          <w:rFonts w:ascii="Times New Roman"/>
          <w:b w:val="false"/>
          <w:i w:val="false"/>
          <w:color w:val="000000"/>
          <w:sz w:val="28"/>
        </w:rPr>
        <w:t xml:space="preserve">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644</w:t>
      </w:r>
      <w:r>
        <w:rPr>
          <w:rFonts w:ascii="Times New Roman"/>
          <w:b w:val="false"/>
          <w:i w:val="false"/>
          <w:color w:val="000000"/>
          <w:sz w:val="28"/>
        </w:rPr>
        <w:t xml:space="preserve"> Налогового кодекса;</w:t>
      </w:r>
    </w:p>
    <w:bookmarkEnd w:id="1248"/>
    <w:bookmarkStart w:name="z1268" w:id="1249"/>
    <w:p>
      <w:pPr>
        <w:spacing w:after="0"/>
        <w:ind w:left="0"/>
        <w:jc w:val="both"/>
      </w:pPr>
      <w:r>
        <w:rPr>
          <w:rFonts w:ascii="Times New Roman"/>
          <w:b w:val="false"/>
          <w:i w:val="false"/>
          <w:color w:val="000000"/>
          <w:sz w:val="28"/>
        </w:rPr>
        <w:t>
      1050 –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bookmarkEnd w:id="1249"/>
    <w:bookmarkStart w:name="z1269" w:id="1250"/>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250"/>
    <w:bookmarkStart w:name="z1270" w:id="1251"/>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251"/>
    <w:bookmarkStart w:name="z1271" w:id="1252"/>
    <w:p>
      <w:pPr>
        <w:spacing w:after="0"/>
        <w:ind w:left="0"/>
        <w:jc w:val="both"/>
      </w:pPr>
      <w:r>
        <w:rPr>
          <w:rFonts w:ascii="Times New Roman"/>
          <w:b w:val="false"/>
          <w:i w:val="false"/>
          <w:color w:val="000000"/>
          <w:sz w:val="28"/>
        </w:rPr>
        <w:t>
      1060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252"/>
    <w:bookmarkStart w:name="z1272" w:id="1253"/>
    <w:p>
      <w:pPr>
        <w:spacing w:after="0"/>
        <w:ind w:left="0"/>
        <w:jc w:val="both"/>
      </w:pPr>
      <w:r>
        <w:rPr>
          <w:rFonts w:ascii="Times New Roman"/>
          <w:b w:val="false"/>
          <w:i w:val="false"/>
          <w:color w:val="000000"/>
          <w:sz w:val="28"/>
        </w:rPr>
        <w:t>
      Ценных бумаг, выпущенным резидентом, а также долей участия в уставном капитале юридического лица-резидента, консорциума, расположенного в Республике Казахстан.</w:t>
      </w:r>
    </w:p>
    <w:bookmarkEnd w:id="1253"/>
    <w:bookmarkStart w:name="z1273" w:id="1254"/>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254"/>
    <w:bookmarkStart w:name="z1274" w:id="1255"/>
    <w:p>
      <w:pPr>
        <w:spacing w:after="0"/>
        <w:ind w:left="0"/>
        <w:jc w:val="both"/>
      </w:pPr>
      <w:r>
        <w:rPr>
          <w:rFonts w:ascii="Times New Roman"/>
          <w:b w:val="false"/>
          <w:i w:val="false"/>
          <w:color w:val="000000"/>
          <w:sz w:val="28"/>
        </w:rPr>
        <w:t>
      1070 –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255"/>
    <w:bookmarkStart w:name="z1275" w:id="1256"/>
    <w:p>
      <w:pPr>
        <w:spacing w:after="0"/>
        <w:ind w:left="0"/>
        <w:jc w:val="both"/>
      </w:pPr>
      <w:r>
        <w:rPr>
          <w:rFonts w:ascii="Times New Roman"/>
          <w:b w:val="false"/>
          <w:i w:val="false"/>
          <w:color w:val="000000"/>
          <w:sz w:val="28"/>
        </w:rPr>
        <w:t>
      1080 –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bookmarkEnd w:id="1256"/>
    <w:bookmarkStart w:name="z1276" w:id="1257"/>
    <w:p>
      <w:pPr>
        <w:spacing w:after="0"/>
        <w:ind w:left="0"/>
        <w:jc w:val="both"/>
      </w:pPr>
      <w:r>
        <w:rPr>
          <w:rFonts w:ascii="Times New Roman"/>
          <w:b w:val="false"/>
          <w:i w:val="false"/>
          <w:color w:val="000000"/>
          <w:sz w:val="28"/>
        </w:rPr>
        <w:t>
      1090 – доход в виде неустойки (штрафов, пени) и других видов санкций, кроме возвращенных из бюджета необоснованно удержанных ранее штрафов;</w:t>
      </w:r>
    </w:p>
    <w:bookmarkEnd w:id="1257"/>
    <w:bookmarkStart w:name="z1277" w:id="1258"/>
    <w:p>
      <w:pPr>
        <w:spacing w:after="0"/>
        <w:ind w:left="0"/>
        <w:jc w:val="both"/>
      </w:pPr>
      <w:r>
        <w:rPr>
          <w:rFonts w:ascii="Times New Roman"/>
          <w:b w:val="false"/>
          <w:i w:val="false"/>
          <w:color w:val="000000"/>
          <w:sz w:val="28"/>
        </w:rPr>
        <w:t>
      1100 –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258"/>
    <w:bookmarkStart w:name="z1278" w:id="1259"/>
    <w:p>
      <w:pPr>
        <w:spacing w:after="0"/>
        <w:ind w:left="0"/>
        <w:jc w:val="both"/>
      </w:pPr>
      <w:r>
        <w:rPr>
          <w:rFonts w:ascii="Times New Roman"/>
          <w:b w:val="false"/>
          <w:i w:val="false"/>
          <w:color w:val="000000"/>
          <w:sz w:val="28"/>
        </w:rPr>
        <w:t>
      1110 – доходы в виде вознаграждений, за исключением вознаграждений по долговым ценным бумагам;</w:t>
      </w:r>
    </w:p>
    <w:bookmarkEnd w:id="1259"/>
    <w:bookmarkStart w:name="z1279" w:id="1260"/>
    <w:p>
      <w:pPr>
        <w:spacing w:after="0"/>
        <w:ind w:left="0"/>
        <w:jc w:val="both"/>
      </w:pPr>
      <w:r>
        <w:rPr>
          <w:rFonts w:ascii="Times New Roman"/>
          <w:b w:val="false"/>
          <w:i w:val="false"/>
          <w:color w:val="000000"/>
          <w:sz w:val="28"/>
        </w:rPr>
        <w:t>
      1120 – доходы в виде вознаграждений по долговым ценным бумагам, получаемые от эмитента;</w:t>
      </w:r>
    </w:p>
    <w:bookmarkEnd w:id="1260"/>
    <w:bookmarkStart w:name="z1280" w:id="1261"/>
    <w:p>
      <w:pPr>
        <w:spacing w:after="0"/>
        <w:ind w:left="0"/>
        <w:jc w:val="both"/>
      </w:pPr>
      <w:r>
        <w:rPr>
          <w:rFonts w:ascii="Times New Roman"/>
          <w:b w:val="false"/>
          <w:i w:val="false"/>
          <w:color w:val="000000"/>
          <w:sz w:val="28"/>
        </w:rPr>
        <w:t>
      1130 – доходы в форме роялти;</w:t>
      </w:r>
    </w:p>
    <w:bookmarkEnd w:id="1261"/>
    <w:bookmarkStart w:name="z1281" w:id="1262"/>
    <w:p>
      <w:pPr>
        <w:spacing w:after="0"/>
        <w:ind w:left="0"/>
        <w:jc w:val="both"/>
      </w:pPr>
      <w:r>
        <w:rPr>
          <w:rFonts w:ascii="Times New Roman"/>
          <w:b w:val="false"/>
          <w:i w:val="false"/>
          <w:color w:val="000000"/>
          <w:sz w:val="28"/>
        </w:rPr>
        <w:t>
      1140 –доход от сдачи в имущественный найм (аренду) имущества, которое находится или будет находиться в Республике Казахстан, кроме финансового лизинга;</w:t>
      </w:r>
    </w:p>
    <w:bookmarkEnd w:id="1262"/>
    <w:bookmarkStart w:name="z1282" w:id="1263"/>
    <w:p>
      <w:pPr>
        <w:spacing w:after="0"/>
        <w:ind w:left="0"/>
        <w:jc w:val="both"/>
      </w:pPr>
      <w:r>
        <w:rPr>
          <w:rFonts w:ascii="Times New Roman"/>
          <w:b w:val="false"/>
          <w:i w:val="false"/>
          <w:color w:val="000000"/>
          <w:sz w:val="28"/>
        </w:rPr>
        <w:t>
      1150 – доход, получаемые от недвижимого имущества, находящегося в Республике Казахстан;</w:t>
      </w:r>
    </w:p>
    <w:bookmarkEnd w:id="1263"/>
    <w:bookmarkStart w:name="z1283" w:id="1264"/>
    <w:p>
      <w:pPr>
        <w:spacing w:after="0"/>
        <w:ind w:left="0"/>
        <w:jc w:val="both"/>
      </w:pPr>
      <w:r>
        <w:rPr>
          <w:rFonts w:ascii="Times New Roman"/>
          <w:b w:val="false"/>
          <w:i w:val="false"/>
          <w:color w:val="000000"/>
          <w:sz w:val="28"/>
        </w:rPr>
        <w:t>
      1160 – доход в виде страховых премий, выплачиваемых по договорам страхования или перестрахования рисков, возникающих в Республике Казахстан;</w:t>
      </w:r>
    </w:p>
    <w:bookmarkEnd w:id="1264"/>
    <w:bookmarkStart w:name="z1284" w:id="1265"/>
    <w:p>
      <w:pPr>
        <w:spacing w:after="0"/>
        <w:ind w:left="0"/>
        <w:jc w:val="both"/>
      </w:pPr>
      <w:r>
        <w:rPr>
          <w:rFonts w:ascii="Times New Roman"/>
          <w:b w:val="false"/>
          <w:i w:val="false"/>
          <w:color w:val="000000"/>
          <w:sz w:val="28"/>
        </w:rPr>
        <w:t>
      1170 – доход от оказания услуг по международной перевозке;</w:t>
      </w:r>
    </w:p>
    <w:bookmarkEnd w:id="1265"/>
    <w:bookmarkStart w:name="z1285" w:id="1266"/>
    <w:p>
      <w:pPr>
        <w:spacing w:after="0"/>
        <w:ind w:left="0"/>
        <w:jc w:val="both"/>
      </w:pPr>
      <w:r>
        <w:rPr>
          <w:rFonts w:ascii="Times New Roman"/>
          <w:b w:val="false"/>
          <w:i w:val="false"/>
          <w:color w:val="000000"/>
          <w:sz w:val="28"/>
        </w:rPr>
        <w:t>
      1180 – доход в виде платежа за простой судна при погрузочно-разгрузочными операциях сверхсталийного времени, предусмотренного в договоре (контракте) морской перевозки;</w:t>
      </w:r>
    </w:p>
    <w:bookmarkEnd w:id="1266"/>
    <w:bookmarkStart w:name="z1286" w:id="1267"/>
    <w:p>
      <w:pPr>
        <w:spacing w:after="0"/>
        <w:ind w:left="0"/>
        <w:jc w:val="both"/>
      </w:pPr>
      <w:r>
        <w:rPr>
          <w:rFonts w:ascii="Times New Roman"/>
          <w:b w:val="false"/>
          <w:i w:val="false"/>
          <w:color w:val="000000"/>
          <w:sz w:val="28"/>
        </w:rPr>
        <w:t>
      1190 –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267"/>
    <w:bookmarkStart w:name="z1287" w:id="1268"/>
    <w:p>
      <w:pPr>
        <w:spacing w:after="0"/>
        <w:ind w:left="0"/>
        <w:jc w:val="both"/>
      </w:pPr>
      <w:r>
        <w:rPr>
          <w:rFonts w:ascii="Times New Roman"/>
          <w:b w:val="false"/>
          <w:i w:val="false"/>
          <w:color w:val="000000"/>
          <w:sz w:val="28"/>
        </w:rPr>
        <w:t>
      1200 –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268"/>
    <w:bookmarkStart w:name="z1288" w:id="1269"/>
    <w:p>
      <w:pPr>
        <w:spacing w:after="0"/>
        <w:ind w:left="0"/>
        <w:jc w:val="both"/>
      </w:pPr>
      <w:r>
        <w:rPr>
          <w:rFonts w:ascii="Times New Roman"/>
          <w:b w:val="false"/>
          <w:i w:val="false"/>
          <w:color w:val="000000"/>
          <w:sz w:val="28"/>
        </w:rPr>
        <w:t>
      1210 –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269"/>
    <w:bookmarkStart w:name="z1289" w:id="1270"/>
    <w:p>
      <w:pPr>
        <w:spacing w:after="0"/>
        <w:ind w:left="0"/>
        <w:jc w:val="both"/>
      </w:pPr>
      <w:r>
        <w:rPr>
          <w:rFonts w:ascii="Times New Roman"/>
          <w:b w:val="false"/>
          <w:i w:val="false"/>
          <w:color w:val="000000"/>
          <w:sz w:val="28"/>
        </w:rPr>
        <w:t>
      1220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270"/>
    <w:bookmarkStart w:name="z1290" w:id="1271"/>
    <w:p>
      <w:pPr>
        <w:spacing w:after="0"/>
        <w:ind w:left="0"/>
        <w:jc w:val="both"/>
      </w:pPr>
      <w:r>
        <w:rPr>
          <w:rFonts w:ascii="Times New Roman"/>
          <w:b w:val="false"/>
          <w:i w:val="false"/>
          <w:color w:val="000000"/>
          <w:sz w:val="28"/>
        </w:rPr>
        <w:t>
      1230 – надбавки физического лица-нерезидента, выплачиваемые ему в связи с проживанием в Республике Казахстан резидентом или нерезидентом, являющимися работодателями;</w:t>
      </w:r>
    </w:p>
    <w:bookmarkEnd w:id="1271"/>
    <w:bookmarkStart w:name="z1291" w:id="1272"/>
    <w:p>
      <w:pPr>
        <w:spacing w:after="0"/>
        <w:ind w:left="0"/>
        <w:jc w:val="both"/>
      </w:pPr>
      <w:r>
        <w:rPr>
          <w:rFonts w:ascii="Times New Roman"/>
          <w:b w:val="false"/>
          <w:i w:val="false"/>
          <w:color w:val="000000"/>
          <w:sz w:val="28"/>
        </w:rPr>
        <w:t>
      1240 – доход физического лица-нерезидента от деятельности в Республике Казахстан в виде материальной выгоды, полученной от работодателя;</w:t>
      </w:r>
    </w:p>
    <w:bookmarkEnd w:id="1272"/>
    <w:bookmarkStart w:name="z1292" w:id="1273"/>
    <w:p>
      <w:pPr>
        <w:spacing w:after="0"/>
        <w:ind w:left="0"/>
        <w:jc w:val="both"/>
      </w:pPr>
      <w:r>
        <w:rPr>
          <w:rFonts w:ascii="Times New Roman"/>
          <w:b w:val="false"/>
          <w:i w:val="false"/>
          <w:color w:val="000000"/>
          <w:sz w:val="28"/>
        </w:rPr>
        <w:t>
      1250 – доход физического лица-нерезидента в виде материальной выгоды, полученной от лица, не являющегося работодателем;</w:t>
      </w:r>
    </w:p>
    <w:bookmarkEnd w:id="1273"/>
    <w:bookmarkStart w:name="z1293" w:id="1274"/>
    <w:p>
      <w:pPr>
        <w:spacing w:after="0"/>
        <w:ind w:left="0"/>
        <w:jc w:val="both"/>
      </w:pPr>
      <w:r>
        <w:rPr>
          <w:rFonts w:ascii="Times New Roman"/>
          <w:b w:val="false"/>
          <w:i w:val="false"/>
          <w:color w:val="000000"/>
          <w:sz w:val="28"/>
        </w:rPr>
        <w:t>
      1260 – пенсионные выплаты, осуществляемые накопительным пенсионным фондом-резидентом;</w:t>
      </w:r>
    </w:p>
    <w:bookmarkEnd w:id="1274"/>
    <w:bookmarkStart w:name="z1294" w:id="1275"/>
    <w:p>
      <w:pPr>
        <w:spacing w:after="0"/>
        <w:ind w:left="0"/>
        <w:jc w:val="both"/>
      </w:pPr>
      <w:r>
        <w:rPr>
          <w:rFonts w:ascii="Times New Roman"/>
          <w:b w:val="false"/>
          <w:i w:val="false"/>
          <w:color w:val="000000"/>
          <w:sz w:val="28"/>
        </w:rPr>
        <w:t>
      1270 –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275"/>
    <w:bookmarkStart w:name="z1295" w:id="1276"/>
    <w:p>
      <w:pPr>
        <w:spacing w:after="0"/>
        <w:ind w:left="0"/>
        <w:jc w:val="both"/>
      </w:pPr>
      <w:r>
        <w:rPr>
          <w:rFonts w:ascii="Times New Roman"/>
          <w:b w:val="false"/>
          <w:i w:val="false"/>
          <w:color w:val="000000"/>
          <w:sz w:val="28"/>
        </w:rPr>
        <w:t>
      1280 – доход в виде выигрыша;</w:t>
      </w:r>
    </w:p>
    <w:bookmarkEnd w:id="1276"/>
    <w:bookmarkStart w:name="z1296" w:id="1277"/>
    <w:p>
      <w:pPr>
        <w:spacing w:after="0"/>
        <w:ind w:left="0"/>
        <w:jc w:val="both"/>
      </w:pPr>
      <w:r>
        <w:rPr>
          <w:rFonts w:ascii="Times New Roman"/>
          <w:b w:val="false"/>
          <w:i w:val="false"/>
          <w:color w:val="000000"/>
          <w:sz w:val="28"/>
        </w:rPr>
        <w:t>
      1290 – доход, от оказания независимых личных (профессиональных) услуг в Республике Казахстан;</w:t>
      </w:r>
    </w:p>
    <w:bookmarkEnd w:id="1277"/>
    <w:bookmarkStart w:name="z1297" w:id="1278"/>
    <w:p>
      <w:pPr>
        <w:spacing w:after="0"/>
        <w:ind w:left="0"/>
        <w:jc w:val="both"/>
      </w:pPr>
      <w:r>
        <w:rPr>
          <w:rFonts w:ascii="Times New Roman"/>
          <w:b w:val="false"/>
          <w:i w:val="false"/>
          <w:color w:val="000000"/>
          <w:sz w:val="28"/>
        </w:rPr>
        <w:t>
      1300 –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278"/>
    <w:bookmarkStart w:name="z1298" w:id="1279"/>
    <w:p>
      <w:pPr>
        <w:spacing w:after="0"/>
        <w:ind w:left="0"/>
        <w:jc w:val="both"/>
      </w:pPr>
      <w:r>
        <w:rPr>
          <w:rFonts w:ascii="Times New Roman"/>
          <w:b w:val="false"/>
          <w:i w:val="false"/>
          <w:color w:val="000000"/>
          <w:sz w:val="28"/>
        </w:rPr>
        <w:t>
      1310 – доходы по производным финансовым инструментам;</w:t>
      </w:r>
    </w:p>
    <w:bookmarkEnd w:id="1279"/>
    <w:bookmarkStart w:name="z1299" w:id="1280"/>
    <w:p>
      <w:pPr>
        <w:spacing w:after="0"/>
        <w:ind w:left="0"/>
        <w:jc w:val="both"/>
      </w:pPr>
      <w:r>
        <w:rPr>
          <w:rFonts w:ascii="Times New Roman"/>
          <w:b w:val="false"/>
          <w:i w:val="false"/>
          <w:color w:val="000000"/>
          <w:sz w:val="28"/>
        </w:rPr>
        <w:t>
      1320 – доход от передачи в доверительное управление имущества резиденту, на которого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280"/>
    <w:bookmarkStart w:name="z1300" w:id="1281"/>
    <w:p>
      <w:pPr>
        <w:spacing w:after="0"/>
        <w:ind w:left="0"/>
        <w:jc w:val="both"/>
      </w:pPr>
      <w:r>
        <w:rPr>
          <w:rFonts w:ascii="Times New Roman"/>
          <w:b w:val="false"/>
          <w:i w:val="false"/>
          <w:color w:val="000000"/>
          <w:sz w:val="28"/>
        </w:rPr>
        <w:t>
      1330 – доход по инвестиционному депозиту, размещенного в исламском банке;</w:t>
      </w:r>
    </w:p>
    <w:bookmarkEnd w:id="1281"/>
    <w:bookmarkStart w:name="z1301" w:id="1282"/>
    <w:p>
      <w:pPr>
        <w:spacing w:after="0"/>
        <w:ind w:left="0"/>
        <w:jc w:val="both"/>
      </w:pPr>
      <w:r>
        <w:rPr>
          <w:rFonts w:ascii="Times New Roman"/>
          <w:b w:val="false"/>
          <w:i w:val="false"/>
          <w:color w:val="000000"/>
          <w:sz w:val="28"/>
        </w:rPr>
        <w:t>
      1340 – другие доходы, возникающие от деятельности на территории Республики Казахстан;</w:t>
      </w:r>
    </w:p>
    <w:bookmarkEnd w:id="1282"/>
    <w:bookmarkStart w:name="z1302" w:id="1283"/>
    <w:p>
      <w:pPr>
        <w:spacing w:after="0"/>
        <w:ind w:left="0"/>
        <w:jc w:val="both"/>
      </w:pPr>
      <w:r>
        <w:rPr>
          <w:rFonts w:ascii="Times New Roman"/>
          <w:b w:val="false"/>
          <w:i w:val="false"/>
          <w:color w:val="000000"/>
          <w:sz w:val="28"/>
        </w:rPr>
        <w:t>
      0001 – Княжество Андора;</w:t>
      </w:r>
    </w:p>
    <w:bookmarkEnd w:id="1283"/>
    <w:bookmarkStart w:name="z1303" w:id="1284"/>
    <w:p>
      <w:pPr>
        <w:spacing w:after="0"/>
        <w:ind w:left="0"/>
        <w:jc w:val="both"/>
      </w:pPr>
      <w:r>
        <w:rPr>
          <w:rFonts w:ascii="Times New Roman"/>
          <w:b w:val="false"/>
          <w:i w:val="false"/>
          <w:color w:val="000000"/>
          <w:sz w:val="28"/>
        </w:rPr>
        <w:t>
      0002 – Антигуа и Барбуда;</w:t>
      </w:r>
    </w:p>
    <w:bookmarkEnd w:id="1284"/>
    <w:bookmarkStart w:name="z1304" w:id="1285"/>
    <w:p>
      <w:pPr>
        <w:spacing w:after="0"/>
        <w:ind w:left="0"/>
        <w:jc w:val="both"/>
      </w:pPr>
      <w:r>
        <w:rPr>
          <w:rFonts w:ascii="Times New Roman"/>
          <w:b w:val="false"/>
          <w:i w:val="false"/>
          <w:color w:val="000000"/>
          <w:sz w:val="28"/>
        </w:rPr>
        <w:t>
      0003 – Содружество Багамских островов;</w:t>
      </w:r>
    </w:p>
    <w:bookmarkEnd w:id="1285"/>
    <w:bookmarkStart w:name="z1305" w:id="1286"/>
    <w:p>
      <w:pPr>
        <w:spacing w:after="0"/>
        <w:ind w:left="0"/>
        <w:jc w:val="both"/>
      </w:pPr>
      <w:r>
        <w:rPr>
          <w:rFonts w:ascii="Times New Roman"/>
          <w:b w:val="false"/>
          <w:i w:val="false"/>
          <w:color w:val="000000"/>
          <w:sz w:val="28"/>
        </w:rPr>
        <w:t>
      0004 – Барбадос;</w:t>
      </w:r>
    </w:p>
    <w:bookmarkEnd w:id="1286"/>
    <w:bookmarkStart w:name="z1306" w:id="1287"/>
    <w:p>
      <w:pPr>
        <w:spacing w:after="0"/>
        <w:ind w:left="0"/>
        <w:jc w:val="both"/>
      </w:pPr>
      <w:r>
        <w:rPr>
          <w:rFonts w:ascii="Times New Roman"/>
          <w:b w:val="false"/>
          <w:i w:val="false"/>
          <w:color w:val="000000"/>
          <w:sz w:val="28"/>
        </w:rPr>
        <w:t>
      0005 – Королевство Бахрейн;</w:t>
      </w:r>
    </w:p>
    <w:bookmarkEnd w:id="1287"/>
    <w:bookmarkStart w:name="z1307" w:id="1288"/>
    <w:p>
      <w:pPr>
        <w:spacing w:after="0"/>
        <w:ind w:left="0"/>
        <w:jc w:val="both"/>
      </w:pPr>
      <w:r>
        <w:rPr>
          <w:rFonts w:ascii="Times New Roman"/>
          <w:b w:val="false"/>
          <w:i w:val="false"/>
          <w:color w:val="000000"/>
          <w:sz w:val="28"/>
        </w:rPr>
        <w:t>
      0006 – Белиз;</w:t>
      </w:r>
    </w:p>
    <w:bookmarkEnd w:id="1288"/>
    <w:bookmarkStart w:name="z1308" w:id="1289"/>
    <w:p>
      <w:pPr>
        <w:spacing w:after="0"/>
        <w:ind w:left="0"/>
        <w:jc w:val="both"/>
      </w:pPr>
      <w:r>
        <w:rPr>
          <w:rFonts w:ascii="Times New Roman"/>
          <w:b w:val="false"/>
          <w:i w:val="false"/>
          <w:color w:val="000000"/>
          <w:sz w:val="28"/>
        </w:rPr>
        <w:t>
      0007 – Султанат Бруней Даруссалам;</w:t>
      </w:r>
    </w:p>
    <w:bookmarkEnd w:id="1289"/>
    <w:bookmarkStart w:name="z1309" w:id="1290"/>
    <w:p>
      <w:pPr>
        <w:spacing w:after="0"/>
        <w:ind w:left="0"/>
        <w:jc w:val="both"/>
      </w:pPr>
      <w:r>
        <w:rPr>
          <w:rFonts w:ascii="Times New Roman"/>
          <w:b w:val="false"/>
          <w:i w:val="false"/>
          <w:color w:val="000000"/>
          <w:sz w:val="28"/>
        </w:rPr>
        <w:t>
      0008 – Республика Вануату;</w:t>
      </w:r>
    </w:p>
    <w:bookmarkEnd w:id="1290"/>
    <w:bookmarkStart w:name="z1310" w:id="1291"/>
    <w:p>
      <w:pPr>
        <w:spacing w:after="0"/>
        <w:ind w:left="0"/>
        <w:jc w:val="both"/>
      </w:pPr>
      <w:r>
        <w:rPr>
          <w:rFonts w:ascii="Times New Roman"/>
          <w:b w:val="false"/>
          <w:i w:val="false"/>
          <w:color w:val="000000"/>
          <w:sz w:val="28"/>
        </w:rPr>
        <w:t>
      0009 – Кооперативная Республика Гайана;</w:t>
      </w:r>
    </w:p>
    <w:bookmarkEnd w:id="1291"/>
    <w:bookmarkStart w:name="z1311" w:id="1292"/>
    <w:p>
      <w:pPr>
        <w:spacing w:after="0"/>
        <w:ind w:left="0"/>
        <w:jc w:val="both"/>
      </w:pPr>
      <w:r>
        <w:rPr>
          <w:rFonts w:ascii="Times New Roman"/>
          <w:b w:val="false"/>
          <w:i w:val="false"/>
          <w:color w:val="000000"/>
          <w:sz w:val="28"/>
        </w:rPr>
        <w:t>
      0010 – Республика Гватемала;</w:t>
      </w:r>
    </w:p>
    <w:bookmarkEnd w:id="1292"/>
    <w:bookmarkStart w:name="z1312" w:id="1293"/>
    <w:p>
      <w:pPr>
        <w:spacing w:after="0"/>
        <w:ind w:left="0"/>
        <w:jc w:val="both"/>
      </w:pPr>
      <w:r>
        <w:rPr>
          <w:rFonts w:ascii="Times New Roman"/>
          <w:b w:val="false"/>
          <w:i w:val="false"/>
          <w:color w:val="000000"/>
          <w:sz w:val="28"/>
        </w:rPr>
        <w:t>
      0011 – Гренада;</w:t>
      </w:r>
    </w:p>
    <w:bookmarkEnd w:id="1293"/>
    <w:bookmarkStart w:name="z1313" w:id="1294"/>
    <w:p>
      <w:pPr>
        <w:spacing w:after="0"/>
        <w:ind w:left="0"/>
        <w:jc w:val="both"/>
      </w:pPr>
      <w:r>
        <w:rPr>
          <w:rFonts w:ascii="Times New Roman"/>
          <w:b w:val="false"/>
          <w:i w:val="false"/>
          <w:color w:val="000000"/>
          <w:sz w:val="28"/>
        </w:rPr>
        <w:t>
      0012 – Республика Джибути;</w:t>
      </w:r>
    </w:p>
    <w:bookmarkEnd w:id="1294"/>
    <w:bookmarkStart w:name="z1314" w:id="1295"/>
    <w:p>
      <w:pPr>
        <w:spacing w:after="0"/>
        <w:ind w:left="0"/>
        <w:jc w:val="both"/>
      </w:pPr>
      <w:r>
        <w:rPr>
          <w:rFonts w:ascii="Times New Roman"/>
          <w:b w:val="false"/>
          <w:i w:val="false"/>
          <w:color w:val="000000"/>
          <w:sz w:val="28"/>
        </w:rPr>
        <w:t>
      0013 – Доминиканская Республика;</w:t>
      </w:r>
    </w:p>
    <w:bookmarkEnd w:id="1295"/>
    <w:bookmarkStart w:name="z1315" w:id="1296"/>
    <w:p>
      <w:pPr>
        <w:spacing w:after="0"/>
        <w:ind w:left="0"/>
        <w:jc w:val="both"/>
      </w:pPr>
      <w:r>
        <w:rPr>
          <w:rFonts w:ascii="Times New Roman"/>
          <w:b w:val="false"/>
          <w:i w:val="false"/>
          <w:color w:val="000000"/>
          <w:sz w:val="28"/>
        </w:rPr>
        <w:t>
      0014 – Содружество Доминики;</w:t>
      </w:r>
    </w:p>
    <w:bookmarkEnd w:id="1296"/>
    <w:bookmarkStart w:name="z1316" w:id="1297"/>
    <w:p>
      <w:pPr>
        <w:spacing w:after="0"/>
        <w:ind w:left="0"/>
        <w:jc w:val="both"/>
      </w:pPr>
      <w:r>
        <w:rPr>
          <w:rFonts w:ascii="Times New Roman"/>
          <w:b w:val="false"/>
          <w:i w:val="false"/>
          <w:color w:val="000000"/>
          <w:sz w:val="28"/>
        </w:rPr>
        <w:t>
      0015 – Королевство Испания (только в части территории Канарских островов);</w:t>
      </w:r>
    </w:p>
    <w:bookmarkEnd w:id="1297"/>
    <w:bookmarkStart w:name="z1317" w:id="1298"/>
    <w:p>
      <w:pPr>
        <w:spacing w:after="0"/>
        <w:ind w:left="0"/>
        <w:jc w:val="both"/>
      </w:pPr>
      <w:r>
        <w:rPr>
          <w:rFonts w:ascii="Times New Roman"/>
          <w:b w:val="false"/>
          <w:i w:val="false"/>
          <w:color w:val="000000"/>
          <w:sz w:val="28"/>
        </w:rPr>
        <w:t>
      0016 – Китайская Народная Республика (только в части территорий специальных административных районов Аомынь, (Макао) и Сянган (Гонконг);</w:t>
      </w:r>
    </w:p>
    <w:bookmarkEnd w:id="1298"/>
    <w:bookmarkStart w:name="z1318" w:id="1299"/>
    <w:p>
      <w:pPr>
        <w:spacing w:after="0"/>
        <w:ind w:left="0"/>
        <w:jc w:val="both"/>
      </w:pPr>
      <w:r>
        <w:rPr>
          <w:rFonts w:ascii="Times New Roman"/>
          <w:b w:val="false"/>
          <w:i w:val="false"/>
          <w:color w:val="000000"/>
          <w:sz w:val="28"/>
        </w:rPr>
        <w:t>
      0017 – Республика Колумбия;</w:t>
      </w:r>
    </w:p>
    <w:bookmarkEnd w:id="1299"/>
    <w:bookmarkStart w:name="z1319" w:id="1300"/>
    <w:p>
      <w:pPr>
        <w:spacing w:after="0"/>
        <w:ind w:left="0"/>
        <w:jc w:val="both"/>
      </w:pPr>
      <w:r>
        <w:rPr>
          <w:rFonts w:ascii="Times New Roman"/>
          <w:b w:val="false"/>
          <w:i w:val="false"/>
          <w:color w:val="000000"/>
          <w:sz w:val="28"/>
        </w:rPr>
        <w:t>
      0018 – Федеративная Исламская Республика Коморские острова;</w:t>
      </w:r>
    </w:p>
    <w:bookmarkEnd w:id="1300"/>
    <w:bookmarkStart w:name="z1320" w:id="1301"/>
    <w:p>
      <w:pPr>
        <w:spacing w:after="0"/>
        <w:ind w:left="0"/>
        <w:jc w:val="both"/>
      </w:pPr>
      <w:r>
        <w:rPr>
          <w:rFonts w:ascii="Times New Roman"/>
          <w:b w:val="false"/>
          <w:i w:val="false"/>
          <w:color w:val="000000"/>
          <w:sz w:val="28"/>
        </w:rPr>
        <w:t>
      0019 – Республика Коста-Рика;</w:t>
      </w:r>
    </w:p>
    <w:bookmarkEnd w:id="1301"/>
    <w:bookmarkStart w:name="z1321" w:id="1302"/>
    <w:p>
      <w:pPr>
        <w:spacing w:after="0"/>
        <w:ind w:left="0"/>
        <w:jc w:val="both"/>
      </w:pPr>
      <w:r>
        <w:rPr>
          <w:rFonts w:ascii="Times New Roman"/>
          <w:b w:val="false"/>
          <w:i w:val="false"/>
          <w:color w:val="000000"/>
          <w:sz w:val="28"/>
        </w:rPr>
        <w:t>
      0020 – Малайзия (только в части территории анклава Лабуан);</w:t>
      </w:r>
    </w:p>
    <w:bookmarkEnd w:id="1302"/>
    <w:bookmarkStart w:name="z1322" w:id="1303"/>
    <w:p>
      <w:pPr>
        <w:spacing w:after="0"/>
        <w:ind w:left="0"/>
        <w:jc w:val="both"/>
      </w:pPr>
      <w:r>
        <w:rPr>
          <w:rFonts w:ascii="Times New Roman"/>
          <w:b w:val="false"/>
          <w:i w:val="false"/>
          <w:color w:val="000000"/>
          <w:sz w:val="28"/>
        </w:rPr>
        <w:t>
      0021 – Республика Либерия;</w:t>
      </w:r>
    </w:p>
    <w:bookmarkEnd w:id="1303"/>
    <w:bookmarkStart w:name="z1323" w:id="1304"/>
    <w:p>
      <w:pPr>
        <w:spacing w:after="0"/>
        <w:ind w:left="0"/>
        <w:jc w:val="both"/>
      </w:pPr>
      <w:r>
        <w:rPr>
          <w:rFonts w:ascii="Times New Roman"/>
          <w:b w:val="false"/>
          <w:i w:val="false"/>
          <w:color w:val="000000"/>
          <w:sz w:val="28"/>
        </w:rPr>
        <w:t>
      0022 – Ливанская Республика;</w:t>
      </w:r>
    </w:p>
    <w:bookmarkEnd w:id="1304"/>
    <w:bookmarkStart w:name="z1324" w:id="1305"/>
    <w:p>
      <w:pPr>
        <w:spacing w:after="0"/>
        <w:ind w:left="0"/>
        <w:jc w:val="both"/>
      </w:pPr>
      <w:r>
        <w:rPr>
          <w:rFonts w:ascii="Times New Roman"/>
          <w:b w:val="false"/>
          <w:i w:val="false"/>
          <w:color w:val="000000"/>
          <w:sz w:val="28"/>
        </w:rPr>
        <w:t>
      0023 – Княжество Лихтенштейн;</w:t>
      </w:r>
    </w:p>
    <w:bookmarkEnd w:id="1305"/>
    <w:bookmarkStart w:name="z1325" w:id="1306"/>
    <w:p>
      <w:pPr>
        <w:spacing w:after="0"/>
        <w:ind w:left="0"/>
        <w:jc w:val="both"/>
      </w:pPr>
      <w:r>
        <w:rPr>
          <w:rFonts w:ascii="Times New Roman"/>
          <w:b w:val="false"/>
          <w:i w:val="false"/>
          <w:color w:val="000000"/>
          <w:sz w:val="28"/>
        </w:rPr>
        <w:t>
      0024 – Республика Маврикий;</w:t>
      </w:r>
    </w:p>
    <w:bookmarkEnd w:id="1306"/>
    <w:bookmarkStart w:name="z1326" w:id="1307"/>
    <w:p>
      <w:pPr>
        <w:spacing w:after="0"/>
        <w:ind w:left="0"/>
        <w:jc w:val="both"/>
      </w:pPr>
      <w:r>
        <w:rPr>
          <w:rFonts w:ascii="Times New Roman"/>
          <w:b w:val="false"/>
          <w:i w:val="false"/>
          <w:color w:val="000000"/>
          <w:sz w:val="28"/>
        </w:rPr>
        <w:t>
      0025 – Исламская Республика Мавритания;</w:t>
      </w:r>
    </w:p>
    <w:bookmarkEnd w:id="1307"/>
    <w:bookmarkStart w:name="z1327" w:id="1308"/>
    <w:p>
      <w:pPr>
        <w:spacing w:after="0"/>
        <w:ind w:left="0"/>
        <w:jc w:val="both"/>
      </w:pPr>
      <w:r>
        <w:rPr>
          <w:rFonts w:ascii="Times New Roman"/>
          <w:b w:val="false"/>
          <w:i w:val="false"/>
          <w:color w:val="000000"/>
          <w:sz w:val="28"/>
        </w:rPr>
        <w:t>
      0026 – Португальская Республика (только в части территории Мадейра);</w:t>
      </w:r>
    </w:p>
    <w:bookmarkEnd w:id="1308"/>
    <w:bookmarkStart w:name="z1328" w:id="1309"/>
    <w:p>
      <w:pPr>
        <w:spacing w:after="0"/>
        <w:ind w:left="0"/>
        <w:jc w:val="both"/>
      </w:pPr>
      <w:r>
        <w:rPr>
          <w:rFonts w:ascii="Times New Roman"/>
          <w:b w:val="false"/>
          <w:i w:val="false"/>
          <w:color w:val="000000"/>
          <w:sz w:val="28"/>
        </w:rPr>
        <w:t>
      0027 – Мальдивская Республика;</w:t>
      </w:r>
    </w:p>
    <w:bookmarkEnd w:id="1309"/>
    <w:bookmarkStart w:name="z1329" w:id="1310"/>
    <w:p>
      <w:pPr>
        <w:spacing w:after="0"/>
        <w:ind w:left="0"/>
        <w:jc w:val="both"/>
      </w:pPr>
      <w:r>
        <w:rPr>
          <w:rFonts w:ascii="Times New Roman"/>
          <w:b w:val="false"/>
          <w:i w:val="false"/>
          <w:color w:val="000000"/>
          <w:sz w:val="28"/>
        </w:rPr>
        <w:t>
      0028 – Республика Маршалловы острова;</w:t>
      </w:r>
    </w:p>
    <w:bookmarkEnd w:id="1310"/>
    <w:bookmarkStart w:name="z1330" w:id="1311"/>
    <w:p>
      <w:pPr>
        <w:spacing w:after="0"/>
        <w:ind w:left="0"/>
        <w:jc w:val="both"/>
      </w:pPr>
      <w:r>
        <w:rPr>
          <w:rFonts w:ascii="Times New Roman"/>
          <w:b w:val="false"/>
          <w:i w:val="false"/>
          <w:color w:val="000000"/>
          <w:sz w:val="28"/>
        </w:rPr>
        <w:t>
      0029 – Княжество Монако;</w:t>
      </w:r>
    </w:p>
    <w:bookmarkEnd w:id="1311"/>
    <w:bookmarkStart w:name="z1331" w:id="1312"/>
    <w:p>
      <w:pPr>
        <w:spacing w:after="0"/>
        <w:ind w:left="0"/>
        <w:jc w:val="both"/>
      </w:pPr>
      <w:r>
        <w:rPr>
          <w:rFonts w:ascii="Times New Roman"/>
          <w:b w:val="false"/>
          <w:i w:val="false"/>
          <w:color w:val="000000"/>
          <w:sz w:val="28"/>
        </w:rPr>
        <w:t>
      0030 – Мальта;</w:t>
      </w:r>
    </w:p>
    <w:bookmarkEnd w:id="1312"/>
    <w:bookmarkStart w:name="z1332" w:id="1313"/>
    <w:p>
      <w:pPr>
        <w:spacing w:after="0"/>
        <w:ind w:left="0"/>
        <w:jc w:val="both"/>
      </w:pPr>
      <w:r>
        <w:rPr>
          <w:rFonts w:ascii="Times New Roman"/>
          <w:b w:val="false"/>
          <w:i w:val="false"/>
          <w:color w:val="000000"/>
          <w:sz w:val="28"/>
        </w:rPr>
        <w:t>
      0031 – Марианские острова;</w:t>
      </w:r>
    </w:p>
    <w:bookmarkEnd w:id="1313"/>
    <w:bookmarkStart w:name="z1333" w:id="1314"/>
    <w:p>
      <w:pPr>
        <w:spacing w:after="0"/>
        <w:ind w:left="0"/>
        <w:jc w:val="both"/>
      </w:pPr>
      <w:r>
        <w:rPr>
          <w:rFonts w:ascii="Times New Roman"/>
          <w:b w:val="false"/>
          <w:i w:val="false"/>
          <w:color w:val="000000"/>
          <w:sz w:val="28"/>
        </w:rPr>
        <w:t>
      0032 – Королевство Марокко (только в части территории города Танжер);</w:t>
      </w:r>
    </w:p>
    <w:bookmarkEnd w:id="1314"/>
    <w:bookmarkStart w:name="z1334" w:id="1315"/>
    <w:p>
      <w:pPr>
        <w:spacing w:after="0"/>
        <w:ind w:left="0"/>
        <w:jc w:val="both"/>
      </w:pPr>
      <w:r>
        <w:rPr>
          <w:rFonts w:ascii="Times New Roman"/>
          <w:b w:val="false"/>
          <w:i w:val="false"/>
          <w:color w:val="000000"/>
          <w:sz w:val="28"/>
        </w:rPr>
        <w:t>
      0033 – Республика Союз Мьянма;</w:t>
      </w:r>
    </w:p>
    <w:bookmarkEnd w:id="1315"/>
    <w:bookmarkStart w:name="z1335" w:id="1316"/>
    <w:p>
      <w:pPr>
        <w:spacing w:after="0"/>
        <w:ind w:left="0"/>
        <w:jc w:val="both"/>
      </w:pPr>
      <w:r>
        <w:rPr>
          <w:rFonts w:ascii="Times New Roman"/>
          <w:b w:val="false"/>
          <w:i w:val="false"/>
          <w:color w:val="000000"/>
          <w:sz w:val="28"/>
        </w:rPr>
        <w:t>
      0034 – Республика Науру;</w:t>
      </w:r>
    </w:p>
    <w:bookmarkEnd w:id="1316"/>
    <w:bookmarkStart w:name="z1336" w:id="1317"/>
    <w:p>
      <w:pPr>
        <w:spacing w:after="0"/>
        <w:ind w:left="0"/>
        <w:jc w:val="both"/>
      </w:pPr>
      <w:r>
        <w:rPr>
          <w:rFonts w:ascii="Times New Roman"/>
          <w:b w:val="false"/>
          <w:i w:val="false"/>
          <w:color w:val="000000"/>
          <w:sz w:val="28"/>
        </w:rPr>
        <w:t>
      0035 – Королевство Нидерланды (только в части территории острова Аруба и зависимых территорий Антильских островов);</w:t>
      </w:r>
    </w:p>
    <w:bookmarkEnd w:id="1317"/>
    <w:bookmarkStart w:name="z1337" w:id="1318"/>
    <w:p>
      <w:pPr>
        <w:spacing w:after="0"/>
        <w:ind w:left="0"/>
        <w:jc w:val="both"/>
      </w:pPr>
      <w:r>
        <w:rPr>
          <w:rFonts w:ascii="Times New Roman"/>
          <w:b w:val="false"/>
          <w:i w:val="false"/>
          <w:color w:val="000000"/>
          <w:sz w:val="28"/>
        </w:rPr>
        <w:t>
      0036 – Федеративная Республика Нигерия;</w:t>
      </w:r>
    </w:p>
    <w:bookmarkEnd w:id="1318"/>
    <w:bookmarkStart w:name="z1338" w:id="1319"/>
    <w:p>
      <w:pPr>
        <w:spacing w:after="0"/>
        <w:ind w:left="0"/>
        <w:jc w:val="both"/>
      </w:pPr>
      <w:r>
        <w:rPr>
          <w:rFonts w:ascii="Times New Roman"/>
          <w:b w:val="false"/>
          <w:i w:val="false"/>
          <w:color w:val="000000"/>
          <w:sz w:val="28"/>
        </w:rPr>
        <w:t>
      0037 – Новая Зеландия (только в части территории островов Кука и Ниуэ);</w:t>
      </w:r>
    </w:p>
    <w:bookmarkEnd w:id="1319"/>
    <w:bookmarkStart w:name="z1339" w:id="1320"/>
    <w:p>
      <w:pPr>
        <w:spacing w:after="0"/>
        <w:ind w:left="0"/>
        <w:jc w:val="both"/>
      </w:pPr>
      <w:r>
        <w:rPr>
          <w:rFonts w:ascii="Times New Roman"/>
          <w:b w:val="false"/>
          <w:i w:val="false"/>
          <w:color w:val="000000"/>
          <w:sz w:val="28"/>
        </w:rPr>
        <w:t>
      0038 – Республика Палау;</w:t>
      </w:r>
    </w:p>
    <w:bookmarkEnd w:id="1320"/>
    <w:bookmarkStart w:name="z1340" w:id="1321"/>
    <w:p>
      <w:pPr>
        <w:spacing w:after="0"/>
        <w:ind w:left="0"/>
        <w:jc w:val="both"/>
      </w:pPr>
      <w:r>
        <w:rPr>
          <w:rFonts w:ascii="Times New Roman"/>
          <w:b w:val="false"/>
          <w:i w:val="false"/>
          <w:color w:val="000000"/>
          <w:sz w:val="28"/>
        </w:rPr>
        <w:t>
      0039 – Республика Панама;</w:t>
      </w:r>
    </w:p>
    <w:bookmarkEnd w:id="1321"/>
    <w:bookmarkStart w:name="z1341" w:id="1322"/>
    <w:p>
      <w:pPr>
        <w:spacing w:after="0"/>
        <w:ind w:left="0"/>
        <w:jc w:val="both"/>
      </w:pPr>
      <w:r>
        <w:rPr>
          <w:rFonts w:ascii="Times New Roman"/>
          <w:b w:val="false"/>
          <w:i w:val="false"/>
          <w:color w:val="000000"/>
          <w:sz w:val="28"/>
        </w:rPr>
        <w:t>
      0040 – Независимое Государство Самоа;</w:t>
      </w:r>
    </w:p>
    <w:bookmarkEnd w:id="1322"/>
    <w:bookmarkStart w:name="z1342" w:id="1323"/>
    <w:p>
      <w:pPr>
        <w:spacing w:after="0"/>
        <w:ind w:left="0"/>
        <w:jc w:val="both"/>
      </w:pPr>
      <w:r>
        <w:rPr>
          <w:rFonts w:ascii="Times New Roman"/>
          <w:b w:val="false"/>
          <w:i w:val="false"/>
          <w:color w:val="000000"/>
          <w:sz w:val="28"/>
        </w:rPr>
        <w:t>
      0041 – Республика Сан-Марино;</w:t>
      </w:r>
    </w:p>
    <w:bookmarkEnd w:id="1323"/>
    <w:bookmarkStart w:name="z1343" w:id="1324"/>
    <w:p>
      <w:pPr>
        <w:spacing w:after="0"/>
        <w:ind w:left="0"/>
        <w:jc w:val="both"/>
      </w:pPr>
      <w:r>
        <w:rPr>
          <w:rFonts w:ascii="Times New Roman"/>
          <w:b w:val="false"/>
          <w:i w:val="false"/>
          <w:color w:val="000000"/>
          <w:sz w:val="28"/>
        </w:rPr>
        <w:t>
      0042 – Республика Сейшельские острова;</w:t>
      </w:r>
    </w:p>
    <w:bookmarkEnd w:id="1324"/>
    <w:bookmarkStart w:name="z1344" w:id="1325"/>
    <w:p>
      <w:pPr>
        <w:spacing w:after="0"/>
        <w:ind w:left="0"/>
        <w:jc w:val="both"/>
      </w:pPr>
      <w:r>
        <w:rPr>
          <w:rFonts w:ascii="Times New Roman"/>
          <w:b w:val="false"/>
          <w:i w:val="false"/>
          <w:color w:val="000000"/>
          <w:sz w:val="28"/>
        </w:rPr>
        <w:t>
      0043 – Сент-Винсент и Гренадины;</w:t>
      </w:r>
    </w:p>
    <w:bookmarkEnd w:id="1325"/>
    <w:bookmarkStart w:name="z1345" w:id="1326"/>
    <w:p>
      <w:pPr>
        <w:spacing w:after="0"/>
        <w:ind w:left="0"/>
        <w:jc w:val="both"/>
      </w:pPr>
      <w:r>
        <w:rPr>
          <w:rFonts w:ascii="Times New Roman"/>
          <w:b w:val="false"/>
          <w:i w:val="false"/>
          <w:color w:val="000000"/>
          <w:sz w:val="28"/>
        </w:rPr>
        <w:t>
      0044 – Федерация Сент-Китс и Невис;</w:t>
      </w:r>
    </w:p>
    <w:bookmarkEnd w:id="1326"/>
    <w:bookmarkStart w:name="z1346" w:id="1327"/>
    <w:p>
      <w:pPr>
        <w:spacing w:after="0"/>
        <w:ind w:left="0"/>
        <w:jc w:val="both"/>
      </w:pPr>
      <w:r>
        <w:rPr>
          <w:rFonts w:ascii="Times New Roman"/>
          <w:b w:val="false"/>
          <w:i w:val="false"/>
          <w:color w:val="000000"/>
          <w:sz w:val="28"/>
        </w:rPr>
        <w:t>
      0045 – Сент-Люсия;</w:t>
      </w:r>
    </w:p>
    <w:bookmarkEnd w:id="1327"/>
    <w:bookmarkStart w:name="z1347" w:id="1328"/>
    <w:p>
      <w:pPr>
        <w:spacing w:after="0"/>
        <w:ind w:left="0"/>
        <w:jc w:val="both"/>
      </w:pPr>
      <w:r>
        <w:rPr>
          <w:rFonts w:ascii="Times New Roman"/>
          <w:b w:val="false"/>
          <w:i w:val="false"/>
          <w:color w:val="000000"/>
          <w:sz w:val="28"/>
        </w:rPr>
        <w:t>
      0046 – Соединенное Королевство Великобритании и Северной Ирландии (только в части следующих территорий остров Ангилья, Бермудские острова, Британские Виргинские острова, Гибралтар, Каймановы острова, остров Монтсеррат, острова Терке и Кайкос, остров Мэн, Нормандские острова (острова Гернси, Джерси, Сарк, Олдерни), остров Южная Георгия, Южные Сэндвичевы острова, остров Чагос);</w:t>
      </w:r>
    </w:p>
    <w:bookmarkEnd w:id="1328"/>
    <w:bookmarkStart w:name="z1348" w:id="1329"/>
    <w:p>
      <w:pPr>
        <w:spacing w:after="0"/>
        <w:ind w:left="0"/>
        <w:jc w:val="both"/>
      </w:pPr>
      <w:r>
        <w:rPr>
          <w:rFonts w:ascii="Times New Roman"/>
          <w:b w:val="false"/>
          <w:i w:val="false"/>
          <w:color w:val="000000"/>
          <w:sz w:val="28"/>
        </w:rPr>
        <w:t>
      0047 – Соединенные Штаты Америки (только в части американские Виргинские острова, остров Гуам, содружество Пуэрто-Рико, штат Вайоминг, штат Делавэр);</w:t>
      </w:r>
    </w:p>
    <w:bookmarkEnd w:id="1329"/>
    <w:bookmarkStart w:name="z1349" w:id="1330"/>
    <w:p>
      <w:pPr>
        <w:spacing w:after="0"/>
        <w:ind w:left="0"/>
        <w:jc w:val="both"/>
      </w:pPr>
      <w:r>
        <w:rPr>
          <w:rFonts w:ascii="Times New Roman"/>
          <w:b w:val="false"/>
          <w:i w:val="false"/>
          <w:color w:val="000000"/>
          <w:sz w:val="28"/>
        </w:rPr>
        <w:t>
      0048 – Республика Суринам;</w:t>
      </w:r>
    </w:p>
    <w:bookmarkEnd w:id="1330"/>
    <w:bookmarkStart w:name="z1350" w:id="1331"/>
    <w:p>
      <w:pPr>
        <w:spacing w:after="0"/>
        <w:ind w:left="0"/>
        <w:jc w:val="both"/>
      </w:pPr>
      <w:r>
        <w:rPr>
          <w:rFonts w:ascii="Times New Roman"/>
          <w:b w:val="false"/>
          <w:i w:val="false"/>
          <w:color w:val="000000"/>
          <w:sz w:val="28"/>
        </w:rPr>
        <w:t>
      0049 – Объединенная Республика Танзания;</w:t>
      </w:r>
    </w:p>
    <w:bookmarkEnd w:id="1331"/>
    <w:bookmarkStart w:name="z1351" w:id="1332"/>
    <w:p>
      <w:pPr>
        <w:spacing w:after="0"/>
        <w:ind w:left="0"/>
        <w:jc w:val="both"/>
      </w:pPr>
      <w:r>
        <w:rPr>
          <w:rFonts w:ascii="Times New Roman"/>
          <w:b w:val="false"/>
          <w:i w:val="false"/>
          <w:color w:val="000000"/>
          <w:sz w:val="28"/>
        </w:rPr>
        <w:t>
      0050 – Королевство Тонга;</w:t>
      </w:r>
    </w:p>
    <w:bookmarkEnd w:id="1332"/>
    <w:bookmarkStart w:name="z1352" w:id="1333"/>
    <w:p>
      <w:pPr>
        <w:spacing w:after="0"/>
        <w:ind w:left="0"/>
        <w:jc w:val="both"/>
      </w:pPr>
      <w:r>
        <w:rPr>
          <w:rFonts w:ascii="Times New Roman"/>
          <w:b w:val="false"/>
          <w:i w:val="false"/>
          <w:color w:val="000000"/>
          <w:sz w:val="28"/>
        </w:rPr>
        <w:t>
      0051 – Республика Тринидад и Тобаго;</w:t>
      </w:r>
    </w:p>
    <w:bookmarkEnd w:id="1333"/>
    <w:bookmarkStart w:name="z1353" w:id="1334"/>
    <w:p>
      <w:pPr>
        <w:spacing w:after="0"/>
        <w:ind w:left="0"/>
        <w:jc w:val="both"/>
      </w:pPr>
      <w:r>
        <w:rPr>
          <w:rFonts w:ascii="Times New Roman"/>
          <w:b w:val="false"/>
          <w:i w:val="false"/>
          <w:color w:val="000000"/>
          <w:sz w:val="28"/>
        </w:rPr>
        <w:t>
      0052 – Суверенная Демократическая Республика Фиджи;</w:t>
      </w:r>
    </w:p>
    <w:bookmarkEnd w:id="1334"/>
    <w:bookmarkStart w:name="z1354" w:id="1335"/>
    <w:p>
      <w:pPr>
        <w:spacing w:after="0"/>
        <w:ind w:left="0"/>
        <w:jc w:val="both"/>
      </w:pPr>
      <w:r>
        <w:rPr>
          <w:rFonts w:ascii="Times New Roman"/>
          <w:b w:val="false"/>
          <w:i w:val="false"/>
          <w:color w:val="000000"/>
          <w:sz w:val="28"/>
        </w:rPr>
        <w:t>
      0053 – Республика Филиппины;</w:t>
      </w:r>
    </w:p>
    <w:bookmarkEnd w:id="1335"/>
    <w:bookmarkStart w:name="z1355" w:id="1336"/>
    <w:p>
      <w:pPr>
        <w:spacing w:after="0"/>
        <w:ind w:left="0"/>
        <w:jc w:val="both"/>
      </w:pPr>
      <w:r>
        <w:rPr>
          <w:rFonts w:ascii="Times New Roman"/>
          <w:b w:val="false"/>
          <w:i w:val="false"/>
          <w:color w:val="000000"/>
          <w:sz w:val="28"/>
        </w:rPr>
        <w:t>
      0054 – Французская Республика (только в части остров Кергелен, Французская Полинезия, Французская Гвиана);</w:t>
      </w:r>
    </w:p>
    <w:bookmarkEnd w:id="1336"/>
    <w:bookmarkStart w:name="z1356" w:id="1337"/>
    <w:p>
      <w:pPr>
        <w:spacing w:after="0"/>
        <w:ind w:left="0"/>
        <w:jc w:val="both"/>
      </w:pPr>
      <w:r>
        <w:rPr>
          <w:rFonts w:ascii="Times New Roman"/>
          <w:b w:val="false"/>
          <w:i w:val="false"/>
          <w:color w:val="000000"/>
          <w:sz w:val="28"/>
        </w:rPr>
        <w:t>
      0055 – Черногория;</w:t>
      </w:r>
    </w:p>
    <w:bookmarkEnd w:id="1337"/>
    <w:bookmarkStart w:name="z1357" w:id="1338"/>
    <w:p>
      <w:pPr>
        <w:spacing w:after="0"/>
        <w:ind w:left="0"/>
        <w:jc w:val="both"/>
      </w:pPr>
      <w:r>
        <w:rPr>
          <w:rFonts w:ascii="Times New Roman"/>
          <w:b w:val="false"/>
          <w:i w:val="false"/>
          <w:color w:val="000000"/>
          <w:sz w:val="28"/>
        </w:rPr>
        <w:t>
      0056 – Демократическая Республика Шри-Ланка;</w:t>
      </w:r>
    </w:p>
    <w:bookmarkEnd w:id="1338"/>
    <w:bookmarkStart w:name="z1358" w:id="1339"/>
    <w:p>
      <w:pPr>
        <w:spacing w:after="0"/>
        <w:ind w:left="0"/>
        <w:jc w:val="both"/>
      </w:pPr>
      <w:r>
        <w:rPr>
          <w:rFonts w:ascii="Times New Roman"/>
          <w:b w:val="false"/>
          <w:i w:val="false"/>
          <w:color w:val="000000"/>
          <w:sz w:val="28"/>
        </w:rPr>
        <w:t>
      0057 – Ямайка.</w:t>
      </w:r>
    </w:p>
    <w:bookmarkEnd w:id="1339"/>
    <w:bookmarkStart w:name="z1359" w:id="1340"/>
    <w:p>
      <w:pPr>
        <w:spacing w:after="0"/>
        <w:ind w:left="0"/>
        <w:jc w:val="both"/>
      </w:pPr>
      <w:r>
        <w:rPr>
          <w:rFonts w:ascii="Times New Roman"/>
          <w:b w:val="false"/>
          <w:i w:val="false"/>
          <w:color w:val="000000"/>
          <w:sz w:val="28"/>
        </w:rPr>
        <w:t>
      36. При заполнении декларации используется следующая кодировка видов международных договоров (соглашений):</w:t>
      </w:r>
    </w:p>
    <w:bookmarkEnd w:id="1340"/>
    <w:bookmarkStart w:name="z1360" w:id="1341"/>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bookmarkEnd w:id="1341"/>
    <w:bookmarkStart w:name="z1361" w:id="1342"/>
    <w:p>
      <w:pPr>
        <w:spacing w:after="0"/>
        <w:ind w:left="0"/>
        <w:jc w:val="both"/>
      </w:pPr>
      <w:r>
        <w:rPr>
          <w:rFonts w:ascii="Times New Roman"/>
          <w:b w:val="false"/>
          <w:i w:val="false"/>
          <w:color w:val="000000"/>
          <w:sz w:val="28"/>
        </w:rPr>
        <w:t>
      02 – Учредительный договор Исламского Банка Развития;</w:t>
      </w:r>
    </w:p>
    <w:bookmarkEnd w:id="1342"/>
    <w:bookmarkStart w:name="z1362" w:id="1343"/>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bookmarkEnd w:id="1343"/>
    <w:bookmarkStart w:name="z1363" w:id="1344"/>
    <w:p>
      <w:pPr>
        <w:spacing w:after="0"/>
        <w:ind w:left="0"/>
        <w:jc w:val="both"/>
      </w:pPr>
      <w:r>
        <w:rPr>
          <w:rFonts w:ascii="Times New Roman"/>
          <w:b w:val="false"/>
          <w:i w:val="false"/>
          <w:color w:val="000000"/>
          <w:sz w:val="28"/>
        </w:rPr>
        <w:t>
      04 – Учредительный договор Азиатского банка развития;</w:t>
      </w:r>
    </w:p>
    <w:bookmarkEnd w:id="1344"/>
    <w:bookmarkStart w:name="z1364" w:id="1345"/>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bookmarkEnd w:id="1345"/>
    <w:bookmarkStart w:name="z1365" w:id="1346"/>
    <w:p>
      <w:pPr>
        <w:spacing w:after="0"/>
        <w:ind w:left="0"/>
        <w:jc w:val="both"/>
      </w:pPr>
      <w:r>
        <w:rPr>
          <w:rFonts w:ascii="Times New Roman"/>
          <w:b w:val="false"/>
          <w:i w:val="false"/>
          <w:color w:val="000000"/>
          <w:sz w:val="28"/>
        </w:rPr>
        <w:t>
      06 – Соглашение о финансовом сотрудничестве;</w:t>
      </w:r>
    </w:p>
    <w:bookmarkEnd w:id="1346"/>
    <w:bookmarkStart w:name="z1366" w:id="1347"/>
    <w:p>
      <w:pPr>
        <w:spacing w:after="0"/>
        <w:ind w:left="0"/>
        <w:jc w:val="both"/>
      </w:pPr>
      <w:r>
        <w:rPr>
          <w:rFonts w:ascii="Times New Roman"/>
          <w:b w:val="false"/>
          <w:i w:val="false"/>
          <w:color w:val="000000"/>
          <w:sz w:val="28"/>
        </w:rPr>
        <w:t>
      07 – Меморандум о взаимопонимании;</w:t>
      </w:r>
    </w:p>
    <w:bookmarkEnd w:id="1347"/>
    <w:bookmarkStart w:name="z1367" w:id="1348"/>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bookmarkEnd w:id="1348"/>
    <w:bookmarkStart w:name="z1368" w:id="1349"/>
    <w:p>
      <w:pPr>
        <w:spacing w:after="0"/>
        <w:ind w:left="0"/>
        <w:jc w:val="both"/>
      </w:pPr>
      <w:r>
        <w:rPr>
          <w:rFonts w:ascii="Times New Roman"/>
          <w:b w:val="false"/>
          <w:i w:val="false"/>
          <w:color w:val="000000"/>
          <w:sz w:val="28"/>
        </w:rPr>
        <w:t>
      09 – Соглашение Международного банка реконструкции и развития;</w:t>
      </w:r>
    </w:p>
    <w:bookmarkEnd w:id="1349"/>
    <w:bookmarkStart w:name="z1369" w:id="1350"/>
    <w:p>
      <w:pPr>
        <w:spacing w:after="0"/>
        <w:ind w:left="0"/>
        <w:jc w:val="both"/>
      </w:pPr>
      <w:r>
        <w:rPr>
          <w:rFonts w:ascii="Times New Roman"/>
          <w:b w:val="false"/>
          <w:i w:val="false"/>
          <w:color w:val="000000"/>
          <w:sz w:val="28"/>
        </w:rPr>
        <w:t>
      10 – Соглашение Международного валютного фонда;</w:t>
      </w:r>
    </w:p>
    <w:bookmarkEnd w:id="1350"/>
    <w:bookmarkStart w:name="z1370" w:id="1351"/>
    <w:p>
      <w:pPr>
        <w:spacing w:after="0"/>
        <w:ind w:left="0"/>
        <w:jc w:val="both"/>
      </w:pPr>
      <w:r>
        <w:rPr>
          <w:rFonts w:ascii="Times New Roman"/>
          <w:b w:val="false"/>
          <w:i w:val="false"/>
          <w:color w:val="000000"/>
          <w:sz w:val="28"/>
        </w:rPr>
        <w:t>
      11 – Соглашение Международной финансовой корпорации;</w:t>
      </w:r>
    </w:p>
    <w:bookmarkEnd w:id="1351"/>
    <w:bookmarkStart w:name="z1371" w:id="1352"/>
    <w:p>
      <w:pPr>
        <w:spacing w:after="0"/>
        <w:ind w:left="0"/>
        <w:jc w:val="both"/>
      </w:pPr>
      <w:r>
        <w:rPr>
          <w:rFonts w:ascii="Times New Roman"/>
          <w:b w:val="false"/>
          <w:i w:val="false"/>
          <w:color w:val="000000"/>
          <w:sz w:val="28"/>
        </w:rPr>
        <w:t>
      12 – Конвенция об урегулировании инвестиционных споров;</w:t>
      </w:r>
    </w:p>
    <w:bookmarkEnd w:id="1352"/>
    <w:bookmarkStart w:name="z1372" w:id="1353"/>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1353"/>
    <w:bookmarkStart w:name="z1373" w:id="1354"/>
    <w:p>
      <w:pPr>
        <w:spacing w:after="0"/>
        <w:ind w:left="0"/>
        <w:jc w:val="both"/>
      </w:pPr>
      <w:r>
        <w:rPr>
          <w:rFonts w:ascii="Times New Roman"/>
          <w:b w:val="false"/>
          <w:i w:val="false"/>
          <w:color w:val="000000"/>
          <w:sz w:val="28"/>
        </w:rPr>
        <w:t>
      14 – Венская конвенция о дипломатических сношениях;</w:t>
      </w:r>
    </w:p>
    <w:bookmarkEnd w:id="1354"/>
    <w:bookmarkStart w:name="z1374" w:id="1355"/>
    <w:p>
      <w:pPr>
        <w:spacing w:after="0"/>
        <w:ind w:left="0"/>
        <w:jc w:val="both"/>
      </w:pPr>
      <w:r>
        <w:rPr>
          <w:rFonts w:ascii="Times New Roman"/>
          <w:b w:val="false"/>
          <w:i w:val="false"/>
          <w:color w:val="000000"/>
          <w:sz w:val="28"/>
        </w:rPr>
        <w:t>
      15 – Договор по созданию Университета Центральной Азии;</w:t>
      </w:r>
    </w:p>
    <w:bookmarkEnd w:id="1355"/>
    <w:bookmarkStart w:name="z1375" w:id="1356"/>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bookmarkEnd w:id="1356"/>
    <w:bookmarkStart w:name="z1376" w:id="1357"/>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bookmarkEnd w:id="1357"/>
    <w:bookmarkStart w:name="z1377" w:id="1358"/>
    <w:p>
      <w:pPr>
        <w:spacing w:after="0"/>
        <w:ind w:left="0"/>
        <w:jc w:val="both"/>
      </w:pPr>
      <w:r>
        <w:rPr>
          <w:rFonts w:ascii="Times New Roman"/>
          <w:b w:val="false"/>
          <w:i w:val="false"/>
          <w:color w:val="000000"/>
          <w:sz w:val="28"/>
        </w:rPr>
        <w:t>
      18 – Соглашение о воздушном сообщении;</w:t>
      </w:r>
    </w:p>
    <w:bookmarkEnd w:id="1358"/>
    <w:bookmarkStart w:name="z1378" w:id="1359"/>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bookmarkEnd w:id="1359"/>
    <w:bookmarkStart w:name="z1379" w:id="1360"/>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1360"/>
    <w:bookmarkStart w:name="z1380" w:id="1361"/>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bookmarkEnd w:id="1361"/>
    <w:bookmarkStart w:name="z1381" w:id="1362"/>
    <w:p>
      <w:pPr>
        <w:spacing w:after="0"/>
        <w:ind w:left="0"/>
        <w:jc w:val="both"/>
      </w:pPr>
      <w:r>
        <w:rPr>
          <w:rFonts w:ascii="Times New Roman"/>
          <w:b w:val="false"/>
          <w:i w:val="false"/>
          <w:color w:val="000000"/>
          <w:sz w:val="28"/>
        </w:rPr>
        <w:t>
      22 – иные международные договоры (соглашения, конвенции).</w:t>
      </w:r>
    </w:p>
    <w:bookmarkEnd w:id="1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12 февраля 2018 года № 166</w:t>
            </w:r>
          </w:p>
        </w:tc>
      </w:tr>
    </w:tbl>
    <w:bookmarkStart w:name="z1384" w:id="1363"/>
    <w:p>
      <w:pPr>
        <w:spacing w:after="0"/>
        <w:ind w:left="0"/>
        <w:jc w:val="both"/>
      </w:pPr>
      <w:r>
        <w:rPr>
          <w:rFonts w:ascii="Times New Roman"/>
          <w:b w:val="false"/>
          <w:i w:val="false"/>
          <w:color w:val="000000"/>
          <w:sz w:val="28"/>
        </w:rPr>
        <w:t xml:space="preserve">
      </w:t>
      </w:r>
    </w:p>
    <w:bookmarkEnd w:id="1363"/>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5"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6" w:id="1365"/>
    <w:p>
      <w:pPr>
        <w:spacing w:after="0"/>
        <w:ind w:left="0"/>
        <w:jc w:val="both"/>
      </w:pPr>
      <w:r>
        <w:rPr>
          <w:rFonts w:ascii="Times New Roman"/>
          <w:b w:val="false"/>
          <w:i w:val="false"/>
          <w:color w:val="000000"/>
          <w:sz w:val="28"/>
        </w:rPr>
        <w:t xml:space="preserve">
      </w:t>
      </w:r>
    </w:p>
    <w:bookmarkEnd w:id="1365"/>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7"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8" w:id="1367"/>
    <w:p>
      <w:pPr>
        <w:spacing w:after="0"/>
        <w:ind w:left="0"/>
        <w:jc w:val="both"/>
      </w:pPr>
      <w:r>
        <w:rPr>
          <w:rFonts w:ascii="Times New Roman"/>
          <w:b w:val="false"/>
          <w:i w:val="false"/>
          <w:color w:val="000000"/>
          <w:sz w:val="28"/>
        </w:rPr>
        <w:t xml:space="preserve">
      </w:t>
      </w:r>
    </w:p>
    <w:bookmarkEnd w:id="1367"/>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89" w:id="1368"/>
    <w:p>
      <w:pPr>
        <w:spacing w:after="0"/>
        <w:ind w:left="0"/>
        <w:jc w:val="both"/>
      </w:pPr>
      <w:r>
        <w:rPr>
          <w:rFonts w:ascii="Times New Roman"/>
          <w:b w:val="false"/>
          <w:i w:val="false"/>
          <w:color w:val="000000"/>
          <w:sz w:val="28"/>
        </w:rPr>
        <w:t xml:space="preserve">
      </w:t>
      </w:r>
    </w:p>
    <w:bookmarkEnd w:id="136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0"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1"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2"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3" w:id="1372"/>
    <w:p>
      <w:pPr>
        <w:spacing w:after="0"/>
        <w:ind w:left="0"/>
        <w:jc w:val="both"/>
      </w:pPr>
      <w:r>
        <w:rPr>
          <w:rFonts w:ascii="Times New Roman"/>
          <w:b w:val="false"/>
          <w:i w:val="false"/>
          <w:color w:val="000000"/>
          <w:sz w:val="28"/>
        </w:rPr>
        <w:t xml:space="preserve">
      </w:t>
      </w:r>
    </w:p>
    <w:bookmarkEnd w:id="137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4"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5"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6"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7"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8"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9"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0"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1"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2"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3" w:id="1382"/>
    <w:p>
      <w:pPr>
        <w:spacing w:after="0"/>
        <w:ind w:left="0"/>
        <w:jc w:val="both"/>
      </w:pPr>
      <w:r>
        <w:rPr>
          <w:rFonts w:ascii="Times New Roman"/>
          <w:b w:val="false"/>
          <w:i w:val="false"/>
          <w:color w:val="000000"/>
          <w:sz w:val="28"/>
        </w:rPr>
        <w:t xml:space="preserve">
      </w:t>
      </w:r>
    </w:p>
    <w:bookmarkEnd w:id="1382"/>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4" w:id="1383"/>
    <w:p>
      <w:pPr>
        <w:spacing w:after="0"/>
        <w:ind w:left="0"/>
        <w:jc w:val="both"/>
      </w:pPr>
      <w:r>
        <w:rPr>
          <w:rFonts w:ascii="Times New Roman"/>
          <w:b w:val="false"/>
          <w:i w:val="false"/>
          <w:color w:val="000000"/>
          <w:sz w:val="28"/>
        </w:rPr>
        <w:t xml:space="preserve">
      </w:t>
      </w:r>
    </w:p>
    <w:bookmarkEnd w:id="1383"/>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5"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6"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февраля 2018 года № 166</w:t>
            </w:r>
          </w:p>
        </w:tc>
      </w:tr>
    </w:tbl>
    <w:bookmarkStart w:name="z1409" w:id="1386"/>
    <w:p>
      <w:pPr>
        <w:spacing w:after="0"/>
        <w:ind w:left="0"/>
        <w:jc w:val="left"/>
      </w:pPr>
      <w:r>
        <w:rPr>
          <w:rFonts w:ascii="Times New Roman"/>
          <w:b/>
          <w:i w:val="false"/>
          <w:color w:val="000000"/>
        </w:rPr>
        <w:t xml:space="preserve"> Правила составления налоговой отчетности "Декларация по налогу на добавленную стоимость (форма 300.00)"</w:t>
      </w:r>
    </w:p>
    <w:bookmarkEnd w:id="1386"/>
    <w:bookmarkStart w:name="z1410" w:id="1387"/>
    <w:p>
      <w:pPr>
        <w:spacing w:after="0"/>
        <w:ind w:left="0"/>
        <w:jc w:val="left"/>
      </w:pPr>
      <w:r>
        <w:rPr>
          <w:rFonts w:ascii="Times New Roman"/>
          <w:b/>
          <w:i w:val="false"/>
          <w:color w:val="000000"/>
        </w:rPr>
        <w:t xml:space="preserve"> Глава 1. Общие положения</w:t>
      </w:r>
    </w:p>
    <w:bookmarkEnd w:id="1387"/>
    <w:bookmarkStart w:name="z1411" w:id="138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"Декларация по налогу на добавленную стоимость (форма 300.00)"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и определяют порядок составления формы налоговой отчетности "Декларация по налогу на добавленную стоимость" (далее – НДС) (далее – декларация), предназначенной для исчисления сумм НДС в соответствии с </w:t>
      </w:r>
      <w:r>
        <w:rPr>
          <w:rFonts w:ascii="Times New Roman"/>
          <w:b w:val="false"/>
          <w:i w:val="false"/>
          <w:color w:val="000000"/>
          <w:sz w:val="28"/>
        </w:rPr>
        <w:t>разделом 10</w:t>
      </w:r>
      <w:r>
        <w:rPr>
          <w:rFonts w:ascii="Times New Roman"/>
          <w:b w:val="false"/>
          <w:i w:val="false"/>
          <w:color w:val="000000"/>
          <w:sz w:val="28"/>
        </w:rPr>
        <w:t xml:space="preserve"> Налогового кодекса.</w:t>
      </w:r>
    </w:p>
    <w:bookmarkEnd w:id="1388"/>
    <w:bookmarkStart w:name="z1412" w:id="1389"/>
    <w:p>
      <w:pPr>
        <w:spacing w:after="0"/>
        <w:ind w:left="0"/>
        <w:jc w:val="both"/>
      </w:pPr>
      <w:r>
        <w:rPr>
          <w:rFonts w:ascii="Times New Roman"/>
          <w:b w:val="false"/>
          <w:i w:val="false"/>
          <w:color w:val="000000"/>
          <w:sz w:val="28"/>
        </w:rPr>
        <w:t>
      2. Декларация состоит из самой декларации (форма 300.00), приложений к ней (формы с 300.01 по 300.09), предназначенных для детального отражения информации об исчислении налогового обязательства.</w:t>
      </w:r>
    </w:p>
    <w:bookmarkEnd w:id="1389"/>
    <w:bookmarkStart w:name="z1413" w:id="1390"/>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390"/>
    <w:bookmarkStart w:name="z1414" w:id="1391"/>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1391"/>
    <w:bookmarkStart w:name="z1415" w:id="1392"/>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1392"/>
    <w:bookmarkStart w:name="z1416" w:id="1393"/>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393"/>
    <w:bookmarkStart w:name="z1417" w:id="1394"/>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394"/>
    <w:bookmarkStart w:name="z1418" w:id="1395"/>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1395"/>
    <w:bookmarkStart w:name="z1419" w:id="1396"/>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396"/>
    <w:bookmarkStart w:name="z1420" w:id="1397"/>
    <w:p>
      <w:pPr>
        <w:spacing w:after="0"/>
        <w:ind w:left="0"/>
        <w:jc w:val="both"/>
      </w:pPr>
      <w:r>
        <w:rPr>
          <w:rFonts w:ascii="Times New Roman"/>
          <w:b w:val="false"/>
          <w:i w:val="false"/>
          <w:color w:val="000000"/>
          <w:sz w:val="28"/>
        </w:rPr>
        <w:t>
      10. При составлении декларации:</w:t>
      </w:r>
    </w:p>
    <w:bookmarkEnd w:id="1397"/>
    <w:bookmarkStart w:name="z1421" w:id="139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398"/>
    <w:bookmarkStart w:name="z1422" w:id="1399"/>
    <w:p>
      <w:pPr>
        <w:spacing w:after="0"/>
        <w:ind w:left="0"/>
        <w:jc w:val="both"/>
      </w:pPr>
      <w:r>
        <w:rPr>
          <w:rFonts w:ascii="Times New Roman"/>
          <w:b w:val="false"/>
          <w:i w:val="false"/>
          <w:color w:val="000000"/>
          <w:sz w:val="28"/>
        </w:rPr>
        <w:t xml:space="preserve">
      2) в электронной форме – заполняется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bookmarkEnd w:id="1399"/>
    <w:bookmarkStart w:name="z1423" w:id="1400"/>
    <w:p>
      <w:pPr>
        <w:spacing w:after="0"/>
        <w:ind w:left="0"/>
        <w:jc w:val="both"/>
      </w:pPr>
      <w:r>
        <w:rPr>
          <w:rFonts w:ascii="Times New Roman"/>
          <w:b w:val="false"/>
          <w:i w:val="false"/>
          <w:color w:val="000000"/>
          <w:sz w:val="28"/>
        </w:rPr>
        <w:t xml:space="preserve">
      11. 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электронных носителях на казахском и (или) русском языках,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204 Налогового кодекса.</w:t>
      </w:r>
    </w:p>
    <w:bookmarkEnd w:id="1400"/>
    <w:bookmarkStart w:name="z1424" w:id="1401"/>
    <w:p>
      <w:pPr>
        <w:spacing w:after="0"/>
        <w:ind w:left="0"/>
        <w:jc w:val="both"/>
      </w:pPr>
      <w:r>
        <w:rPr>
          <w:rFonts w:ascii="Times New Roman"/>
          <w:b w:val="false"/>
          <w:i w:val="false"/>
          <w:color w:val="000000"/>
          <w:sz w:val="28"/>
        </w:rPr>
        <w:t>
      12. При представлении декларации:</w:t>
      </w:r>
    </w:p>
    <w:bookmarkEnd w:id="1401"/>
    <w:bookmarkStart w:name="z1425" w:id="140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фамилии, имени, отчества (при его наличии) и подписью работника органа государственных доходов, принявшего декларацию и оттиском печати (штампа) органа государственных доходов;</w:t>
      </w:r>
    </w:p>
    <w:bookmarkEnd w:id="1402"/>
    <w:bookmarkStart w:name="z1426" w:id="1403"/>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403"/>
    <w:bookmarkStart w:name="z1427" w:id="1404"/>
    <w:p>
      <w:pPr>
        <w:spacing w:after="0"/>
        <w:ind w:left="0"/>
        <w:jc w:val="both"/>
      </w:pPr>
      <w:r>
        <w:rPr>
          <w:rFonts w:ascii="Times New Roman"/>
          <w:b w:val="false"/>
          <w:i w:val="false"/>
          <w:color w:val="000000"/>
          <w:sz w:val="28"/>
        </w:rPr>
        <w:t>
      3) в электронной форме допускающем компьютерную обработку информации – налогоплательщик (налоговый агент) получает электронное уведомление системой приема и обработки налоговой отчетности органов государственных доходов.</w:t>
      </w:r>
    </w:p>
    <w:bookmarkEnd w:id="1404"/>
    <w:bookmarkStart w:name="z1428" w:id="1405"/>
    <w:p>
      <w:pPr>
        <w:spacing w:after="0"/>
        <w:ind w:left="0"/>
        <w:jc w:val="both"/>
      </w:pPr>
      <w:r>
        <w:rPr>
          <w:rFonts w:ascii="Times New Roman"/>
          <w:b w:val="false"/>
          <w:i w:val="false"/>
          <w:color w:val="000000"/>
          <w:sz w:val="28"/>
        </w:rPr>
        <w:t>
      13. В разделах "Общая информация о плательщике НДС" приложений указываются соответствующие данные, отраженные в разделе "Общая информация о плательщике НДС" декларации.</w:t>
      </w:r>
    </w:p>
    <w:bookmarkEnd w:id="1405"/>
    <w:bookmarkStart w:name="z1429" w:id="1406"/>
    <w:p>
      <w:pPr>
        <w:spacing w:after="0"/>
        <w:ind w:left="0"/>
        <w:jc w:val="left"/>
      </w:pPr>
      <w:r>
        <w:rPr>
          <w:rFonts w:ascii="Times New Roman"/>
          <w:b/>
          <w:i w:val="false"/>
          <w:color w:val="000000"/>
        </w:rPr>
        <w:t xml:space="preserve"> Глава 2. Пояснение по заполнению декларации (форма 300.00)</w:t>
      </w:r>
    </w:p>
    <w:bookmarkEnd w:id="1406"/>
    <w:bookmarkStart w:name="z1430" w:id="1407"/>
    <w:p>
      <w:pPr>
        <w:spacing w:after="0"/>
        <w:ind w:left="0"/>
        <w:jc w:val="both"/>
      </w:pPr>
      <w:r>
        <w:rPr>
          <w:rFonts w:ascii="Times New Roman"/>
          <w:b w:val="false"/>
          <w:i w:val="false"/>
          <w:color w:val="000000"/>
          <w:sz w:val="28"/>
        </w:rPr>
        <w:t>
      14. В разделе "Общая информация о плательщике НДС" налогоплательщик обязательно отражает следующие данные:</w:t>
      </w:r>
    </w:p>
    <w:bookmarkEnd w:id="1407"/>
    <w:bookmarkStart w:name="z1431" w:id="1408"/>
    <w:p>
      <w:pPr>
        <w:spacing w:after="0"/>
        <w:ind w:left="0"/>
        <w:jc w:val="both"/>
      </w:pPr>
      <w:r>
        <w:rPr>
          <w:rFonts w:ascii="Times New Roman"/>
          <w:b w:val="false"/>
          <w:i w:val="false"/>
          <w:color w:val="000000"/>
          <w:sz w:val="28"/>
        </w:rPr>
        <w:t>
      1) индивидуальный идентификационный номер (бизнес-идентификационный номер) (далее – ИИН (БИН)) налогоплательщика. При исполнении налогового обязательства доверительным управляющим в строке указывается ИИН (БИН) доверительного управляющего;</w:t>
      </w:r>
    </w:p>
    <w:bookmarkEnd w:id="1408"/>
    <w:bookmarkStart w:name="z1432" w:id="1409"/>
    <w:p>
      <w:pPr>
        <w:spacing w:after="0"/>
        <w:ind w:left="0"/>
        <w:jc w:val="both"/>
      </w:pPr>
      <w:r>
        <w:rPr>
          <w:rFonts w:ascii="Times New Roman"/>
          <w:b w:val="false"/>
          <w:i w:val="false"/>
          <w:color w:val="000000"/>
          <w:sz w:val="28"/>
        </w:rPr>
        <w:t>
      2) фамилия, имя, отчество (при его наличии) или наименование плательщика НДС – наименование юридического лица в соответствии с учредительными документами, наименование или фамилия, имя, отчество (при его наличии) индивидуального предпринимателя в соответствии со свидетельством о государственной регистрации индивидуального предпринимателя. Строка подлежит обязательному заполнению.</w:t>
      </w:r>
    </w:p>
    <w:bookmarkEnd w:id="1409"/>
    <w:bookmarkStart w:name="z1433" w:id="1410"/>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w:t>
      </w:r>
    </w:p>
    <w:bookmarkEnd w:id="1410"/>
    <w:bookmarkStart w:name="z1434" w:id="1411"/>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статьей 423 Налогового кодекса является календарный квартал. Строка подлежит обязательному заполнению;</w:t>
      </w:r>
    </w:p>
    <w:bookmarkEnd w:id="1411"/>
    <w:bookmarkStart w:name="z1435" w:id="1412"/>
    <w:p>
      <w:pPr>
        <w:spacing w:after="0"/>
        <w:ind w:left="0"/>
        <w:jc w:val="both"/>
      </w:pPr>
      <w:r>
        <w:rPr>
          <w:rFonts w:ascii="Times New Roman"/>
          <w:b w:val="false"/>
          <w:i w:val="false"/>
          <w:color w:val="000000"/>
          <w:sz w:val="28"/>
        </w:rPr>
        <w:t>
      4) вид декларации.</w:t>
      </w:r>
    </w:p>
    <w:bookmarkEnd w:id="1412"/>
    <w:bookmarkStart w:name="z1436" w:id="1413"/>
    <w:p>
      <w:pPr>
        <w:spacing w:after="0"/>
        <w:ind w:left="0"/>
        <w:jc w:val="both"/>
      </w:pPr>
      <w:r>
        <w:rPr>
          <w:rFonts w:ascii="Times New Roman"/>
          <w:b w:val="false"/>
          <w:i w:val="false"/>
          <w:color w:val="000000"/>
          <w:sz w:val="28"/>
        </w:rPr>
        <w:t xml:space="preserve">
      Обязательной отметке подлежит одна из ячеек, в зависимости от вида налоговой отчетности в соответствии со </w:t>
      </w:r>
      <w:r>
        <w:rPr>
          <w:rFonts w:ascii="Times New Roman"/>
          <w:b w:val="false"/>
          <w:i w:val="false"/>
          <w:color w:val="000000"/>
          <w:sz w:val="28"/>
        </w:rPr>
        <w:t>статьей 206</w:t>
      </w:r>
      <w:r>
        <w:rPr>
          <w:rFonts w:ascii="Times New Roman"/>
          <w:b w:val="false"/>
          <w:i w:val="false"/>
          <w:color w:val="000000"/>
          <w:sz w:val="28"/>
        </w:rPr>
        <w:t xml:space="preserve"> Налогового кодекса.</w:t>
      </w:r>
    </w:p>
    <w:bookmarkEnd w:id="1413"/>
    <w:bookmarkStart w:name="z1437" w:id="1414"/>
    <w:p>
      <w:pPr>
        <w:spacing w:after="0"/>
        <w:ind w:left="0"/>
        <w:jc w:val="both"/>
      </w:pPr>
      <w:r>
        <w:rPr>
          <w:rFonts w:ascii="Times New Roman"/>
          <w:b w:val="false"/>
          <w:i w:val="false"/>
          <w:color w:val="000000"/>
          <w:sz w:val="28"/>
        </w:rPr>
        <w:t>
      При снятии с регистрационного учета по НДС представление декларации с видом "ликвидационная" является обязательным;</w:t>
      </w:r>
    </w:p>
    <w:bookmarkEnd w:id="1414"/>
    <w:bookmarkStart w:name="z1438" w:id="1415"/>
    <w:p>
      <w:pPr>
        <w:spacing w:after="0"/>
        <w:ind w:left="0"/>
        <w:jc w:val="both"/>
      </w:pPr>
      <w:r>
        <w:rPr>
          <w:rFonts w:ascii="Times New Roman"/>
          <w:b w:val="false"/>
          <w:i w:val="false"/>
          <w:color w:val="000000"/>
          <w:sz w:val="28"/>
        </w:rPr>
        <w:t>
      5) номер и дата уведомления.</w:t>
      </w:r>
    </w:p>
    <w:bookmarkEnd w:id="1415"/>
    <w:bookmarkStart w:name="z1439" w:id="1416"/>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1416"/>
    <w:bookmarkStart w:name="z1440" w:id="1417"/>
    <w:p>
      <w:pPr>
        <w:spacing w:after="0"/>
        <w:ind w:left="0"/>
        <w:jc w:val="both"/>
      </w:pPr>
      <w:r>
        <w:rPr>
          <w:rFonts w:ascii="Times New Roman"/>
          <w:b w:val="false"/>
          <w:i w:val="false"/>
          <w:color w:val="000000"/>
          <w:sz w:val="28"/>
        </w:rPr>
        <w:t>
      6) отдельные категории налогоплательщика.</w:t>
      </w:r>
    </w:p>
    <w:bookmarkEnd w:id="1417"/>
    <w:bookmarkStart w:name="z1441" w:id="1418"/>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строках А, В, С;</w:t>
      </w:r>
    </w:p>
    <w:bookmarkEnd w:id="1418"/>
    <w:bookmarkStart w:name="z1442" w:id="1419"/>
    <w:p>
      <w:pPr>
        <w:spacing w:after="0"/>
        <w:ind w:left="0"/>
        <w:jc w:val="both"/>
      </w:pPr>
      <w:r>
        <w:rPr>
          <w:rFonts w:ascii="Times New Roman"/>
          <w:b w:val="false"/>
          <w:i w:val="false"/>
          <w:color w:val="000000"/>
          <w:sz w:val="28"/>
        </w:rPr>
        <w:t xml:space="preserve">
      А – доверительный управляющий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Налогового кодекса;</w:t>
      </w:r>
    </w:p>
    <w:bookmarkEnd w:id="1419"/>
    <w:bookmarkStart w:name="z1443" w:id="1420"/>
    <w:p>
      <w:pPr>
        <w:spacing w:after="0"/>
        <w:ind w:left="0"/>
        <w:jc w:val="both"/>
      </w:pPr>
      <w:r>
        <w:rPr>
          <w:rFonts w:ascii="Times New Roman"/>
          <w:b w:val="false"/>
          <w:i w:val="false"/>
          <w:color w:val="000000"/>
          <w:sz w:val="28"/>
        </w:rPr>
        <w:t>
      В – учредитель доверительного управления в соответствии со статьей 40 Налогового кодекса;</w:t>
      </w:r>
    </w:p>
    <w:bookmarkEnd w:id="1420"/>
    <w:bookmarkStart w:name="z1444" w:id="1421"/>
    <w:p>
      <w:pPr>
        <w:spacing w:after="0"/>
        <w:ind w:left="0"/>
        <w:jc w:val="both"/>
      </w:pPr>
      <w:r>
        <w:rPr>
          <w:rFonts w:ascii="Times New Roman"/>
          <w:b w:val="false"/>
          <w:i w:val="false"/>
          <w:color w:val="000000"/>
          <w:sz w:val="28"/>
        </w:rPr>
        <w:t xml:space="preserve">
      С – налогоплательщик, применяющий положения </w:t>
      </w:r>
      <w:r>
        <w:rPr>
          <w:rFonts w:ascii="Times New Roman"/>
          <w:b w:val="false"/>
          <w:i w:val="false"/>
          <w:color w:val="000000"/>
          <w:sz w:val="28"/>
        </w:rPr>
        <w:t>статьи 411</w:t>
      </w:r>
      <w:r>
        <w:rPr>
          <w:rFonts w:ascii="Times New Roman"/>
          <w:b w:val="false"/>
          <w:i w:val="false"/>
          <w:color w:val="000000"/>
          <w:sz w:val="28"/>
        </w:rPr>
        <w:t xml:space="preserve"> Налогового кодекса:</w:t>
      </w:r>
    </w:p>
    <w:bookmarkEnd w:id="1421"/>
    <w:bookmarkStart w:name="z1445" w:id="1422"/>
    <w:p>
      <w:pPr>
        <w:spacing w:after="0"/>
        <w:ind w:left="0"/>
        <w:jc w:val="both"/>
      </w:pPr>
      <w:r>
        <w:rPr>
          <w:rFonts w:ascii="Times New Roman"/>
          <w:b w:val="false"/>
          <w:i w:val="false"/>
          <w:color w:val="000000"/>
          <w:sz w:val="28"/>
        </w:rPr>
        <w:t>
      ячейка "по деятельности, предусмотренной пунктом 1 статьи 411 Налогового кодекса";</w:t>
      </w:r>
    </w:p>
    <w:bookmarkEnd w:id="1422"/>
    <w:bookmarkStart w:name="z1446" w:id="1423"/>
    <w:p>
      <w:pPr>
        <w:spacing w:after="0"/>
        <w:ind w:left="0"/>
        <w:jc w:val="both"/>
      </w:pPr>
      <w:r>
        <w:rPr>
          <w:rFonts w:ascii="Times New Roman"/>
          <w:b w:val="false"/>
          <w:i w:val="false"/>
          <w:color w:val="000000"/>
          <w:sz w:val="28"/>
        </w:rPr>
        <w:t>
      ячейка "по иной деятельности".</w:t>
      </w:r>
    </w:p>
    <w:bookmarkEnd w:id="1423"/>
    <w:bookmarkStart w:name="z1447" w:id="1424"/>
    <w:p>
      <w:pPr>
        <w:spacing w:after="0"/>
        <w:ind w:left="0"/>
        <w:jc w:val="both"/>
      </w:pPr>
      <w:r>
        <w:rPr>
          <w:rFonts w:ascii="Times New Roman"/>
          <w:b w:val="false"/>
          <w:i w:val="false"/>
          <w:color w:val="000000"/>
          <w:sz w:val="28"/>
        </w:rPr>
        <w:t>
      Обязательной отметке подлежит одна из ячеек, в зависимости от того по какой деятельности представляется декларация;</w:t>
      </w:r>
    </w:p>
    <w:bookmarkEnd w:id="1424"/>
    <w:bookmarkStart w:name="z1448" w:id="1425"/>
    <w:p>
      <w:pPr>
        <w:spacing w:after="0"/>
        <w:ind w:left="0"/>
        <w:jc w:val="both"/>
      </w:pPr>
      <w:r>
        <w:rPr>
          <w:rFonts w:ascii="Times New Roman"/>
          <w:b w:val="false"/>
          <w:i w:val="false"/>
          <w:color w:val="000000"/>
          <w:sz w:val="28"/>
        </w:rPr>
        <w:t xml:space="preserve">
      7) строка заполняется недропользователем, осуществляющим деятельность в рамках соглашения (контракта) на недропользование, предусмотренного </w:t>
      </w:r>
      <w:r>
        <w:rPr>
          <w:rFonts w:ascii="Times New Roman"/>
          <w:b w:val="false"/>
          <w:i w:val="false"/>
          <w:color w:val="000000"/>
          <w:sz w:val="28"/>
        </w:rPr>
        <w:t>статьей 722</w:t>
      </w:r>
      <w:r>
        <w:rPr>
          <w:rFonts w:ascii="Times New Roman"/>
          <w:b w:val="false"/>
          <w:i w:val="false"/>
          <w:color w:val="000000"/>
          <w:sz w:val="28"/>
        </w:rPr>
        <w:t xml:space="preserve"> Налогового кодекса.</w:t>
      </w:r>
    </w:p>
    <w:bookmarkEnd w:id="1425"/>
    <w:bookmarkStart w:name="z1449" w:id="1426"/>
    <w:p>
      <w:pPr>
        <w:spacing w:after="0"/>
        <w:ind w:left="0"/>
        <w:jc w:val="both"/>
      </w:pPr>
      <w:r>
        <w:rPr>
          <w:rFonts w:ascii="Times New Roman"/>
          <w:b w:val="false"/>
          <w:i w:val="false"/>
          <w:color w:val="000000"/>
          <w:sz w:val="28"/>
        </w:rPr>
        <w:t xml:space="preserve">
      Строка заполняется в случае, если налогоплательщик является недропользователем, осуществляющим деятельность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722 Налогового кодекса, при этом в ячейках 8 А и В обязательно указывается номер и дата заключения соглашения (контракта) (номер контракта, дата заключения). По контрактам, не соответствующим условиям пункта 1 статьи 722 Налогового кодекса, данная строка не заполняется.</w:t>
      </w:r>
    </w:p>
    <w:bookmarkEnd w:id="1426"/>
    <w:bookmarkStart w:name="z1450" w:id="1427"/>
    <w:p>
      <w:pPr>
        <w:spacing w:after="0"/>
        <w:ind w:left="0"/>
        <w:jc w:val="both"/>
      </w:pPr>
      <w:r>
        <w:rPr>
          <w:rFonts w:ascii="Times New Roman"/>
          <w:b w:val="false"/>
          <w:i w:val="false"/>
          <w:color w:val="000000"/>
          <w:sz w:val="28"/>
        </w:rPr>
        <w:t>
      По каждому соглашению (контракту), установленному пунктом 1 статьи 722 Налогового кодекса, составляется отдельная декларация;</w:t>
      </w:r>
    </w:p>
    <w:bookmarkEnd w:id="1427"/>
    <w:bookmarkStart w:name="z1451" w:id="1428"/>
    <w:p>
      <w:pPr>
        <w:spacing w:after="0"/>
        <w:ind w:left="0"/>
        <w:jc w:val="both"/>
      </w:pPr>
      <w:r>
        <w:rPr>
          <w:rFonts w:ascii="Times New Roman"/>
          <w:b w:val="false"/>
          <w:i w:val="false"/>
          <w:color w:val="000000"/>
          <w:sz w:val="28"/>
        </w:rPr>
        <w:t xml:space="preserve">
      8)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1428"/>
    <w:bookmarkStart w:name="z1452" w:id="1429"/>
    <w:p>
      <w:pPr>
        <w:spacing w:after="0"/>
        <w:ind w:left="0"/>
        <w:jc w:val="both"/>
      </w:pPr>
      <w:r>
        <w:rPr>
          <w:rFonts w:ascii="Times New Roman"/>
          <w:b w:val="false"/>
          <w:i w:val="false"/>
          <w:color w:val="000000"/>
          <w:sz w:val="28"/>
        </w:rPr>
        <w:t>
      9) метод отнесения в зачет НДС. Обязательной отметке подлежит одна из соответствующих ячеек.</w:t>
      </w:r>
    </w:p>
    <w:bookmarkEnd w:id="1429"/>
    <w:bookmarkStart w:name="z1453" w:id="1430"/>
    <w:p>
      <w:pPr>
        <w:spacing w:after="0"/>
        <w:ind w:left="0"/>
        <w:jc w:val="both"/>
      </w:pPr>
      <w:r>
        <w:rPr>
          <w:rFonts w:ascii="Times New Roman"/>
          <w:b w:val="false"/>
          <w:i w:val="false"/>
          <w:color w:val="000000"/>
          <w:sz w:val="28"/>
        </w:rPr>
        <w:t>
      Соответствующая ячейка заполняется исходя из выбранного в соответствии со статьей 407 Налогового кодекса метода отнесения НДС в зачет.</w:t>
      </w:r>
    </w:p>
    <w:bookmarkEnd w:id="1430"/>
    <w:bookmarkStart w:name="z1454" w:id="1431"/>
    <w:p>
      <w:pPr>
        <w:spacing w:after="0"/>
        <w:ind w:left="0"/>
        <w:jc w:val="both"/>
      </w:pPr>
      <w:r>
        <w:rPr>
          <w:rFonts w:ascii="Times New Roman"/>
          <w:b w:val="false"/>
          <w:i w:val="false"/>
          <w:color w:val="000000"/>
          <w:sz w:val="28"/>
        </w:rPr>
        <w:t>
      Ячейка "пропорциональный" отмечается в том случае, если налогоплательщик выбрал пропорциональный метод отнесения в зачет НДС.</w:t>
      </w:r>
    </w:p>
    <w:bookmarkEnd w:id="1431"/>
    <w:bookmarkStart w:name="z1455" w:id="1432"/>
    <w:p>
      <w:pPr>
        <w:spacing w:after="0"/>
        <w:ind w:left="0"/>
        <w:jc w:val="both"/>
      </w:pPr>
      <w:r>
        <w:rPr>
          <w:rFonts w:ascii="Times New Roman"/>
          <w:b w:val="false"/>
          <w:i w:val="false"/>
          <w:color w:val="000000"/>
          <w:sz w:val="28"/>
        </w:rPr>
        <w:t>
      Ячейка "через ведение раздельного учета" отмечается в том случае, если налогоплательщик выбрал метод отнесения в зачет НДС через ведение раздельного учета.</w:t>
      </w:r>
    </w:p>
    <w:bookmarkEnd w:id="1432"/>
    <w:bookmarkStart w:name="z1456" w:id="1433"/>
    <w:p>
      <w:pPr>
        <w:spacing w:after="0"/>
        <w:ind w:left="0"/>
        <w:jc w:val="both"/>
      </w:pPr>
      <w:r>
        <w:rPr>
          <w:rFonts w:ascii="Times New Roman"/>
          <w:b w:val="false"/>
          <w:i w:val="false"/>
          <w:color w:val="000000"/>
          <w:sz w:val="28"/>
        </w:rPr>
        <w:t xml:space="preserve">
      Ячейка "пропорциональный с правом ведения раздельного учета по отдельным оборотам" отмечается в том случае, если налогоплательщик согласно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использует одновременно пропорциональный и методы отнесения в зачет НДС через ведение раздельного учета по отдельным оборотам;</w:t>
      </w:r>
    </w:p>
    <w:bookmarkEnd w:id="1433"/>
    <w:bookmarkStart w:name="z1457" w:id="1434"/>
    <w:p>
      <w:pPr>
        <w:spacing w:after="0"/>
        <w:ind w:left="0"/>
        <w:jc w:val="both"/>
      </w:pPr>
      <w:r>
        <w:rPr>
          <w:rFonts w:ascii="Times New Roman"/>
          <w:b w:val="false"/>
          <w:i w:val="false"/>
          <w:color w:val="000000"/>
          <w:sz w:val="28"/>
        </w:rPr>
        <w:t>
      10) серия и номер свидетельства по НДС. Указывается серия и номер свидетельства о постановке на регистрационный учет по НДС. Строка подлежит обязательному заполнению;</w:t>
      </w:r>
    </w:p>
    <w:bookmarkEnd w:id="1434"/>
    <w:bookmarkStart w:name="z1458" w:id="1435"/>
    <w:p>
      <w:pPr>
        <w:spacing w:after="0"/>
        <w:ind w:left="0"/>
        <w:jc w:val="both"/>
      </w:pPr>
      <w:r>
        <w:rPr>
          <w:rFonts w:ascii="Times New Roman"/>
          <w:b w:val="false"/>
          <w:i w:val="false"/>
          <w:color w:val="000000"/>
          <w:sz w:val="28"/>
        </w:rPr>
        <w:t>
      11) представленные приложения. Обязательной отметке подлежат ячейки, соответствующие представленным приложениям;</w:t>
      </w:r>
    </w:p>
    <w:bookmarkEnd w:id="1435"/>
    <w:bookmarkStart w:name="z1459" w:id="1436"/>
    <w:p>
      <w:pPr>
        <w:spacing w:after="0"/>
        <w:ind w:left="0"/>
        <w:jc w:val="both"/>
      </w:pPr>
      <w:r>
        <w:rPr>
          <w:rFonts w:ascii="Times New Roman"/>
          <w:b w:val="false"/>
          <w:i w:val="false"/>
          <w:color w:val="000000"/>
          <w:sz w:val="28"/>
        </w:rPr>
        <w:t>
      12) способ выписки счет-фактуры. В зависимости от способа выписки счетов-фактур (на бумажном носителе, в электронном виде) отмечается соответствующая ячейка. В случае если в налоговом периоде счета-фактуры выписываются и на бумажном носителе и в электронном виде, то отмечаются обе ячейки;</w:t>
      </w:r>
    </w:p>
    <w:bookmarkEnd w:id="1436"/>
    <w:bookmarkStart w:name="z1460" w:id="1437"/>
    <w:p>
      <w:pPr>
        <w:spacing w:after="0"/>
        <w:ind w:left="0"/>
        <w:jc w:val="both"/>
      </w:pPr>
      <w:r>
        <w:rPr>
          <w:rFonts w:ascii="Times New Roman"/>
          <w:b w:val="false"/>
          <w:i w:val="false"/>
          <w:color w:val="000000"/>
          <w:sz w:val="28"/>
        </w:rPr>
        <w:t>
      13) способ получения счет-фактуры. В зависимости от способа получения счетов-фактур (на бумажном носителе, в электронном виде) отмечается соответствующая ячейка. В случае, если в налоговом периоде счета-фактуры получены и на бумажном носителе и в электронном виде, то отмечаются обе ячейки.</w:t>
      </w:r>
    </w:p>
    <w:bookmarkEnd w:id="1437"/>
    <w:bookmarkStart w:name="z1461" w:id="1438"/>
    <w:p>
      <w:pPr>
        <w:spacing w:after="0"/>
        <w:ind w:left="0"/>
        <w:jc w:val="both"/>
      </w:pPr>
      <w:r>
        <w:rPr>
          <w:rFonts w:ascii="Times New Roman"/>
          <w:b w:val="false"/>
          <w:i w:val="false"/>
          <w:color w:val="000000"/>
          <w:sz w:val="28"/>
        </w:rPr>
        <w:t>
      15. В разделе "Начисление НДС":</w:t>
      </w:r>
    </w:p>
    <w:bookmarkEnd w:id="1438"/>
    <w:bookmarkStart w:name="z1462" w:id="1439"/>
    <w:p>
      <w:pPr>
        <w:spacing w:after="0"/>
        <w:ind w:left="0"/>
        <w:jc w:val="both"/>
      </w:pPr>
      <w:r>
        <w:rPr>
          <w:rFonts w:ascii="Times New Roman"/>
          <w:b w:val="false"/>
          <w:i w:val="false"/>
          <w:color w:val="000000"/>
          <w:sz w:val="28"/>
        </w:rPr>
        <w:t>
      1) в строке 300.00.001 А указывается сумма оборотов по реализации товаров, работ, услуг, облагаемых НДС, за исключением оборотов, облагаемых НДС по нулевой ставке в соответствии с Налоговым кодексом;</w:t>
      </w:r>
    </w:p>
    <w:bookmarkEnd w:id="1439"/>
    <w:bookmarkStart w:name="z1463" w:id="1440"/>
    <w:p>
      <w:pPr>
        <w:spacing w:after="0"/>
        <w:ind w:left="0"/>
        <w:jc w:val="both"/>
      </w:pPr>
      <w:r>
        <w:rPr>
          <w:rFonts w:ascii="Times New Roman"/>
          <w:b w:val="false"/>
          <w:i w:val="false"/>
          <w:color w:val="000000"/>
          <w:sz w:val="28"/>
        </w:rPr>
        <w:t>
      2) в строке 300.00.001 В указывается сумма начисленного НДС по оборотам, отраженным в строке 300.00.001 А.</w:t>
      </w:r>
    </w:p>
    <w:bookmarkEnd w:id="1440"/>
    <w:bookmarkStart w:name="z1464" w:id="1441"/>
    <w:p>
      <w:pPr>
        <w:spacing w:after="0"/>
        <w:ind w:left="0"/>
        <w:jc w:val="both"/>
      </w:pPr>
      <w:r>
        <w:rPr>
          <w:rFonts w:ascii="Times New Roman"/>
          <w:b w:val="false"/>
          <w:i w:val="false"/>
          <w:color w:val="000000"/>
          <w:sz w:val="28"/>
        </w:rPr>
        <w:t xml:space="preserve">
      Недропользователи, осуществляющие деятельность по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722 Налогового кодекса, применяют к соответствующим строкам ставку налога в соответствии с соглашением (контрактом);</w:t>
      </w:r>
    </w:p>
    <w:bookmarkEnd w:id="1441"/>
    <w:bookmarkStart w:name="z1465" w:id="1442"/>
    <w:p>
      <w:pPr>
        <w:spacing w:after="0"/>
        <w:ind w:left="0"/>
        <w:jc w:val="both"/>
      </w:pPr>
      <w:r>
        <w:rPr>
          <w:rFonts w:ascii="Times New Roman"/>
          <w:b w:val="false"/>
          <w:i w:val="false"/>
          <w:color w:val="000000"/>
          <w:sz w:val="28"/>
        </w:rPr>
        <w:t>
      3) в строке 300.00.001 I А указывается сумма оборотов по реализации товаров, работ, услуг, облагаемых НДС, по которым произведена выписка счетов-фактур;</w:t>
      </w:r>
    </w:p>
    <w:bookmarkEnd w:id="1442"/>
    <w:bookmarkStart w:name="z1466" w:id="1443"/>
    <w:p>
      <w:pPr>
        <w:spacing w:after="0"/>
        <w:ind w:left="0"/>
        <w:jc w:val="both"/>
      </w:pPr>
      <w:r>
        <w:rPr>
          <w:rFonts w:ascii="Times New Roman"/>
          <w:b w:val="false"/>
          <w:i w:val="false"/>
          <w:color w:val="000000"/>
          <w:sz w:val="28"/>
        </w:rPr>
        <w:t>
      4) в строке 300.00.001 I В указывается сумма начисленного НДС по оборотам, отраженным в строке 300.00.001 I А;</w:t>
      </w:r>
    </w:p>
    <w:bookmarkEnd w:id="1443"/>
    <w:bookmarkStart w:name="z1467" w:id="1444"/>
    <w:p>
      <w:pPr>
        <w:spacing w:after="0"/>
        <w:ind w:left="0"/>
        <w:jc w:val="both"/>
      </w:pPr>
      <w:r>
        <w:rPr>
          <w:rFonts w:ascii="Times New Roman"/>
          <w:b w:val="false"/>
          <w:i w:val="false"/>
          <w:color w:val="000000"/>
          <w:sz w:val="28"/>
        </w:rPr>
        <w:t>
      5) в строке 300.00.001 II А указывается сумма оборотов по реализации товаров, работ, услуг, облагаемых НДС, по которым выписка счета-фактуры не требуется в соответствии с Налоговым кодексом;</w:t>
      </w:r>
    </w:p>
    <w:bookmarkEnd w:id="1444"/>
    <w:bookmarkStart w:name="z1468" w:id="1445"/>
    <w:p>
      <w:pPr>
        <w:spacing w:after="0"/>
        <w:ind w:left="0"/>
        <w:jc w:val="both"/>
      </w:pPr>
      <w:r>
        <w:rPr>
          <w:rFonts w:ascii="Times New Roman"/>
          <w:b w:val="false"/>
          <w:i w:val="false"/>
          <w:color w:val="000000"/>
          <w:sz w:val="28"/>
        </w:rPr>
        <w:t>
      6) в строке 300.00.001 II В указывается сумма начисленного НДС по оборотам, отраженным в строке 300.00.001 II А;</w:t>
      </w:r>
    </w:p>
    <w:bookmarkEnd w:id="1445"/>
    <w:bookmarkStart w:name="z1469" w:id="1446"/>
    <w:p>
      <w:pPr>
        <w:spacing w:after="0"/>
        <w:ind w:left="0"/>
        <w:jc w:val="both"/>
      </w:pPr>
      <w:r>
        <w:rPr>
          <w:rFonts w:ascii="Times New Roman"/>
          <w:b w:val="false"/>
          <w:i w:val="false"/>
          <w:color w:val="000000"/>
          <w:sz w:val="28"/>
        </w:rPr>
        <w:t>
      7) в строке 300.00.002 указывается оборот по реализации за отчетный налоговый период, облагаемый НДС по нулевой ставке. В данную строку переносится сумма, отраженная в строке 300.01.004 приложения 300.01 с учетом строки 300.06.005 А приложения 300.06;</w:t>
      </w:r>
    </w:p>
    <w:bookmarkEnd w:id="1446"/>
    <w:bookmarkStart w:name="z1470" w:id="1447"/>
    <w:p>
      <w:pPr>
        <w:spacing w:after="0"/>
        <w:ind w:left="0"/>
        <w:jc w:val="both"/>
      </w:pPr>
      <w:r>
        <w:rPr>
          <w:rFonts w:ascii="Times New Roman"/>
          <w:b w:val="false"/>
          <w:i w:val="false"/>
          <w:color w:val="000000"/>
          <w:sz w:val="28"/>
        </w:rPr>
        <w:t xml:space="preserve">
      8) в строке 300.00.003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Налогового кодекса. В данную строку переносится сумма, отраженная в строке 300.06.004 А. Данная строка может иметь как положительное, так и отрицательное значение;</w:t>
      </w:r>
    </w:p>
    <w:bookmarkEnd w:id="1447"/>
    <w:bookmarkStart w:name="z1471" w:id="1448"/>
    <w:p>
      <w:pPr>
        <w:spacing w:after="0"/>
        <w:ind w:left="0"/>
        <w:jc w:val="both"/>
      </w:pPr>
      <w:r>
        <w:rPr>
          <w:rFonts w:ascii="Times New Roman"/>
          <w:b w:val="false"/>
          <w:i w:val="false"/>
          <w:color w:val="000000"/>
          <w:sz w:val="28"/>
        </w:rPr>
        <w:t>
      9) в строке 300.00.003 В указываются сумма корректировки НДС за отчетный налоговый период, которая производится в случаях и в порядке, предусмотренных статьями 383 и 384 Налогового кодекса. В данную строку переносится сумма, отраженная в строке 300.06.004 В. Данная строка может иметь как положительное, так и отрицательное значение;</w:t>
      </w:r>
    </w:p>
    <w:bookmarkEnd w:id="1448"/>
    <w:bookmarkStart w:name="z1472" w:id="1449"/>
    <w:p>
      <w:pPr>
        <w:spacing w:after="0"/>
        <w:ind w:left="0"/>
        <w:jc w:val="both"/>
      </w:pPr>
      <w:r>
        <w:rPr>
          <w:rFonts w:ascii="Times New Roman"/>
          <w:b w:val="false"/>
          <w:i w:val="false"/>
          <w:color w:val="000000"/>
          <w:sz w:val="28"/>
        </w:rPr>
        <w:t xml:space="preserve">
      10) в строке 300.00.004 А указываются обороты по реализации товаров, работ и услуг, осуществленные плательщиком НДС в течение налогового периода, местом реализации которых в соответствии со </w:t>
      </w:r>
      <w:r>
        <w:rPr>
          <w:rFonts w:ascii="Times New Roman"/>
          <w:b w:val="false"/>
          <w:i w:val="false"/>
          <w:color w:val="000000"/>
          <w:sz w:val="28"/>
        </w:rPr>
        <w:t>статьями 378</w:t>
      </w:r>
      <w:r>
        <w:rPr>
          <w:rFonts w:ascii="Times New Roman"/>
          <w:b w:val="false"/>
          <w:i w:val="false"/>
          <w:color w:val="000000"/>
          <w:sz w:val="28"/>
        </w:rPr>
        <w:t xml:space="preserve"> и </w:t>
      </w:r>
      <w:r>
        <w:rPr>
          <w:rFonts w:ascii="Times New Roman"/>
          <w:b w:val="false"/>
          <w:i w:val="false"/>
          <w:color w:val="000000"/>
          <w:sz w:val="28"/>
        </w:rPr>
        <w:t>441</w:t>
      </w:r>
      <w:r>
        <w:rPr>
          <w:rFonts w:ascii="Times New Roman"/>
          <w:b w:val="false"/>
          <w:i w:val="false"/>
          <w:color w:val="000000"/>
          <w:sz w:val="28"/>
        </w:rPr>
        <w:t xml:space="preserve"> Налогового кодекса не является Республика Казахстан;</w:t>
      </w:r>
    </w:p>
    <w:bookmarkEnd w:id="1449"/>
    <w:bookmarkStart w:name="z1473" w:id="1450"/>
    <w:p>
      <w:pPr>
        <w:spacing w:after="0"/>
        <w:ind w:left="0"/>
        <w:jc w:val="both"/>
      </w:pPr>
      <w:r>
        <w:rPr>
          <w:rFonts w:ascii="Times New Roman"/>
          <w:b w:val="false"/>
          <w:i w:val="false"/>
          <w:color w:val="000000"/>
          <w:sz w:val="28"/>
        </w:rPr>
        <w:t xml:space="preserve">
      11) в строке 300.00.005 А указываются общая сумма оборотов по реализации товаров, работ, услуг, освобожденных от НДС. Также, в данной строке указывается сумма корректировки размера освобожденного оборота, которая производится в случаях и в порядке, предусмотренных </w:t>
      </w:r>
      <w:r>
        <w:rPr>
          <w:rFonts w:ascii="Times New Roman"/>
          <w:b w:val="false"/>
          <w:i w:val="false"/>
          <w:color w:val="000000"/>
          <w:sz w:val="28"/>
        </w:rPr>
        <w:t>статьями 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Налогового кодекса. В данную строку переносится сумма, отраженная в строке 300.02.009.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 отраженной в строке 300.06.006 А;</w:t>
      </w:r>
    </w:p>
    <w:bookmarkEnd w:id="1450"/>
    <w:bookmarkStart w:name="z1474" w:id="1451"/>
    <w:p>
      <w:pPr>
        <w:spacing w:after="0"/>
        <w:ind w:left="0"/>
        <w:jc w:val="both"/>
      </w:pPr>
      <w:r>
        <w:rPr>
          <w:rFonts w:ascii="Times New Roman"/>
          <w:b w:val="false"/>
          <w:i w:val="false"/>
          <w:color w:val="000000"/>
          <w:sz w:val="28"/>
        </w:rPr>
        <w:t>
      12) в строке 300.00.006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300.00.001 А, 300.00.002, 300.00.003 А, 300.00.004 и 300.00.005 (300.00.001 А + 300.00.002 + 300.00.003 А + 300.00.004 + 300.00.005);</w:t>
      </w:r>
    </w:p>
    <w:bookmarkEnd w:id="1451"/>
    <w:bookmarkStart w:name="z1475" w:id="1452"/>
    <w:p>
      <w:pPr>
        <w:spacing w:after="0"/>
        <w:ind w:left="0"/>
        <w:jc w:val="both"/>
      </w:pPr>
      <w:r>
        <w:rPr>
          <w:rFonts w:ascii="Times New Roman"/>
          <w:b w:val="false"/>
          <w:i w:val="false"/>
          <w:color w:val="000000"/>
          <w:sz w:val="28"/>
        </w:rPr>
        <w:t>
      13) в строке 300.00.006 I указывается сумма облагаемого оборота по реализации товаров, работ, услуг, осуществленных в течении налогового периода. Данная строка определяется как сумма строк 300.00.001 А, 300.00.002, 300.00.003 А (300.00.001 A + 300.00.002 + 300.00.003 А);</w:t>
      </w:r>
    </w:p>
    <w:bookmarkEnd w:id="1452"/>
    <w:bookmarkStart w:name="z1476" w:id="1453"/>
    <w:p>
      <w:pPr>
        <w:spacing w:after="0"/>
        <w:ind w:left="0"/>
        <w:jc w:val="both"/>
      </w:pPr>
      <w:r>
        <w:rPr>
          <w:rFonts w:ascii="Times New Roman"/>
          <w:b w:val="false"/>
          <w:i w:val="false"/>
          <w:color w:val="000000"/>
          <w:sz w:val="28"/>
        </w:rPr>
        <w:t>
      14) в строке 300.00.007 указывается доля облагаемого оборота в общем обороте по реализации, определяемая как отношение суммы строк 300.00.001 А, 300.00.002, 300.00.003 А к строке 300.00.006, в процентах (300.00.001 А + 300.00.002 + 300.00.003 А / 300.00.006 х 100%). В случае отсутствия облагаемых и необлагаемых оборотов по реализации строка 300.00.007 не заполняется;</w:t>
      </w:r>
    </w:p>
    <w:bookmarkEnd w:id="1453"/>
    <w:bookmarkStart w:name="z1477" w:id="1454"/>
    <w:p>
      <w:pPr>
        <w:spacing w:after="0"/>
        <w:ind w:left="0"/>
        <w:jc w:val="both"/>
      </w:pPr>
      <w:r>
        <w:rPr>
          <w:rFonts w:ascii="Times New Roman"/>
          <w:b w:val="false"/>
          <w:i w:val="false"/>
          <w:color w:val="000000"/>
          <w:sz w:val="28"/>
        </w:rPr>
        <w:t>
      15) в строке 300.00.008 указывается доля оборота, облагаемого по нулевой ставке, в общем облагаемом обороте, определяемая как отношение строки 300.00.002 к суммам строк 300.00.001 А, 300.00.002, 300.00.003 А в процентах (300.00.002 / (300.00.001 А + 300.00.002 + 300.00.003 А)) х 100%). Данная строка не заполняется при отрицательном значении величины строки 300.00.002;</w:t>
      </w:r>
    </w:p>
    <w:bookmarkEnd w:id="1454"/>
    <w:bookmarkStart w:name="z1478" w:id="1455"/>
    <w:p>
      <w:pPr>
        <w:spacing w:after="0"/>
        <w:ind w:left="0"/>
        <w:jc w:val="both"/>
      </w:pPr>
      <w:r>
        <w:rPr>
          <w:rFonts w:ascii="Times New Roman"/>
          <w:b w:val="false"/>
          <w:i w:val="false"/>
          <w:color w:val="000000"/>
          <w:sz w:val="28"/>
        </w:rPr>
        <w:t xml:space="preserve">
      16) в строке 300.00.009,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метод и метод с правом ведения раздельного учета по отдельным оборотам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w:t>
      </w:r>
      <w:r>
        <w:rPr>
          <w:rFonts w:ascii="Times New Roman"/>
          <w:b w:val="false"/>
          <w:i w:val="false"/>
          <w:color w:val="000000"/>
          <w:sz w:val="28"/>
        </w:rPr>
        <w:t>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w:t>
      </w:r>
    </w:p>
    <w:bookmarkEnd w:id="1455"/>
    <w:bookmarkStart w:name="z1479" w:id="1456"/>
    <w:p>
      <w:pPr>
        <w:spacing w:after="0"/>
        <w:ind w:left="0"/>
        <w:jc w:val="both"/>
      </w:pPr>
      <w:r>
        <w:rPr>
          <w:rFonts w:ascii="Times New Roman"/>
          <w:b w:val="false"/>
          <w:i w:val="false"/>
          <w:color w:val="000000"/>
          <w:sz w:val="28"/>
        </w:rPr>
        <w:t>
      17) в строке 300.00.010 указывается сумма НДС, начисленного по импортируемым товарам в течение налогового периода и уплаченного методом зачета в соответствии с условиями контракта на недропользование;</w:t>
      </w:r>
    </w:p>
    <w:bookmarkEnd w:id="1456"/>
    <w:bookmarkStart w:name="z1480" w:id="1457"/>
    <w:p>
      <w:pPr>
        <w:spacing w:after="0"/>
        <w:ind w:left="0"/>
        <w:jc w:val="both"/>
      </w:pPr>
      <w:r>
        <w:rPr>
          <w:rFonts w:ascii="Times New Roman"/>
          <w:b w:val="false"/>
          <w:i w:val="false"/>
          <w:color w:val="000000"/>
          <w:sz w:val="28"/>
        </w:rPr>
        <w:t xml:space="preserve">
      18) в строке 300.00.011 указывается сумма НДС, начисленного по импортируемым товарам в течение налогового периода и уплаченного методом зачета в соответствии со </w:t>
      </w:r>
      <w:r>
        <w:rPr>
          <w:rFonts w:ascii="Times New Roman"/>
          <w:b w:val="false"/>
          <w:i w:val="false"/>
          <w:color w:val="000000"/>
          <w:sz w:val="28"/>
        </w:rPr>
        <w:t>статьями 427</w:t>
      </w:r>
      <w:r>
        <w:rPr>
          <w:rFonts w:ascii="Times New Roman"/>
          <w:b w:val="false"/>
          <w:i w:val="false"/>
          <w:color w:val="000000"/>
          <w:sz w:val="28"/>
        </w:rPr>
        <w:t xml:space="preserve"> и </w:t>
      </w:r>
      <w:r>
        <w:rPr>
          <w:rFonts w:ascii="Times New Roman"/>
          <w:b w:val="false"/>
          <w:i w:val="false"/>
          <w:color w:val="000000"/>
          <w:sz w:val="28"/>
        </w:rPr>
        <w:t>428</w:t>
      </w:r>
      <w:r>
        <w:rPr>
          <w:rFonts w:ascii="Times New Roman"/>
          <w:b w:val="false"/>
          <w:i w:val="false"/>
          <w:color w:val="000000"/>
          <w:sz w:val="28"/>
        </w:rPr>
        <w:t xml:space="preserve"> Налогового кодекса, за исключением сумм НДС, указанных в строке 300.00.010. В данную строку переносится сумма, отраженная в строке 300.04.001 В;</w:t>
      </w:r>
    </w:p>
    <w:bookmarkEnd w:id="1457"/>
    <w:bookmarkStart w:name="z1481" w:id="1458"/>
    <w:p>
      <w:pPr>
        <w:spacing w:after="0"/>
        <w:ind w:left="0"/>
        <w:jc w:val="both"/>
      </w:pPr>
      <w:r>
        <w:rPr>
          <w:rFonts w:ascii="Times New Roman"/>
          <w:b w:val="false"/>
          <w:i w:val="false"/>
          <w:color w:val="000000"/>
          <w:sz w:val="28"/>
        </w:rPr>
        <w:t>
      19) в строке 300.00.012 указывается общая сумма начисленного НДС за отчетный налоговый период, определяемая как сумма строк 300.00.001 В, 300.00.003 В, 300.00.010, 300.00.011 (300.00.001 В + 300.00.003 В + 300.00.010 + 300.00.011).</w:t>
      </w:r>
    </w:p>
    <w:bookmarkEnd w:id="1458"/>
    <w:bookmarkStart w:name="z1482" w:id="1459"/>
    <w:p>
      <w:pPr>
        <w:spacing w:after="0"/>
        <w:ind w:left="0"/>
        <w:jc w:val="both"/>
      </w:pPr>
      <w:r>
        <w:rPr>
          <w:rFonts w:ascii="Times New Roman"/>
          <w:b w:val="false"/>
          <w:i w:val="false"/>
          <w:color w:val="000000"/>
          <w:sz w:val="28"/>
        </w:rPr>
        <w:t>
      16. В разделе "Сумма НДС, относимого в зачет" плательщики НДС, применяющие метод отнесения в зачет через ведение раздельного учета, при заполнении строк с 300.00.013 В по 300.00.022 В (кроме строки 300.00.015) отражают суммы НДС по товарам, работам, услугам, используемым для целей облагаемого оборота.</w:t>
      </w:r>
    </w:p>
    <w:bookmarkEnd w:id="1459"/>
    <w:bookmarkStart w:name="z1483" w:id="1460"/>
    <w:p>
      <w:pPr>
        <w:spacing w:after="0"/>
        <w:ind w:left="0"/>
        <w:jc w:val="both"/>
      </w:pPr>
      <w:r>
        <w:rPr>
          <w:rFonts w:ascii="Times New Roman"/>
          <w:b w:val="false"/>
          <w:i w:val="false"/>
          <w:color w:val="000000"/>
          <w:sz w:val="28"/>
        </w:rPr>
        <w:t>
      В разделе "Сумма НДС, относимого в зачет":</w:t>
      </w:r>
    </w:p>
    <w:bookmarkEnd w:id="1460"/>
    <w:bookmarkStart w:name="z1484" w:id="1461"/>
    <w:p>
      <w:pPr>
        <w:spacing w:after="0"/>
        <w:ind w:left="0"/>
        <w:jc w:val="both"/>
      </w:pPr>
      <w:r>
        <w:rPr>
          <w:rFonts w:ascii="Times New Roman"/>
          <w:b w:val="false"/>
          <w:i w:val="false"/>
          <w:color w:val="000000"/>
          <w:sz w:val="28"/>
        </w:rPr>
        <w:t>
      1) в строке 300.00.013 А указывается общая сумма оборотов по товарам, работам, услугам, приобретенным с НДС в Республике Казахстан, за исключением сумм, указанных в строке 300.00.015;</w:t>
      </w:r>
    </w:p>
    <w:bookmarkEnd w:id="1461"/>
    <w:bookmarkStart w:name="z1485" w:id="1462"/>
    <w:p>
      <w:pPr>
        <w:spacing w:after="0"/>
        <w:ind w:left="0"/>
        <w:jc w:val="both"/>
      </w:pPr>
      <w:r>
        <w:rPr>
          <w:rFonts w:ascii="Times New Roman"/>
          <w:b w:val="false"/>
          <w:i w:val="false"/>
          <w:color w:val="000000"/>
          <w:sz w:val="28"/>
        </w:rPr>
        <w:t>
      2) в строке 300.00.013 В указывается общая сумма НДС по товарам, работам, услугам, приобретенным с НДС в Республике Казахстан, за исключением сумм, указанных в строке 300.00.015;</w:t>
      </w:r>
    </w:p>
    <w:bookmarkEnd w:id="1462"/>
    <w:bookmarkStart w:name="z1486" w:id="1463"/>
    <w:p>
      <w:pPr>
        <w:spacing w:after="0"/>
        <w:ind w:left="0"/>
        <w:jc w:val="both"/>
      </w:pPr>
      <w:r>
        <w:rPr>
          <w:rFonts w:ascii="Times New Roman"/>
          <w:b w:val="false"/>
          <w:i w:val="false"/>
          <w:color w:val="000000"/>
          <w:sz w:val="28"/>
        </w:rPr>
        <w:t>
      3) в строке 300.00.013 I А указывается общая сумма оборотов по товарам, работам, услугам, приобретенным с НДС в Республике Казахстан по выписанным счетам-фактурам;</w:t>
      </w:r>
    </w:p>
    <w:bookmarkEnd w:id="1463"/>
    <w:bookmarkStart w:name="z1487" w:id="1464"/>
    <w:p>
      <w:pPr>
        <w:spacing w:after="0"/>
        <w:ind w:left="0"/>
        <w:jc w:val="both"/>
      </w:pPr>
      <w:r>
        <w:rPr>
          <w:rFonts w:ascii="Times New Roman"/>
          <w:b w:val="false"/>
          <w:i w:val="false"/>
          <w:color w:val="000000"/>
          <w:sz w:val="28"/>
        </w:rPr>
        <w:t>
      4) в строке 300.00.013 I В указывается сумма НДС по оборотам, отраженным в строке 300.00.013 I А;</w:t>
      </w:r>
    </w:p>
    <w:bookmarkEnd w:id="1464"/>
    <w:bookmarkStart w:name="z1488" w:id="1465"/>
    <w:p>
      <w:pPr>
        <w:spacing w:after="0"/>
        <w:ind w:left="0"/>
        <w:jc w:val="both"/>
      </w:pPr>
      <w:r>
        <w:rPr>
          <w:rFonts w:ascii="Times New Roman"/>
          <w:b w:val="false"/>
          <w:i w:val="false"/>
          <w:color w:val="000000"/>
          <w:sz w:val="28"/>
        </w:rPr>
        <w:t>
      5) в строке 300.00.013 II А указывается общая сумма оборотов по товарам, работам, услугам, приобретенным с НДС в Республике Казахстан по выписанным документам, за исключением счетов-фактур;</w:t>
      </w:r>
    </w:p>
    <w:bookmarkEnd w:id="1465"/>
    <w:bookmarkStart w:name="z1489" w:id="1466"/>
    <w:p>
      <w:pPr>
        <w:spacing w:after="0"/>
        <w:ind w:left="0"/>
        <w:jc w:val="both"/>
      </w:pPr>
      <w:r>
        <w:rPr>
          <w:rFonts w:ascii="Times New Roman"/>
          <w:b w:val="false"/>
          <w:i w:val="false"/>
          <w:color w:val="000000"/>
          <w:sz w:val="28"/>
        </w:rPr>
        <w:t>
      6) в строке 300.00.013 II В указывается сумма НДС по оборотам, отраженным в строке 300.00.013 II А;</w:t>
      </w:r>
    </w:p>
    <w:bookmarkEnd w:id="1466"/>
    <w:bookmarkStart w:name="z1490" w:id="1467"/>
    <w:p>
      <w:pPr>
        <w:spacing w:after="0"/>
        <w:ind w:left="0"/>
        <w:jc w:val="both"/>
      </w:pPr>
      <w:r>
        <w:rPr>
          <w:rFonts w:ascii="Times New Roman"/>
          <w:b w:val="false"/>
          <w:i w:val="false"/>
          <w:color w:val="000000"/>
          <w:sz w:val="28"/>
        </w:rPr>
        <w:t>
      7) в строке 300.00.014 А указывается сумма облагаемого оборота по работам, услугам, приобретенным от нерезидента, местом реализации которых в соответствии со статьями 378 и 441 Налогового кодекса признается Республика Казахстан. В данную строку переносится сумма, отраженная в итоговой графе F в строке 00000001 строки 300.05.001;</w:t>
      </w:r>
    </w:p>
    <w:bookmarkEnd w:id="1467"/>
    <w:bookmarkStart w:name="z1491" w:id="1468"/>
    <w:p>
      <w:pPr>
        <w:spacing w:after="0"/>
        <w:ind w:left="0"/>
        <w:jc w:val="both"/>
      </w:pPr>
      <w:r>
        <w:rPr>
          <w:rFonts w:ascii="Times New Roman"/>
          <w:b w:val="false"/>
          <w:i w:val="false"/>
          <w:color w:val="000000"/>
          <w:sz w:val="28"/>
        </w:rPr>
        <w:t>
      8) в строке 300.00.014 В указывается сумма начисленного НДС по оборотам, отраженным в строке 300.00.014 А. В строку 300.00.014 В переносится сумма, отраженная в строке 300.05.007;</w:t>
      </w:r>
    </w:p>
    <w:bookmarkEnd w:id="1468"/>
    <w:bookmarkStart w:name="z1492" w:id="1469"/>
    <w:p>
      <w:pPr>
        <w:spacing w:after="0"/>
        <w:ind w:left="0"/>
        <w:jc w:val="both"/>
      </w:pPr>
      <w:r>
        <w:rPr>
          <w:rFonts w:ascii="Times New Roman"/>
          <w:b w:val="false"/>
          <w:i w:val="false"/>
          <w:color w:val="000000"/>
          <w:sz w:val="28"/>
        </w:rPr>
        <w:t xml:space="preserve">
      9) в строке 300.00.015 указывается сумма оборота по товарам, работам, услугам, приобретенным без НДС, а также сумма оборота по товарам, работам, услугам, приобретенным с НДС, но по которым НДС не подлежит отнесению в зачет в соответствии со </w:t>
      </w:r>
      <w:r>
        <w:rPr>
          <w:rFonts w:ascii="Times New Roman"/>
          <w:b w:val="false"/>
          <w:i w:val="false"/>
          <w:color w:val="000000"/>
          <w:sz w:val="28"/>
        </w:rPr>
        <w:t>статьями 402</w:t>
      </w:r>
      <w:r>
        <w:rPr>
          <w:rFonts w:ascii="Times New Roman"/>
          <w:b w:val="false"/>
          <w:i w:val="false"/>
          <w:color w:val="000000"/>
          <w:sz w:val="28"/>
        </w:rPr>
        <w:t xml:space="preserve"> и </w:t>
      </w:r>
      <w:r>
        <w:rPr>
          <w:rFonts w:ascii="Times New Roman"/>
          <w:b w:val="false"/>
          <w:i w:val="false"/>
          <w:color w:val="000000"/>
          <w:sz w:val="28"/>
        </w:rPr>
        <w:t>403</w:t>
      </w:r>
      <w:r>
        <w:rPr>
          <w:rFonts w:ascii="Times New Roman"/>
          <w:b w:val="false"/>
          <w:i w:val="false"/>
          <w:color w:val="000000"/>
          <w:sz w:val="28"/>
        </w:rPr>
        <w:t xml:space="preserve"> Налогового кодекса. В данной строке указывается сумма оборота по приобретению без учета НДС;</w:t>
      </w:r>
    </w:p>
    <w:bookmarkEnd w:id="1469"/>
    <w:bookmarkStart w:name="z1493" w:id="1470"/>
    <w:p>
      <w:pPr>
        <w:spacing w:after="0"/>
        <w:ind w:left="0"/>
        <w:jc w:val="both"/>
      </w:pPr>
      <w:r>
        <w:rPr>
          <w:rFonts w:ascii="Times New Roman"/>
          <w:b w:val="false"/>
          <w:i w:val="false"/>
          <w:color w:val="000000"/>
          <w:sz w:val="28"/>
        </w:rPr>
        <w:t xml:space="preserve">
      10) в строке 300.00.016 I А указывается размер облагаемого импорта по товарам, ввезенным из государств, не являющихся членами Евразийского экономического союза, за исключением отражаемого в строках 300.00.017, 300.00.020 А, 300.00.029 А. Размер облагаемого импорта определяется в соответствии со </w:t>
      </w:r>
      <w:r>
        <w:rPr>
          <w:rFonts w:ascii="Times New Roman"/>
          <w:b w:val="false"/>
          <w:i w:val="false"/>
          <w:color w:val="000000"/>
          <w:sz w:val="28"/>
        </w:rPr>
        <w:t>статьей 385</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на товары;</w:t>
      </w:r>
    </w:p>
    <w:bookmarkEnd w:id="1470"/>
    <w:bookmarkStart w:name="z1494" w:id="1471"/>
    <w:p>
      <w:pPr>
        <w:spacing w:after="0"/>
        <w:ind w:left="0"/>
        <w:jc w:val="both"/>
      </w:pPr>
      <w:r>
        <w:rPr>
          <w:rFonts w:ascii="Times New Roman"/>
          <w:b w:val="false"/>
          <w:i w:val="false"/>
          <w:color w:val="000000"/>
          <w:sz w:val="28"/>
        </w:rPr>
        <w:t>
      11) в строке 300.00.016 I В указывается сумма НДС на импорт, уплаченная по товарам, ввезенным из государств, не являющихся членами Евразийского экономического союза. При применении пропорционального метода отнесения в зачет в данной строке указывается сумма НДС, уплаченного по импортируемым товарам согласно декларации (-ий) на товары. При применении метода отнесения в зачет через ведение раздельного учета в данной строке указывается сумма НДС, уплаченного по импортируемым товарам, используемым для целей облагаемого оборота;</w:t>
      </w:r>
    </w:p>
    <w:bookmarkEnd w:id="1471"/>
    <w:bookmarkStart w:name="z1495" w:id="1472"/>
    <w:p>
      <w:pPr>
        <w:spacing w:after="0"/>
        <w:ind w:left="0"/>
        <w:jc w:val="both"/>
      </w:pPr>
      <w:r>
        <w:rPr>
          <w:rFonts w:ascii="Times New Roman"/>
          <w:b w:val="false"/>
          <w:i w:val="false"/>
          <w:color w:val="000000"/>
          <w:sz w:val="28"/>
        </w:rPr>
        <w:t xml:space="preserve">
      12) в строке 300.00.016 II А указывается размер облагаемого импорта по товарам, ввезенным из государств-членов Евразийского экономического союза, за исключением отражаемого в строках 300.00.017, 300.00.020 А и 300.00.029 А. Размер облагаемого импорта определяется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Налогового кодекса. Данная строка заполняется на основании сведений, указанных в заявлении (-ях) о ввозе товаров и уплате косвенных налогов формы 328.00, представленной (-ых) за соответствующий (-ие) налоговый (-ые) период (-ы), определяемый (-ые)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456 Налогового кодекса, НДС на импорт по которым подлежит отнесению в зачет в налоговом периоде, определяемом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401 Налогового кодекса;</w:t>
      </w:r>
    </w:p>
    <w:bookmarkEnd w:id="1472"/>
    <w:bookmarkStart w:name="z1496" w:id="1473"/>
    <w:p>
      <w:pPr>
        <w:spacing w:after="0"/>
        <w:ind w:left="0"/>
        <w:jc w:val="both"/>
      </w:pPr>
      <w:r>
        <w:rPr>
          <w:rFonts w:ascii="Times New Roman"/>
          <w:b w:val="false"/>
          <w:i w:val="false"/>
          <w:color w:val="000000"/>
          <w:sz w:val="28"/>
        </w:rPr>
        <w:t>
      13) в строке 300.00.016 II В указывается сумма НДС на импорт, уплаченная по товарам, ввезенным из государств-членов Евразийского экономического союза и отраженной в заявлении (-ях) о ввозе товаров и уплате косвенных налогов формы 328.00, представленной (-ых) за соответствующий (-ие) налоговый (-ые) период (-ы), определяемый (-ые) в соответствии с пунктом 6 статьи 456 Налогового кодекса, налог на добавленную стоимость на импорт по которым подлежит отнесению в зачет в налоговом периоде, определяемом в соответствии с пунктом 2 статьи 401 Налогового кодекса. При применении пропорционального метода отнесения в зачет в данной строке указывается сумма НДС, уплаченного по импортируемым товарам, согласно заявлении (-ях) о ввозе товаров и уплате косвенных налогов формы 328.00. При применении метода отнесения в зачет через ведение раздельного учета в данной строке указывается сумма НДС, уплаченного по импортируемым товарам, используемым для целей облагаемого оборота;</w:t>
      </w:r>
    </w:p>
    <w:bookmarkEnd w:id="1473"/>
    <w:bookmarkStart w:name="z1497" w:id="1474"/>
    <w:p>
      <w:pPr>
        <w:spacing w:after="0"/>
        <w:ind w:left="0"/>
        <w:jc w:val="both"/>
      </w:pPr>
      <w:r>
        <w:rPr>
          <w:rFonts w:ascii="Times New Roman"/>
          <w:b w:val="false"/>
          <w:i w:val="false"/>
          <w:color w:val="000000"/>
          <w:sz w:val="28"/>
        </w:rPr>
        <w:t xml:space="preserve">
      14) в строке 300.00.017 указывается стоимость импортируемых товаров, освобожденных от НДС в соответствии со </w:t>
      </w:r>
      <w:r>
        <w:rPr>
          <w:rFonts w:ascii="Times New Roman"/>
          <w:b w:val="false"/>
          <w:i w:val="false"/>
          <w:color w:val="000000"/>
          <w:sz w:val="28"/>
        </w:rPr>
        <w:t>статьями 399</w:t>
      </w:r>
      <w:r>
        <w:rPr>
          <w:rFonts w:ascii="Times New Roman"/>
          <w:b w:val="false"/>
          <w:i w:val="false"/>
          <w:color w:val="000000"/>
          <w:sz w:val="28"/>
        </w:rPr>
        <w:t xml:space="preserve"> и </w:t>
      </w:r>
      <w:r>
        <w:rPr>
          <w:rFonts w:ascii="Times New Roman"/>
          <w:b w:val="false"/>
          <w:i w:val="false"/>
          <w:color w:val="000000"/>
          <w:sz w:val="28"/>
        </w:rPr>
        <w:t>451</w:t>
      </w:r>
      <w:r>
        <w:rPr>
          <w:rFonts w:ascii="Times New Roman"/>
          <w:b w:val="false"/>
          <w:i w:val="false"/>
          <w:color w:val="000000"/>
          <w:sz w:val="28"/>
        </w:rPr>
        <w:t xml:space="preserve"> Налогового кодекса или в соответствии с международными договорами. В данную строку переносится сумма, отраженная в строке 300.02.014;</w:t>
      </w:r>
    </w:p>
    <w:bookmarkEnd w:id="1474"/>
    <w:bookmarkStart w:name="z1498" w:id="1475"/>
    <w:p>
      <w:pPr>
        <w:spacing w:after="0"/>
        <w:ind w:left="0"/>
        <w:jc w:val="both"/>
      </w:pPr>
      <w:r>
        <w:rPr>
          <w:rFonts w:ascii="Times New Roman"/>
          <w:b w:val="false"/>
          <w:i w:val="false"/>
          <w:color w:val="000000"/>
          <w:sz w:val="28"/>
        </w:rPr>
        <w:t xml:space="preserve">
      15) в строке 300.00.018 указывается сумма НДС по импортируемым товарам, по которым изменен срок уплаты НДС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статьи 49 Налогового кодекса на основании представленной в таможенный орган декларации на товары, помещенные под таможенную процедуру выпуска для внутреннего потребления;</w:t>
      </w:r>
    </w:p>
    <w:bookmarkEnd w:id="1475"/>
    <w:bookmarkStart w:name="z1499" w:id="1476"/>
    <w:p>
      <w:pPr>
        <w:spacing w:after="0"/>
        <w:ind w:left="0"/>
        <w:jc w:val="both"/>
      </w:pPr>
      <w:r>
        <w:rPr>
          <w:rFonts w:ascii="Times New Roman"/>
          <w:b w:val="false"/>
          <w:i w:val="false"/>
          <w:color w:val="000000"/>
          <w:sz w:val="28"/>
        </w:rPr>
        <w:t>
      16) в строке 300.00.019 указывается сумма фактически уплаченного в налоговом периоде НДС по импортируемым товарам, по которым был изменен срок уплаты НДС в соответствии с пунктами 9 и 10 статьи 49 Налогового кодекса;</w:t>
      </w:r>
    </w:p>
    <w:bookmarkEnd w:id="1476"/>
    <w:bookmarkStart w:name="z1500" w:id="1477"/>
    <w:p>
      <w:pPr>
        <w:spacing w:after="0"/>
        <w:ind w:left="0"/>
        <w:jc w:val="both"/>
      </w:pPr>
      <w:r>
        <w:rPr>
          <w:rFonts w:ascii="Times New Roman"/>
          <w:b w:val="false"/>
          <w:i w:val="false"/>
          <w:color w:val="000000"/>
          <w:sz w:val="28"/>
        </w:rPr>
        <w:t>
      17) в строке 300.00.020 А указывается стоимость импортируемых товаров, по которым НДС уплачен методом зачета в соответствии с условиями контракта на недропользование;</w:t>
      </w:r>
    </w:p>
    <w:bookmarkEnd w:id="1477"/>
    <w:bookmarkStart w:name="z1501" w:id="1478"/>
    <w:p>
      <w:pPr>
        <w:spacing w:after="0"/>
        <w:ind w:left="0"/>
        <w:jc w:val="both"/>
      </w:pPr>
      <w:r>
        <w:rPr>
          <w:rFonts w:ascii="Times New Roman"/>
          <w:b w:val="false"/>
          <w:i w:val="false"/>
          <w:color w:val="000000"/>
          <w:sz w:val="28"/>
        </w:rPr>
        <w:t>
      18) в строке 300.00.020 В указывается сумма НДС по импорту товаров, уплаченного методом зачета в соответствии с условиями контракта на недропользование;</w:t>
      </w:r>
    </w:p>
    <w:bookmarkEnd w:id="1478"/>
    <w:bookmarkStart w:name="z1502" w:id="1479"/>
    <w:p>
      <w:pPr>
        <w:spacing w:after="0"/>
        <w:ind w:left="0"/>
        <w:jc w:val="both"/>
      </w:pPr>
      <w:r>
        <w:rPr>
          <w:rFonts w:ascii="Times New Roman"/>
          <w:b w:val="false"/>
          <w:i w:val="false"/>
          <w:color w:val="000000"/>
          <w:sz w:val="28"/>
        </w:rPr>
        <w:t>
      19) в строке 300.00.021 указывается общая сумма оборота по приобретению товаров, работ, услуг, определяемая как сумма строк 300.00.013 А, 300.00.014 А, 300.00.015, 300.00.016 I А, 300.00.016 II А, 300.00.017, 300.00.020 А и 300.00.029 А (300.00.013 А + 300.00.014 А + 300.00.015 + 300.00.016 I А + 300.00.016 II А + 300.00.017 + 300.00.020 А + 300.00.029 A);</w:t>
      </w:r>
    </w:p>
    <w:bookmarkEnd w:id="1479"/>
    <w:bookmarkStart w:name="z1503" w:id="1480"/>
    <w:p>
      <w:pPr>
        <w:spacing w:after="0"/>
        <w:ind w:left="0"/>
        <w:jc w:val="both"/>
      </w:pPr>
      <w:r>
        <w:rPr>
          <w:rFonts w:ascii="Times New Roman"/>
          <w:b w:val="false"/>
          <w:i w:val="false"/>
          <w:color w:val="000000"/>
          <w:sz w:val="28"/>
        </w:rPr>
        <w:t xml:space="preserve">
      20) в строке 300.00.022 указывается корректировка суммы НДС, относимого в зачет, которая производится в случаях и в порядке, предусмотренных </w:t>
      </w:r>
      <w:r>
        <w:rPr>
          <w:rFonts w:ascii="Times New Roman"/>
          <w:b w:val="false"/>
          <w:i w:val="false"/>
          <w:color w:val="000000"/>
          <w:sz w:val="28"/>
        </w:rPr>
        <w:t>статьями 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Налогового кодекса. Строка может иметь отрицательное значение. В данную строку переносится сумма, отраженная в строке 300.06.010 В;</w:t>
      </w:r>
    </w:p>
    <w:bookmarkEnd w:id="1480"/>
    <w:bookmarkStart w:name="z1504" w:id="1481"/>
    <w:p>
      <w:pPr>
        <w:spacing w:after="0"/>
        <w:ind w:left="0"/>
        <w:jc w:val="both"/>
      </w:pPr>
      <w:r>
        <w:rPr>
          <w:rFonts w:ascii="Times New Roman"/>
          <w:b w:val="false"/>
          <w:i w:val="false"/>
          <w:color w:val="000000"/>
          <w:sz w:val="28"/>
        </w:rPr>
        <w:t>
      21) в строке 300.00.023 указывается общая сумма НДС, относимого в зачет за налоговый период, за исключением указанной в строке 300.00.024. Определяется как сумма строк 300.00.013 В, 300.00.014 В, 300.00.016 I В, 300.00.016 II В, 300.00.019, 300.00.020 В, 300.00.022, (300.00.013 В + 300.00.014 В + 300.00.016 I В + 300.00.016 II В + 300.00.019 + 300.00.020 В + 300.00.022). Данная строка не заполняется налогоплательщиком, применяющим пропорциональный метод отнесения в зачет сумм НДС с правом ведения раздельного учета по отдельным оборотам, который заполняет строку 300.00.024;</w:t>
      </w:r>
    </w:p>
    <w:bookmarkEnd w:id="1481"/>
    <w:bookmarkStart w:name="z1505" w:id="1482"/>
    <w:p>
      <w:pPr>
        <w:spacing w:after="0"/>
        <w:ind w:left="0"/>
        <w:jc w:val="both"/>
      </w:pPr>
      <w:r>
        <w:rPr>
          <w:rFonts w:ascii="Times New Roman"/>
          <w:b w:val="false"/>
          <w:i w:val="false"/>
          <w:color w:val="000000"/>
          <w:sz w:val="28"/>
        </w:rPr>
        <w:t>
      22) в строке 300.00.024, которая определяется налогоплательщиком самостоятельно, указывается сумма НДС, относимого в зачет за налоговый период, в случае применения налогоплательщиком пропорционального метода с правом ведения раздельного учета по отдельным оборотам, а именно:</w:t>
      </w:r>
    </w:p>
    <w:bookmarkEnd w:id="1482"/>
    <w:bookmarkStart w:name="z1506" w:id="1483"/>
    <w:p>
      <w:pPr>
        <w:spacing w:after="0"/>
        <w:ind w:left="0"/>
        <w:jc w:val="both"/>
      </w:pPr>
      <w:r>
        <w:rPr>
          <w:rFonts w:ascii="Times New Roman"/>
          <w:b w:val="false"/>
          <w:i w:val="false"/>
          <w:color w:val="000000"/>
          <w:sz w:val="28"/>
        </w:rPr>
        <w:t xml:space="preserve">
      налогоплательщиками при наличии оборотов, освобожденных от НДС в соответствии с пунктом 1 статьи 396 Налогового кодекса, в случае применения пропорционального метода отнесения в зачет сумм НДС с правом ведения раздельного учета по отдельным оборотам, согласно </w:t>
      </w:r>
      <w:r>
        <w:rPr>
          <w:rFonts w:ascii="Times New Roman"/>
          <w:b w:val="false"/>
          <w:i w:val="false"/>
          <w:color w:val="000000"/>
          <w:sz w:val="28"/>
        </w:rPr>
        <w:t>пунктам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407 Налогового кодекса. Данная строка состоит из строк 300.00.024 I, 300.00.024 II, 300.00.024 III;</w:t>
      </w:r>
    </w:p>
    <w:bookmarkEnd w:id="1483"/>
    <w:bookmarkStart w:name="z1507" w:id="1484"/>
    <w:p>
      <w:pPr>
        <w:spacing w:after="0"/>
        <w:ind w:left="0"/>
        <w:jc w:val="both"/>
      </w:pPr>
      <w:r>
        <w:rPr>
          <w:rFonts w:ascii="Times New Roman"/>
          <w:b w:val="false"/>
          <w:i w:val="false"/>
          <w:color w:val="000000"/>
          <w:sz w:val="28"/>
        </w:rPr>
        <w:t>
      23) в строке 300.00.024 I указывается сумма НДС, относимого в зачет по пропорциональному методу при применении пропорционального метода отнесения в зачет с правом ведения раздельного учета по отдельным оборотам;</w:t>
      </w:r>
    </w:p>
    <w:bookmarkEnd w:id="1484"/>
    <w:bookmarkStart w:name="z1508" w:id="1485"/>
    <w:p>
      <w:pPr>
        <w:spacing w:after="0"/>
        <w:ind w:left="0"/>
        <w:jc w:val="both"/>
      </w:pPr>
      <w:r>
        <w:rPr>
          <w:rFonts w:ascii="Times New Roman"/>
          <w:b w:val="false"/>
          <w:i w:val="false"/>
          <w:color w:val="000000"/>
          <w:sz w:val="28"/>
        </w:rPr>
        <w:t>
      24) в строке 300.00.024 II указывается сумма НДС, относимого в зачет по методу отнесения в зачет через ведение раздельного учета при применении пропорционального метода с правом ведения раздельного учета по отдельным оборотам;</w:t>
      </w:r>
    </w:p>
    <w:bookmarkEnd w:id="1485"/>
    <w:bookmarkStart w:name="z1509" w:id="1486"/>
    <w:p>
      <w:pPr>
        <w:spacing w:after="0"/>
        <w:ind w:left="0"/>
        <w:jc w:val="both"/>
      </w:pPr>
      <w:r>
        <w:rPr>
          <w:rFonts w:ascii="Times New Roman"/>
          <w:b w:val="false"/>
          <w:i w:val="false"/>
          <w:color w:val="000000"/>
          <w:sz w:val="28"/>
        </w:rPr>
        <w:t>
      25) в строке 300.00.024 III указывается сумма НДС по товарам, работам, услугам, используемым одновременно для целей облагаемых и необлагаемых оборотов при применении пропорционального метода отнесения в зачет с правом ведения раздельного учета по отдельным оборотам;</w:t>
      </w:r>
    </w:p>
    <w:bookmarkEnd w:id="1486"/>
    <w:bookmarkStart w:name="z1510" w:id="1487"/>
    <w:p>
      <w:pPr>
        <w:spacing w:after="0"/>
        <w:ind w:left="0"/>
        <w:jc w:val="both"/>
      </w:pPr>
      <w:r>
        <w:rPr>
          <w:rFonts w:ascii="Times New Roman"/>
          <w:b w:val="false"/>
          <w:i w:val="false"/>
          <w:color w:val="000000"/>
          <w:sz w:val="28"/>
        </w:rPr>
        <w:t>
      26) в строке 300.00.025 указывается сумма разрешенного зачета НДС за налоговый период, рассчитанная в соответствии с положениями Налогового кодекса. Строка состоит из строк 300.00.025 I, 300.00.025 II, 300.00.025 III и 300.00.025 IV подлежит заполнению одна из строк 300.00.025 I, 300.00.025 II, 300.00.025 III в зависимости от применяемого метода отнесения в зачет НДС, а также дополнительно может быть заполнена строка 300.00.025 IV;</w:t>
      </w:r>
    </w:p>
    <w:bookmarkEnd w:id="1487"/>
    <w:bookmarkStart w:name="z1511" w:id="1488"/>
    <w:p>
      <w:pPr>
        <w:spacing w:after="0"/>
        <w:ind w:left="0"/>
        <w:jc w:val="both"/>
      </w:pPr>
      <w:r>
        <w:rPr>
          <w:rFonts w:ascii="Times New Roman"/>
          <w:b w:val="false"/>
          <w:i w:val="false"/>
          <w:color w:val="000000"/>
          <w:sz w:val="28"/>
        </w:rPr>
        <w:t>
      27) в строке 300.00.025 I В указывается сумма разрешенного зачета НДС при применении пропорционального метода отнесения в зачет, определяемая по следующей формуле (300.00.023 х 300.00.007). В случае, если за налоговый период оборот по реализации отсутствует, то сумма разрешенного зачета переносится из строки 300.00.023;</w:t>
      </w:r>
    </w:p>
    <w:bookmarkEnd w:id="1488"/>
    <w:bookmarkStart w:name="z1512" w:id="1489"/>
    <w:p>
      <w:pPr>
        <w:spacing w:after="0"/>
        <w:ind w:left="0"/>
        <w:jc w:val="both"/>
      </w:pPr>
      <w:r>
        <w:rPr>
          <w:rFonts w:ascii="Times New Roman"/>
          <w:b w:val="false"/>
          <w:i w:val="false"/>
          <w:color w:val="000000"/>
          <w:sz w:val="28"/>
        </w:rPr>
        <w:t>
      28) в строке 300.00.025 II В указывается сумма разрешенного зачета НДС при применении метода отнесения в зачет через ведение раздельного учета. Сумма разрешенного зачета определяется в размере НДС, относимого в зачет, по полученным товарам, работам, услугам, используемым для целей облагаемого оборота с учетом корректировки. В данную строку переносится сумма строки 300.00.023;</w:t>
      </w:r>
    </w:p>
    <w:bookmarkEnd w:id="1489"/>
    <w:bookmarkStart w:name="z1513" w:id="1490"/>
    <w:p>
      <w:pPr>
        <w:spacing w:after="0"/>
        <w:ind w:left="0"/>
        <w:jc w:val="both"/>
      </w:pPr>
      <w:r>
        <w:rPr>
          <w:rFonts w:ascii="Times New Roman"/>
          <w:b w:val="false"/>
          <w:i w:val="false"/>
          <w:color w:val="000000"/>
          <w:sz w:val="28"/>
        </w:rPr>
        <w:t>
      29) в строке 300.00.025 III В указывается сумма разрешенного зачета НДС при применении пропорционального метода с правом ведения раздельного учета по отдельным оборотам, определяемая по формуле: ((300.00.024 I x 300.00.009) + (300.00.024 III x 300.00.007) + 300.00.024 II);</w:t>
      </w:r>
    </w:p>
    <w:bookmarkEnd w:id="1490"/>
    <w:bookmarkStart w:name="z1514" w:id="1491"/>
    <w:p>
      <w:pPr>
        <w:spacing w:after="0"/>
        <w:ind w:left="0"/>
        <w:jc w:val="both"/>
      </w:pPr>
      <w:r>
        <w:rPr>
          <w:rFonts w:ascii="Times New Roman"/>
          <w:b w:val="false"/>
          <w:i w:val="false"/>
          <w:color w:val="000000"/>
          <w:sz w:val="28"/>
        </w:rPr>
        <w:t xml:space="preserve">
      30) в строке 300.00.025 IV В указывается дополнительная сумма зачета по НДС, относимого в зачет и определяется по следующей формуле (300.00.012 – 300.00.025 I – 300.00.027 I – 300.00.029 В) х 70% или (300.00.012 – 300.00.025 II – 300.00.027 I – 300.00.029 В) х 70% или (300.00.012 – 300.00.025 III – 300.00.027 I – 300.00.029 В) х 70%. Данная строка заполняется исключительно налогоплательщиками, указанными в </w:t>
      </w:r>
      <w:r>
        <w:rPr>
          <w:rFonts w:ascii="Times New Roman"/>
          <w:b w:val="false"/>
          <w:i w:val="false"/>
          <w:color w:val="000000"/>
          <w:sz w:val="28"/>
        </w:rPr>
        <w:t>статье 411</w:t>
      </w:r>
      <w:r>
        <w:rPr>
          <w:rFonts w:ascii="Times New Roman"/>
          <w:b w:val="false"/>
          <w:i w:val="false"/>
          <w:color w:val="000000"/>
          <w:sz w:val="28"/>
        </w:rPr>
        <w:t xml:space="preserve"> Налогового кодекса;</w:t>
      </w:r>
    </w:p>
    <w:bookmarkEnd w:id="1491"/>
    <w:bookmarkStart w:name="z1515" w:id="1492"/>
    <w:p>
      <w:pPr>
        <w:spacing w:after="0"/>
        <w:ind w:left="0"/>
        <w:jc w:val="both"/>
      </w:pPr>
      <w:r>
        <w:rPr>
          <w:rFonts w:ascii="Times New Roman"/>
          <w:b w:val="false"/>
          <w:i w:val="false"/>
          <w:color w:val="000000"/>
          <w:sz w:val="28"/>
        </w:rPr>
        <w:t>
      31) в строке 300.00.026 указывается сумма не разрешенного к отнесению в зачет НДС, рассчитанная в соответствии с положениями Налогового кодекса. Строка состоит из строк 300.00.026 I, 300.00.026 II, 300.00.026 III, подлежит заполнению одна из строк в зависимости от применяемого метода отнесения в зачет НДС;</w:t>
      </w:r>
    </w:p>
    <w:bookmarkEnd w:id="1492"/>
    <w:bookmarkStart w:name="z1516" w:id="1493"/>
    <w:p>
      <w:pPr>
        <w:spacing w:after="0"/>
        <w:ind w:left="0"/>
        <w:jc w:val="both"/>
      </w:pPr>
      <w:r>
        <w:rPr>
          <w:rFonts w:ascii="Times New Roman"/>
          <w:b w:val="false"/>
          <w:i w:val="false"/>
          <w:color w:val="000000"/>
          <w:sz w:val="28"/>
        </w:rPr>
        <w:t>
      32) в строке 300.00.026 I указывается сумма не разрешенного к отнесению в зачет суммы НДС при применении пропорционального метода отнесения в зачет и определяется по формуле (300.00.023 – 300.00.025 I);</w:t>
      </w:r>
    </w:p>
    <w:bookmarkEnd w:id="1493"/>
    <w:bookmarkStart w:name="z1517" w:id="1494"/>
    <w:p>
      <w:pPr>
        <w:spacing w:after="0"/>
        <w:ind w:left="0"/>
        <w:jc w:val="both"/>
      </w:pPr>
      <w:r>
        <w:rPr>
          <w:rFonts w:ascii="Times New Roman"/>
          <w:b w:val="false"/>
          <w:i w:val="false"/>
          <w:color w:val="000000"/>
          <w:sz w:val="28"/>
        </w:rPr>
        <w:t>
      33) в строке 300.00.026 II указывается сумма не разрешенного к отнесению в зачет суммы НДС при применении метода отнесения в зачет через ведение раздельного учета;</w:t>
      </w:r>
    </w:p>
    <w:bookmarkEnd w:id="1494"/>
    <w:bookmarkStart w:name="z1518" w:id="1495"/>
    <w:p>
      <w:pPr>
        <w:spacing w:after="0"/>
        <w:ind w:left="0"/>
        <w:jc w:val="both"/>
      </w:pPr>
      <w:r>
        <w:rPr>
          <w:rFonts w:ascii="Times New Roman"/>
          <w:b w:val="false"/>
          <w:i w:val="false"/>
          <w:color w:val="000000"/>
          <w:sz w:val="28"/>
        </w:rPr>
        <w:t>
      34) в строке 300.00.026 III указывается сумма не разрешенного к отнесению в зачет НДС при применении пропорционального метода отнесения в зачет с правом ведения раздельного учета по отдельным оборотам, определяемая по формуле (300.00.024 – 300.00.025 III);</w:t>
      </w:r>
    </w:p>
    <w:bookmarkEnd w:id="1495"/>
    <w:bookmarkStart w:name="z1519" w:id="1496"/>
    <w:p>
      <w:pPr>
        <w:spacing w:after="0"/>
        <w:ind w:left="0"/>
        <w:jc w:val="both"/>
      </w:pPr>
      <w:r>
        <w:rPr>
          <w:rFonts w:ascii="Times New Roman"/>
          <w:b w:val="false"/>
          <w:i w:val="false"/>
          <w:color w:val="000000"/>
          <w:sz w:val="28"/>
        </w:rPr>
        <w:t>
      35) в строке 300.00.027 указывается сумма превышения НДС, относимого в зачет, над суммой начисленного налога. Строка состоит из строк 300.00.027 I и 300.00.027 II;</w:t>
      </w:r>
    </w:p>
    <w:bookmarkEnd w:id="1496"/>
    <w:bookmarkStart w:name="z1520" w:id="1497"/>
    <w:p>
      <w:pPr>
        <w:spacing w:after="0"/>
        <w:ind w:left="0"/>
        <w:jc w:val="both"/>
      </w:pPr>
      <w:r>
        <w:rPr>
          <w:rFonts w:ascii="Times New Roman"/>
          <w:b w:val="false"/>
          <w:i w:val="false"/>
          <w:color w:val="000000"/>
          <w:sz w:val="28"/>
        </w:rPr>
        <w:t>
      36) в строке 300.00.027 I указывается сумма превышения НДС, относимого в зачет, над суммой начисленного налога сложившегося на начало налогового периода нарастающим итогом. Строка заполняется налогоплательщиками, предусмотренными статьей 411 Налогового кодекса;</w:t>
      </w:r>
    </w:p>
    <w:bookmarkEnd w:id="1497"/>
    <w:bookmarkStart w:name="z1521" w:id="1498"/>
    <w:p>
      <w:pPr>
        <w:spacing w:after="0"/>
        <w:ind w:left="0"/>
        <w:jc w:val="both"/>
      </w:pPr>
      <w:r>
        <w:rPr>
          <w:rFonts w:ascii="Times New Roman"/>
          <w:b w:val="false"/>
          <w:i w:val="false"/>
          <w:color w:val="000000"/>
          <w:sz w:val="28"/>
        </w:rPr>
        <w:t>
      37) в строке 300.00.027 II указывается сумма превышения НДС, относимого в зачет, над суммой начисленного налога сложившееся по декларации нарастающим итогом на конец отчетного налогового периода;</w:t>
      </w:r>
    </w:p>
    <w:bookmarkEnd w:id="1498"/>
    <w:bookmarkStart w:name="z1522" w:id="1499"/>
    <w:p>
      <w:pPr>
        <w:spacing w:after="0"/>
        <w:ind w:left="0"/>
        <w:jc w:val="both"/>
      </w:pPr>
      <w:r>
        <w:rPr>
          <w:rFonts w:ascii="Times New Roman"/>
          <w:b w:val="false"/>
          <w:i w:val="false"/>
          <w:color w:val="000000"/>
          <w:sz w:val="28"/>
        </w:rPr>
        <w:t xml:space="preserve">
      38) в строке 300.00.028 указывается сумма НДС по товарам, работам, услугам, использованным для целей оборотов, облагаемых по нулевой ставке. Строка не заполняется плательщиками НДС, у которых выполняются условия,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429 Налогового кодекса. В данную строку переносится сумма, указанная в строке 300.01.008;</w:t>
      </w:r>
    </w:p>
    <w:bookmarkEnd w:id="1499"/>
    <w:bookmarkStart w:name="z1523" w:id="1500"/>
    <w:p>
      <w:pPr>
        <w:spacing w:after="0"/>
        <w:ind w:left="0"/>
        <w:jc w:val="both"/>
      </w:pPr>
      <w:r>
        <w:rPr>
          <w:rFonts w:ascii="Times New Roman"/>
          <w:b w:val="false"/>
          <w:i w:val="false"/>
          <w:color w:val="000000"/>
          <w:sz w:val="28"/>
        </w:rPr>
        <w:t xml:space="preserve">
      39) в строке 300.00.029 А указывается стоимость импортируемых товаров, по которым НДС уплачен методом зачета, в соответствии со </w:t>
      </w:r>
      <w:r>
        <w:rPr>
          <w:rFonts w:ascii="Times New Roman"/>
          <w:b w:val="false"/>
          <w:i w:val="false"/>
          <w:color w:val="000000"/>
          <w:sz w:val="28"/>
        </w:rPr>
        <w:t>статьями 427</w:t>
      </w:r>
      <w:r>
        <w:rPr>
          <w:rFonts w:ascii="Times New Roman"/>
          <w:b w:val="false"/>
          <w:i w:val="false"/>
          <w:color w:val="000000"/>
          <w:sz w:val="28"/>
        </w:rPr>
        <w:t xml:space="preserve"> и </w:t>
      </w:r>
      <w:r>
        <w:rPr>
          <w:rFonts w:ascii="Times New Roman"/>
          <w:b w:val="false"/>
          <w:i w:val="false"/>
          <w:color w:val="000000"/>
          <w:sz w:val="28"/>
        </w:rPr>
        <w:t>428</w:t>
      </w:r>
      <w:r>
        <w:rPr>
          <w:rFonts w:ascii="Times New Roman"/>
          <w:b w:val="false"/>
          <w:i w:val="false"/>
          <w:color w:val="000000"/>
          <w:sz w:val="28"/>
        </w:rPr>
        <w:t xml:space="preserve"> Налогового кодекса, за исключением стоимости импортируемых товаров, указанных в строке 300.00.020 А. В данную строку переносится сумма, указанная в строке 300.04.001 А;</w:t>
      </w:r>
    </w:p>
    <w:bookmarkEnd w:id="1500"/>
    <w:bookmarkStart w:name="z1524" w:id="1501"/>
    <w:p>
      <w:pPr>
        <w:spacing w:after="0"/>
        <w:ind w:left="0"/>
        <w:jc w:val="both"/>
      </w:pPr>
      <w:r>
        <w:rPr>
          <w:rFonts w:ascii="Times New Roman"/>
          <w:b w:val="false"/>
          <w:i w:val="false"/>
          <w:color w:val="000000"/>
          <w:sz w:val="28"/>
        </w:rPr>
        <w:t>
      40) в строке 300.00.029 В указывается сумма НДС по импортируемым товарам, по которым налог уплачен методом зачета, в соответствии со статьями 427 и 428 Налогового кодекса, за исключением НДС по импортируемым товарам, указанного в строке 300.00.020 В. В данную строку переносится сумма, указанная в строке 300.04.001 В.</w:t>
      </w:r>
    </w:p>
    <w:bookmarkEnd w:id="1501"/>
    <w:bookmarkStart w:name="z1525" w:id="1502"/>
    <w:p>
      <w:pPr>
        <w:spacing w:after="0"/>
        <w:ind w:left="0"/>
        <w:jc w:val="both"/>
      </w:pPr>
      <w:r>
        <w:rPr>
          <w:rFonts w:ascii="Times New Roman"/>
          <w:b w:val="false"/>
          <w:i w:val="false"/>
          <w:color w:val="000000"/>
          <w:sz w:val="28"/>
        </w:rPr>
        <w:t>
      17. В разделе "Расчеты по НДС за налоговый период":</w:t>
      </w:r>
    </w:p>
    <w:bookmarkEnd w:id="1502"/>
    <w:bookmarkStart w:name="z1526" w:id="1503"/>
    <w:p>
      <w:pPr>
        <w:spacing w:after="0"/>
        <w:ind w:left="0"/>
        <w:jc w:val="both"/>
      </w:pPr>
      <w:r>
        <w:rPr>
          <w:rFonts w:ascii="Times New Roman"/>
          <w:b w:val="false"/>
          <w:i w:val="false"/>
          <w:color w:val="000000"/>
          <w:sz w:val="28"/>
        </w:rPr>
        <w:t>
      В строке 300.00.030 указывается исчисленная сумма НДС за отчетный налоговый период, которая состоит из строк 300.00.030 I и 300.00.030 II:</w:t>
      </w:r>
    </w:p>
    <w:bookmarkEnd w:id="1503"/>
    <w:bookmarkStart w:name="z1527" w:id="1504"/>
    <w:p>
      <w:pPr>
        <w:spacing w:after="0"/>
        <w:ind w:left="0"/>
        <w:jc w:val="both"/>
      </w:pPr>
      <w:r>
        <w:rPr>
          <w:rFonts w:ascii="Times New Roman"/>
          <w:b w:val="false"/>
          <w:i w:val="false"/>
          <w:color w:val="000000"/>
          <w:sz w:val="28"/>
        </w:rPr>
        <w:t>
      1) в строке 300.00.030 I указывается сумма налога, подлежащего уплате в бюджет за налоговый период. Данная строка определяется:</w:t>
      </w:r>
    </w:p>
    <w:bookmarkEnd w:id="1504"/>
    <w:bookmarkStart w:name="z1528" w:id="1505"/>
    <w:p>
      <w:pPr>
        <w:spacing w:after="0"/>
        <w:ind w:left="0"/>
        <w:jc w:val="both"/>
      </w:pPr>
      <w:r>
        <w:rPr>
          <w:rFonts w:ascii="Times New Roman"/>
          <w:b w:val="false"/>
          <w:i w:val="false"/>
          <w:color w:val="000000"/>
          <w:sz w:val="28"/>
        </w:rPr>
        <w:t>
      при пропорциональном методе отнесения в зачет как разница строк 300.00.012, 300.00.025 I, 300.00.029 В и 300.00.025 IV (300.00.012 – 300.00.025 I – 300.00.029 В – 300.00.025 IV);</w:t>
      </w:r>
    </w:p>
    <w:bookmarkEnd w:id="1505"/>
    <w:bookmarkStart w:name="z1529" w:id="1506"/>
    <w:p>
      <w:pPr>
        <w:spacing w:after="0"/>
        <w:ind w:left="0"/>
        <w:jc w:val="both"/>
      </w:pPr>
      <w:r>
        <w:rPr>
          <w:rFonts w:ascii="Times New Roman"/>
          <w:b w:val="false"/>
          <w:i w:val="false"/>
          <w:color w:val="000000"/>
          <w:sz w:val="28"/>
        </w:rPr>
        <w:t>
      при методе отнесения в зачет через ведение раздельного учета как разница строк 300.00.012, 300.00.025 II, 300.00.029 В и 300.00.025 IV (300.00.012 – 300.00.025 II – 300.00.029 В – 300.00.025 IV);</w:t>
      </w:r>
    </w:p>
    <w:bookmarkEnd w:id="1506"/>
    <w:bookmarkStart w:name="z1530" w:id="1507"/>
    <w:p>
      <w:pPr>
        <w:spacing w:after="0"/>
        <w:ind w:left="0"/>
        <w:jc w:val="both"/>
      </w:pPr>
      <w:r>
        <w:rPr>
          <w:rFonts w:ascii="Times New Roman"/>
          <w:b w:val="false"/>
          <w:i w:val="false"/>
          <w:color w:val="000000"/>
          <w:sz w:val="28"/>
        </w:rPr>
        <w:t>
      при применении пропорционального метода отнесения в зачет с правом ведения раздельного учета по отдельным оборотам как разница строк 300.00.012, 300.00.025 III, 300.00.029 В и 300.00.025 IV (300.00.012 – 300.00.025 III – 300.00.029 В – 300.00.025 IV);</w:t>
      </w:r>
    </w:p>
    <w:bookmarkEnd w:id="1507"/>
    <w:bookmarkStart w:name="z1531" w:id="1508"/>
    <w:p>
      <w:pPr>
        <w:spacing w:after="0"/>
        <w:ind w:left="0"/>
        <w:jc w:val="both"/>
      </w:pPr>
      <w:r>
        <w:rPr>
          <w:rFonts w:ascii="Times New Roman"/>
          <w:b w:val="false"/>
          <w:i w:val="false"/>
          <w:color w:val="000000"/>
          <w:sz w:val="28"/>
        </w:rPr>
        <w:t>
      2) в строке 300.00.030 II указывается превышение суммы НДС, относимого в зачет, над суммой начисленного налога, за отчетный налоговый период.</w:t>
      </w:r>
    </w:p>
    <w:bookmarkEnd w:id="1508"/>
    <w:bookmarkStart w:name="z1532" w:id="1509"/>
    <w:p>
      <w:pPr>
        <w:spacing w:after="0"/>
        <w:ind w:left="0"/>
        <w:jc w:val="both"/>
      </w:pPr>
      <w:r>
        <w:rPr>
          <w:rFonts w:ascii="Times New Roman"/>
          <w:b w:val="false"/>
          <w:i w:val="false"/>
          <w:color w:val="000000"/>
          <w:sz w:val="28"/>
        </w:rPr>
        <w:t>
      Данная строка определяется:</w:t>
      </w:r>
    </w:p>
    <w:bookmarkEnd w:id="1509"/>
    <w:bookmarkStart w:name="z1533" w:id="1510"/>
    <w:p>
      <w:pPr>
        <w:spacing w:after="0"/>
        <w:ind w:left="0"/>
        <w:jc w:val="both"/>
      </w:pPr>
      <w:r>
        <w:rPr>
          <w:rFonts w:ascii="Times New Roman"/>
          <w:b w:val="false"/>
          <w:i w:val="false"/>
          <w:color w:val="000000"/>
          <w:sz w:val="28"/>
        </w:rPr>
        <w:t>
      при пропорциональном методе отнесения в зачет по формуле (300.00.025 I + 300.00.029 В – 300.00.012);</w:t>
      </w:r>
    </w:p>
    <w:bookmarkEnd w:id="1510"/>
    <w:bookmarkStart w:name="z1534" w:id="1511"/>
    <w:p>
      <w:pPr>
        <w:spacing w:after="0"/>
        <w:ind w:left="0"/>
        <w:jc w:val="both"/>
      </w:pPr>
      <w:r>
        <w:rPr>
          <w:rFonts w:ascii="Times New Roman"/>
          <w:b w:val="false"/>
          <w:i w:val="false"/>
          <w:color w:val="000000"/>
          <w:sz w:val="28"/>
        </w:rPr>
        <w:t>
      при методе отнесения в зачет через ведение раздельного учета по формуле (300.00.025 II + 300.00.029 В – 300.00.012);</w:t>
      </w:r>
    </w:p>
    <w:bookmarkEnd w:id="1511"/>
    <w:bookmarkStart w:name="z1535" w:id="1512"/>
    <w:p>
      <w:pPr>
        <w:spacing w:after="0"/>
        <w:ind w:left="0"/>
        <w:jc w:val="both"/>
      </w:pPr>
      <w:r>
        <w:rPr>
          <w:rFonts w:ascii="Times New Roman"/>
          <w:b w:val="false"/>
          <w:i w:val="false"/>
          <w:color w:val="000000"/>
          <w:sz w:val="28"/>
        </w:rPr>
        <w:t>
      при применении пропорционального метода отнесения в зачет с правом ведения раздельного учета по отдельным оборотам по формуле (300.00.025 III + 300.00.029 В – 300.00.012);</w:t>
      </w:r>
    </w:p>
    <w:bookmarkEnd w:id="1512"/>
    <w:bookmarkStart w:name="z1536" w:id="1513"/>
    <w:p>
      <w:pPr>
        <w:spacing w:after="0"/>
        <w:ind w:left="0"/>
        <w:jc w:val="both"/>
      </w:pPr>
      <w:r>
        <w:rPr>
          <w:rFonts w:ascii="Times New Roman"/>
          <w:b w:val="false"/>
          <w:i w:val="false"/>
          <w:color w:val="000000"/>
          <w:sz w:val="28"/>
        </w:rPr>
        <w:t xml:space="preserve">
      3) в строке 300.00.031 указывается уменьшение суммы НДС, сложившегося после выполнения требований, указанных в подпункте 3) пункта 1 статьи 369 Налогового кодекса. Данная строка заполняется в случае списания превышения НДС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статьи 429 Налогового кодекса.</w:t>
      </w:r>
    </w:p>
    <w:bookmarkEnd w:id="1513"/>
    <w:bookmarkStart w:name="z1537" w:id="1514"/>
    <w:p>
      <w:pPr>
        <w:spacing w:after="0"/>
        <w:ind w:left="0"/>
        <w:jc w:val="both"/>
      </w:pPr>
      <w:r>
        <w:rPr>
          <w:rFonts w:ascii="Times New Roman"/>
          <w:b w:val="false"/>
          <w:i w:val="false"/>
          <w:color w:val="000000"/>
          <w:sz w:val="28"/>
        </w:rPr>
        <w:t>
      18. В разделе "Требование о возврате суммы превышения НДС":</w:t>
      </w:r>
    </w:p>
    <w:bookmarkEnd w:id="1514"/>
    <w:bookmarkStart w:name="z1538" w:id="1515"/>
    <w:p>
      <w:pPr>
        <w:spacing w:after="0"/>
        <w:ind w:left="0"/>
        <w:jc w:val="both"/>
      </w:pPr>
      <w:r>
        <w:rPr>
          <w:rFonts w:ascii="Times New Roman"/>
          <w:b w:val="false"/>
          <w:i w:val="false"/>
          <w:color w:val="000000"/>
          <w:sz w:val="28"/>
        </w:rPr>
        <w:t xml:space="preserve">
      1) в строке 300.00.032 указывается требование о возврате суммы превышения НДС, относимого в зачет, над суммой начисленного налога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Налогового кодекса. Данная строка не заполняется в случае, если в разделе "Общая информация о плательщике НДС" в строке 4 отмечен вид декларации "дополнительная", "дополнительная по уведомлению", а также, если налогоплательщик отнесен к одной из категорий,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431 Налогового кодекса;</w:t>
      </w:r>
    </w:p>
    <w:bookmarkEnd w:id="1515"/>
    <w:bookmarkStart w:name="z1539" w:id="1516"/>
    <w:p>
      <w:pPr>
        <w:spacing w:after="0"/>
        <w:ind w:left="0"/>
        <w:jc w:val="both"/>
      </w:pPr>
      <w:r>
        <w:rPr>
          <w:rFonts w:ascii="Times New Roman"/>
          <w:b w:val="false"/>
          <w:i w:val="false"/>
          <w:color w:val="000000"/>
          <w:sz w:val="28"/>
        </w:rPr>
        <w:t xml:space="preserve">
      2) ячейка в строке 300.00.032 I отмечается налогоплательщиком, использующим контрольный счет НДС в соответствии со </w:t>
      </w:r>
      <w:r>
        <w:rPr>
          <w:rFonts w:ascii="Times New Roman"/>
          <w:b w:val="false"/>
          <w:i w:val="false"/>
          <w:color w:val="000000"/>
          <w:sz w:val="28"/>
        </w:rPr>
        <w:t>статьей 433</w:t>
      </w:r>
      <w:r>
        <w:rPr>
          <w:rFonts w:ascii="Times New Roman"/>
          <w:b w:val="false"/>
          <w:i w:val="false"/>
          <w:color w:val="000000"/>
          <w:sz w:val="28"/>
        </w:rPr>
        <w:t xml:space="preserve"> Налогового кодекса;</w:t>
      </w:r>
    </w:p>
    <w:bookmarkEnd w:id="1516"/>
    <w:bookmarkStart w:name="z1540" w:id="1517"/>
    <w:p>
      <w:pPr>
        <w:spacing w:after="0"/>
        <w:ind w:left="0"/>
        <w:jc w:val="both"/>
      </w:pPr>
      <w:r>
        <w:rPr>
          <w:rFonts w:ascii="Times New Roman"/>
          <w:b w:val="false"/>
          <w:i w:val="false"/>
          <w:color w:val="000000"/>
          <w:sz w:val="28"/>
        </w:rPr>
        <w:t xml:space="preserve">
      3) ячейка в строке 300.00.032 II отмечается в случае, если у налогоплательщика имеется превышение НДС, подлежащее возврату в упрощенном порядке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Налогового кодекса;</w:t>
      </w:r>
    </w:p>
    <w:bookmarkEnd w:id="1517"/>
    <w:bookmarkStart w:name="z1541" w:id="1518"/>
    <w:p>
      <w:pPr>
        <w:spacing w:after="0"/>
        <w:ind w:left="0"/>
        <w:jc w:val="both"/>
      </w:pPr>
      <w:r>
        <w:rPr>
          <w:rFonts w:ascii="Times New Roman"/>
          <w:b w:val="false"/>
          <w:i w:val="false"/>
          <w:color w:val="000000"/>
          <w:sz w:val="28"/>
        </w:rPr>
        <w:t>
      4) в строке 300.00.032 III указывается налоговый период, за который плательщиком НДС подается настоящее требование о возврате суммы превышения НДС. Данная строка подлежит обязательному заполнению, если заполнена строка 300.00.032.</w:t>
      </w:r>
    </w:p>
    <w:bookmarkEnd w:id="1518"/>
    <w:bookmarkStart w:name="z1542" w:id="1519"/>
    <w:p>
      <w:pPr>
        <w:spacing w:after="0"/>
        <w:ind w:left="0"/>
        <w:jc w:val="both"/>
      </w:pPr>
      <w:r>
        <w:rPr>
          <w:rFonts w:ascii="Times New Roman"/>
          <w:b w:val="false"/>
          <w:i w:val="false"/>
          <w:color w:val="000000"/>
          <w:sz w:val="28"/>
        </w:rPr>
        <w:t>
      19. В разделе "Ответственность налогоплательщика":</w:t>
      </w:r>
    </w:p>
    <w:bookmarkEnd w:id="1519"/>
    <w:bookmarkStart w:name="z1543" w:id="1520"/>
    <w:p>
      <w:pPr>
        <w:spacing w:after="0"/>
        <w:ind w:left="0"/>
        <w:jc w:val="both"/>
      </w:pPr>
      <w:r>
        <w:rPr>
          <w:rFonts w:ascii="Times New Roman"/>
          <w:b w:val="false"/>
          <w:i w:val="false"/>
          <w:color w:val="000000"/>
          <w:sz w:val="28"/>
        </w:rPr>
        <w:t>
      1) в поле "Фамилия, имя, отчество (при его наличии) налогоплательщика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w:t>
      </w:r>
    </w:p>
    <w:bookmarkEnd w:id="1520"/>
    <w:bookmarkStart w:name="z1544" w:id="1521"/>
    <w:p>
      <w:pPr>
        <w:spacing w:after="0"/>
        <w:ind w:left="0"/>
        <w:jc w:val="both"/>
      </w:pPr>
      <w:r>
        <w:rPr>
          <w:rFonts w:ascii="Times New Roman"/>
          <w:b w:val="false"/>
          <w:i w:val="false"/>
          <w:color w:val="000000"/>
          <w:sz w:val="28"/>
        </w:rPr>
        <w:t>
      2) дата подачи декларации – дата представления декларации в орган государственных доходов;</w:t>
      </w:r>
    </w:p>
    <w:bookmarkEnd w:id="1521"/>
    <w:bookmarkStart w:name="z1545" w:id="1522"/>
    <w:p>
      <w:pPr>
        <w:spacing w:after="0"/>
        <w:ind w:left="0"/>
        <w:jc w:val="both"/>
      </w:pPr>
      <w:r>
        <w:rPr>
          <w:rFonts w:ascii="Times New Roman"/>
          <w:b w:val="false"/>
          <w:i w:val="false"/>
          <w:color w:val="000000"/>
          <w:sz w:val="28"/>
        </w:rPr>
        <w:t>
      3) код органа государственных доходов – код органа государственных доходов по месту нахождения налогоплательщика;</w:t>
      </w:r>
    </w:p>
    <w:bookmarkEnd w:id="1522"/>
    <w:bookmarkStart w:name="z1546" w:id="1523"/>
    <w:p>
      <w:pPr>
        <w:spacing w:after="0"/>
        <w:ind w:left="0"/>
        <w:jc w:val="both"/>
      </w:pPr>
      <w:r>
        <w:rPr>
          <w:rFonts w:ascii="Times New Roman"/>
          <w:b w:val="false"/>
          <w:i w:val="false"/>
          <w:color w:val="000000"/>
          <w:sz w:val="28"/>
        </w:rPr>
        <w:t>
      4) в поле "Фамилия, имя, отчество (при его наличии)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1523"/>
    <w:bookmarkStart w:name="z1547" w:id="1524"/>
    <w:p>
      <w:pPr>
        <w:spacing w:after="0"/>
        <w:ind w:left="0"/>
        <w:jc w:val="both"/>
      </w:pPr>
      <w:r>
        <w:rPr>
          <w:rFonts w:ascii="Times New Roman"/>
          <w:b w:val="false"/>
          <w:i w:val="false"/>
          <w:color w:val="000000"/>
          <w:sz w:val="28"/>
        </w:rPr>
        <w:t xml:space="preserve">
      5) дата приема декларации –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209 Налогового кодекса;</w:t>
      </w:r>
    </w:p>
    <w:bookmarkEnd w:id="1524"/>
    <w:bookmarkStart w:name="z1548" w:id="1525"/>
    <w:p>
      <w:pPr>
        <w:spacing w:after="0"/>
        <w:ind w:left="0"/>
        <w:jc w:val="both"/>
      </w:pPr>
      <w:r>
        <w:rPr>
          <w:rFonts w:ascii="Times New Roman"/>
          <w:b w:val="false"/>
          <w:i w:val="false"/>
          <w:color w:val="000000"/>
          <w:sz w:val="28"/>
        </w:rPr>
        <w:t>
      6) входящий номер документа – регистрационный номер декларации, присваиваемый органом государственных доходов;</w:t>
      </w:r>
    </w:p>
    <w:bookmarkEnd w:id="1525"/>
    <w:bookmarkStart w:name="z1549" w:id="1526"/>
    <w:p>
      <w:pPr>
        <w:spacing w:after="0"/>
        <w:ind w:left="0"/>
        <w:jc w:val="both"/>
      </w:pPr>
      <w:r>
        <w:rPr>
          <w:rFonts w:ascii="Times New Roman"/>
          <w:b w:val="false"/>
          <w:i w:val="false"/>
          <w:color w:val="000000"/>
          <w:sz w:val="28"/>
        </w:rPr>
        <w:t>
      7) дата почтового штемпеля – дата почтового штемпеля, проставленного почтовой или иной организацией связи.</w:t>
      </w:r>
    </w:p>
    <w:bookmarkEnd w:id="1526"/>
    <w:bookmarkStart w:name="z1550" w:id="1527"/>
    <w:p>
      <w:pPr>
        <w:spacing w:after="0"/>
        <w:ind w:left="0"/>
        <w:jc w:val="both"/>
      </w:pPr>
      <w:r>
        <w:rPr>
          <w:rFonts w:ascii="Times New Roman"/>
          <w:b w:val="false"/>
          <w:i w:val="false"/>
          <w:color w:val="000000"/>
          <w:sz w:val="28"/>
        </w:rPr>
        <w:t>
      Подпункты 4), 5), 6) и 7) настоящего пункта заполняются работником органа государственных доходов, принявшим декларацию на бумажном носителе.</w:t>
      </w:r>
    </w:p>
    <w:bookmarkEnd w:id="1527"/>
    <w:bookmarkStart w:name="z1551" w:id="1528"/>
    <w:p>
      <w:pPr>
        <w:spacing w:after="0"/>
        <w:ind w:left="0"/>
        <w:jc w:val="left"/>
      </w:pPr>
      <w:r>
        <w:rPr>
          <w:rFonts w:ascii="Times New Roman"/>
          <w:b/>
          <w:i w:val="false"/>
          <w:color w:val="000000"/>
        </w:rPr>
        <w:t xml:space="preserve"> Глава 3. Пояснение по заполнению формы 300.01 – Оборот по реализации, облагаемый по нулевой ставке</w:t>
      </w:r>
    </w:p>
    <w:bookmarkEnd w:id="1528"/>
    <w:bookmarkStart w:name="z1552" w:id="1529"/>
    <w:p>
      <w:pPr>
        <w:spacing w:after="0"/>
        <w:ind w:left="0"/>
        <w:jc w:val="both"/>
      </w:pPr>
      <w:r>
        <w:rPr>
          <w:rFonts w:ascii="Times New Roman"/>
          <w:b w:val="false"/>
          <w:i w:val="false"/>
          <w:color w:val="000000"/>
          <w:sz w:val="28"/>
        </w:rPr>
        <w:t>
      20. Данная форма предназначена для детального отражения информации об оборотах, облагаемых НДС по нулевой ставке, а также о суммах НДС, отнесенных в зачет по товарам, работам, услугам, использованным для целей оборотов, облагаемых по нулевой ставке.</w:t>
      </w:r>
    </w:p>
    <w:bookmarkEnd w:id="1529"/>
    <w:bookmarkStart w:name="z1553" w:id="1530"/>
    <w:p>
      <w:pPr>
        <w:spacing w:after="0"/>
        <w:ind w:left="0"/>
        <w:jc w:val="both"/>
      </w:pPr>
      <w:r>
        <w:rPr>
          <w:rFonts w:ascii="Times New Roman"/>
          <w:b w:val="false"/>
          <w:i w:val="false"/>
          <w:color w:val="000000"/>
          <w:sz w:val="28"/>
        </w:rPr>
        <w:t>
      Приложение 300.01 подлежит заполнению, если в разделе "Общая информация о плательщике НДС" формы 300.00 в строке 11 "Представленные приложения" отмечена ячейка "01".</w:t>
      </w:r>
    </w:p>
    <w:bookmarkEnd w:id="1530"/>
    <w:bookmarkStart w:name="z1554" w:id="1531"/>
    <w:p>
      <w:pPr>
        <w:spacing w:after="0"/>
        <w:ind w:left="0"/>
        <w:jc w:val="both"/>
      </w:pPr>
      <w:r>
        <w:rPr>
          <w:rFonts w:ascii="Times New Roman"/>
          <w:b w:val="false"/>
          <w:i w:val="false"/>
          <w:color w:val="000000"/>
          <w:sz w:val="28"/>
        </w:rPr>
        <w:t xml:space="preserve">
      21. В разделе "Оборот по реализации, облагаемый по нулевой ставке" отражаются обороты, облагаемые по нулевой ставке в соответствии с </w:t>
      </w:r>
      <w:r>
        <w:rPr>
          <w:rFonts w:ascii="Times New Roman"/>
          <w:b w:val="false"/>
          <w:i w:val="false"/>
          <w:color w:val="000000"/>
          <w:sz w:val="28"/>
        </w:rPr>
        <w:t>главами 44</w:t>
      </w:r>
      <w:r>
        <w:rPr>
          <w:rFonts w:ascii="Times New Roman"/>
          <w:b w:val="false"/>
          <w:i w:val="false"/>
          <w:color w:val="000000"/>
          <w:sz w:val="28"/>
        </w:rPr>
        <w:t xml:space="preserve"> и </w:t>
      </w:r>
      <w:r>
        <w:rPr>
          <w:rFonts w:ascii="Times New Roman"/>
          <w:b w:val="false"/>
          <w:i w:val="false"/>
          <w:color w:val="000000"/>
          <w:sz w:val="28"/>
        </w:rPr>
        <w:t>50</w:t>
      </w:r>
      <w:r>
        <w:rPr>
          <w:rFonts w:ascii="Times New Roman"/>
          <w:b w:val="false"/>
          <w:i w:val="false"/>
          <w:color w:val="000000"/>
          <w:sz w:val="28"/>
        </w:rPr>
        <w:t xml:space="preserve"> Налогового кодекса.</w:t>
      </w:r>
    </w:p>
    <w:bookmarkEnd w:id="1531"/>
    <w:bookmarkStart w:name="z1555" w:id="1532"/>
    <w:p>
      <w:pPr>
        <w:spacing w:after="0"/>
        <w:ind w:left="0"/>
        <w:jc w:val="both"/>
      </w:pPr>
      <w:r>
        <w:rPr>
          <w:rFonts w:ascii="Times New Roman"/>
          <w:b w:val="false"/>
          <w:i w:val="false"/>
          <w:color w:val="000000"/>
          <w:sz w:val="28"/>
        </w:rPr>
        <w:t>
      В данном разделе:</w:t>
      </w:r>
    </w:p>
    <w:bookmarkEnd w:id="1532"/>
    <w:bookmarkStart w:name="z1556" w:id="1533"/>
    <w:p>
      <w:pPr>
        <w:spacing w:after="0"/>
        <w:ind w:left="0"/>
        <w:jc w:val="both"/>
      </w:pPr>
      <w:r>
        <w:rPr>
          <w:rFonts w:ascii="Times New Roman"/>
          <w:b w:val="false"/>
          <w:i w:val="false"/>
          <w:color w:val="000000"/>
          <w:sz w:val="28"/>
        </w:rPr>
        <w:t>
      1) в строке 300.01.001 В указывается оборот по реализации товаров на экспорт. Данная строка включает в себя строки 300.01.001 I В, 300.01.001 II В, 300.01.001 III В, 300.01.001 IV В и 300.01.001 V В;</w:t>
      </w:r>
    </w:p>
    <w:bookmarkEnd w:id="1533"/>
    <w:bookmarkStart w:name="z1557" w:id="1534"/>
    <w:p>
      <w:pPr>
        <w:spacing w:after="0"/>
        <w:ind w:left="0"/>
        <w:jc w:val="both"/>
      </w:pPr>
      <w:r>
        <w:rPr>
          <w:rFonts w:ascii="Times New Roman"/>
          <w:b w:val="false"/>
          <w:i w:val="false"/>
          <w:color w:val="000000"/>
          <w:sz w:val="28"/>
        </w:rPr>
        <w:t>
      2) в строке 300.01.001 I В указывается оборот по реализации товаров на экспорт в государства, не являющиеся членами Евразийского экономического союза;</w:t>
      </w:r>
    </w:p>
    <w:bookmarkEnd w:id="1534"/>
    <w:bookmarkStart w:name="z1558" w:id="1535"/>
    <w:p>
      <w:pPr>
        <w:spacing w:after="0"/>
        <w:ind w:left="0"/>
        <w:jc w:val="both"/>
      </w:pPr>
      <w:r>
        <w:rPr>
          <w:rFonts w:ascii="Times New Roman"/>
          <w:b w:val="false"/>
          <w:i w:val="false"/>
          <w:color w:val="000000"/>
          <w:sz w:val="28"/>
        </w:rPr>
        <w:t>
      3) в строке 300.01.001 II В указывается оборот по реализации товаров на экспорт в Российскую Федерацию;</w:t>
      </w:r>
    </w:p>
    <w:bookmarkEnd w:id="1535"/>
    <w:bookmarkStart w:name="z1559" w:id="1536"/>
    <w:p>
      <w:pPr>
        <w:spacing w:after="0"/>
        <w:ind w:left="0"/>
        <w:jc w:val="both"/>
      </w:pPr>
      <w:r>
        <w:rPr>
          <w:rFonts w:ascii="Times New Roman"/>
          <w:b w:val="false"/>
          <w:i w:val="false"/>
          <w:color w:val="000000"/>
          <w:sz w:val="28"/>
        </w:rPr>
        <w:t>
      4) в строке 300.01.001 III В указывается оборот по реализации товаров на экспорт в Республику Беларусь;</w:t>
      </w:r>
    </w:p>
    <w:bookmarkEnd w:id="1536"/>
    <w:bookmarkStart w:name="z1560" w:id="1537"/>
    <w:p>
      <w:pPr>
        <w:spacing w:after="0"/>
        <w:ind w:left="0"/>
        <w:jc w:val="both"/>
      </w:pPr>
      <w:r>
        <w:rPr>
          <w:rFonts w:ascii="Times New Roman"/>
          <w:b w:val="false"/>
          <w:i w:val="false"/>
          <w:color w:val="000000"/>
          <w:sz w:val="28"/>
        </w:rPr>
        <w:t>
      5) в строке 300.01.001 IV В указывается оборот по реализации товаров на экспорт в Республику Армения;</w:t>
      </w:r>
    </w:p>
    <w:bookmarkEnd w:id="1537"/>
    <w:bookmarkStart w:name="z1561" w:id="1538"/>
    <w:p>
      <w:pPr>
        <w:spacing w:after="0"/>
        <w:ind w:left="0"/>
        <w:jc w:val="both"/>
      </w:pPr>
      <w:r>
        <w:rPr>
          <w:rFonts w:ascii="Times New Roman"/>
          <w:b w:val="false"/>
          <w:i w:val="false"/>
          <w:color w:val="000000"/>
          <w:sz w:val="28"/>
        </w:rPr>
        <w:t>
      6) в строке 300.01.001 V В указывается оборот по реализации товаров на экспорт в Кыргызскую Республику;</w:t>
      </w:r>
    </w:p>
    <w:bookmarkEnd w:id="1538"/>
    <w:bookmarkStart w:name="z1562" w:id="1539"/>
    <w:p>
      <w:pPr>
        <w:spacing w:after="0"/>
        <w:ind w:left="0"/>
        <w:jc w:val="both"/>
      </w:pPr>
      <w:r>
        <w:rPr>
          <w:rFonts w:ascii="Times New Roman"/>
          <w:b w:val="false"/>
          <w:i w:val="false"/>
          <w:color w:val="000000"/>
          <w:sz w:val="28"/>
        </w:rPr>
        <w:t>
      7) в строке 300.01.002 В указывается оборот по реализации услуг по международным перевозкам;</w:t>
      </w:r>
    </w:p>
    <w:bookmarkEnd w:id="1539"/>
    <w:bookmarkStart w:name="z1563" w:id="1540"/>
    <w:p>
      <w:pPr>
        <w:spacing w:after="0"/>
        <w:ind w:left="0"/>
        <w:jc w:val="both"/>
      </w:pPr>
      <w:r>
        <w:rPr>
          <w:rFonts w:ascii="Times New Roman"/>
          <w:b w:val="false"/>
          <w:i w:val="false"/>
          <w:color w:val="000000"/>
          <w:sz w:val="28"/>
        </w:rPr>
        <w:t>
      8) в строке 300.01.003 В указывается прочая реализация облагаемая по нулевой ставке. Данная строка включает в себя строки с 300.01.003 I В по 300.01.003 V В;</w:t>
      </w:r>
    </w:p>
    <w:bookmarkEnd w:id="1540"/>
    <w:bookmarkStart w:name="z1564" w:id="1541"/>
    <w:p>
      <w:pPr>
        <w:spacing w:after="0"/>
        <w:ind w:left="0"/>
        <w:jc w:val="both"/>
      </w:pPr>
      <w:r>
        <w:rPr>
          <w:rFonts w:ascii="Times New Roman"/>
          <w:b w:val="false"/>
          <w:i w:val="false"/>
          <w:color w:val="000000"/>
          <w:sz w:val="28"/>
        </w:rPr>
        <w:t>
      9) в строках 300.01.003 I, 300.01.001 II, 300.01.001 III, 300.01.001 IVВ и 300.01.001 V указывается положение Налогового кодекса, в соответствии с которым оборот по реализации облагается по нулевой ставке НДС;</w:t>
      </w:r>
    </w:p>
    <w:bookmarkEnd w:id="1541"/>
    <w:bookmarkStart w:name="z1565" w:id="1542"/>
    <w:p>
      <w:pPr>
        <w:spacing w:after="0"/>
        <w:ind w:left="0"/>
        <w:jc w:val="both"/>
      </w:pPr>
      <w:r>
        <w:rPr>
          <w:rFonts w:ascii="Times New Roman"/>
          <w:b w:val="false"/>
          <w:i w:val="false"/>
          <w:color w:val="000000"/>
          <w:sz w:val="28"/>
        </w:rPr>
        <w:t>
      10) в строках 300.01.001 I В, 300.01.001 II В, 300.01.001 III В, 300.01.001 IV В и 300.01.001 V В указывается сумма оборота, облагаемого по нулевой ставке;</w:t>
      </w:r>
    </w:p>
    <w:bookmarkEnd w:id="1542"/>
    <w:bookmarkStart w:name="z1566" w:id="1543"/>
    <w:p>
      <w:pPr>
        <w:spacing w:after="0"/>
        <w:ind w:left="0"/>
        <w:jc w:val="both"/>
      </w:pPr>
      <w:r>
        <w:rPr>
          <w:rFonts w:ascii="Times New Roman"/>
          <w:b w:val="false"/>
          <w:i w:val="false"/>
          <w:color w:val="000000"/>
          <w:sz w:val="28"/>
        </w:rPr>
        <w:t>
      11) в строке 300.01.004 В указывается итоговый оборот по реализации, облагаемый НДС по нулевой ставке, определяемый как сумма строк с 300.01.001 по 300.01.003.</w:t>
      </w:r>
    </w:p>
    <w:bookmarkEnd w:id="1543"/>
    <w:bookmarkStart w:name="z1567" w:id="1544"/>
    <w:p>
      <w:pPr>
        <w:spacing w:after="0"/>
        <w:ind w:left="0"/>
        <w:jc w:val="left"/>
      </w:pPr>
      <w:r>
        <w:rPr>
          <w:rFonts w:ascii="Times New Roman"/>
          <w:b/>
          <w:i w:val="false"/>
          <w:color w:val="000000"/>
        </w:rPr>
        <w:t xml:space="preserve"> 22. Раздел "Сумма НДС, относимого в зачет и использованного для целей оборота, облагаемого по нулевой ставке" не заполняется плательщиками НДС, у которых выполняются условия, предусмотренные пунктом 2 статьи 429 Налогового кодекса.</w:t>
      </w:r>
    </w:p>
    <w:bookmarkEnd w:id="1544"/>
    <w:bookmarkStart w:name="z1568" w:id="1545"/>
    <w:p>
      <w:pPr>
        <w:spacing w:after="0"/>
        <w:ind w:left="0"/>
        <w:jc w:val="both"/>
      </w:pPr>
      <w:r>
        <w:rPr>
          <w:rFonts w:ascii="Times New Roman"/>
          <w:b w:val="false"/>
          <w:i w:val="false"/>
          <w:color w:val="000000"/>
          <w:sz w:val="28"/>
        </w:rPr>
        <w:t>
      В данном разделе:</w:t>
      </w:r>
    </w:p>
    <w:bookmarkEnd w:id="1545"/>
    <w:bookmarkStart w:name="z1569" w:id="1546"/>
    <w:p>
      <w:pPr>
        <w:spacing w:after="0"/>
        <w:ind w:left="0"/>
        <w:jc w:val="both"/>
      </w:pPr>
      <w:r>
        <w:rPr>
          <w:rFonts w:ascii="Times New Roman"/>
          <w:b w:val="false"/>
          <w:i w:val="false"/>
          <w:color w:val="000000"/>
          <w:sz w:val="28"/>
        </w:rPr>
        <w:t>
      1) в строке 300.01.005 В указывается сумма НДС, отнесенного в зачет по товарам, работам, услугам, использованным для целей оборота по реализации товаров на экспорт;</w:t>
      </w:r>
    </w:p>
    <w:bookmarkEnd w:id="1546"/>
    <w:bookmarkStart w:name="z1570" w:id="1547"/>
    <w:p>
      <w:pPr>
        <w:spacing w:after="0"/>
        <w:ind w:left="0"/>
        <w:jc w:val="both"/>
      </w:pPr>
      <w:r>
        <w:rPr>
          <w:rFonts w:ascii="Times New Roman"/>
          <w:b w:val="false"/>
          <w:i w:val="false"/>
          <w:color w:val="000000"/>
          <w:sz w:val="28"/>
        </w:rPr>
        <w:t>
      2) в строке 300.01.006 В указывается сумма НДС, отнесенного в зачет по товарам, работам, услугам, использованным для целей оборота по реализации услуг по международным перевозкам;</w:t>
      </w:r>
    </w:p>
    <w:bookmarkEnd w:id="1547"/>
    <w:bookmarkStart w:name="z1571" w:id="1548"/>
    <w:p>
      <w:pPr>
        <w:spacing w:after="0"/>
        <w:ind w:left="0"/>
        <w:jc w:val="both"/>
      </w:pPr>
      <w:r>
        <w:rPr>
          <w:rFonts w:ascii="Times New Roman"/>
          <w:b w:val="false"/>
          <w:i w:val="false"/>
          <w:color w:val="000000"/>
          <w:sz w:val="28"/>
        </w:rPr>
        <w:t>
      3) в строке 300.01.007 В указывается сумма НДС, отнесенного в зачет по товарам, работам, услугам, использованным для целей оборота по прочей реализации, облагаемой по нулевой ставке;</w:t>
      </w:r>
    </w:p>
    <w:bookmarkEnd w:id="1548"/>
    <w:bookmarkStart w:name="z1572" w:id="1549"/>
    <w:p>
      <w:pPr>
        <w:spacing w:after="0"/>
        <w:ind w:left="0"/>
        <w:jc w:val="both"/>
      </w:pPr>
      <w:r>
        <w:rPr>
          <w:rFonts w:ascii="Times New Roman"/>
          <w:b w:val="false"/>
          <w:i w:val="false"/>
          <w:color w:val="000000"/>
          <w:sz w:val="28"/>
        </w:rPr>
        <w:t>
      4) в строке 300.01.008 В указывается итоговая сумма НДС, отнесенного в зачет по товарам, работам, услугам, использованным для целей оборотов, облагаемых по нулевой ставке. Данная строка определяется как сумма строк с 300.01.005 В по 300.01.007 В.</w:t>
      </w:r>
    </w:p>
    <w:bookmarkEnd w:id="1549"/>
    <w:bookmarkStart w:name="z1573" w:id="1550"/>
    <w:p>
      <w:pPr>
        <w:spacing w:after="0"/>
        <w:ind w:left="0"/>
        <w:jc w:val="both"/>
      </w:pPr>
      <w:r>
        <w:rPr>
          <w:rFonts w:ascii="Times New Roman"/>
          <w:b w:val="false"/>
          <w:i w:val="false"/>
          <w:color w:val="000000"/>
          <w:sz w:val="28"/>
        </w:rPr>
        <w:t>
      Сумма строки 300.01.004 В переносится в строку 300.00.002.</w:t>
      </w:r>
    </w:p>
    <w:bookmarkEnd w:id="1550"/>
    <w:bookmarkStart w:name="z1574" w:id="1551"/>
    <w:p>
      <w:pPr>
        <w:spacing w:after="0"/>
        <w:ind w:left="0"/>
        <w:jc w:val="both"/>
      </w:pPr>
      <w:r>
        <w:rPr>
          <w:rFonts w:ascii="Times New Roman"/>
          <w:b w:val="false"/>
          <w:i w:val="false"/>
          <w:color w:val="000000"/>
          <w:sz w:val="28"/>
        </w:rPr>
        <w:t>
      Сумма строки 300.01.008 В переносится в строку 300.00.028.</w:t>
      </w:r>
    </w:p>
    <w:bookmarkEnd w:id="1551"/>
    <w:bookmarkStart w:name="z1575" w:id="1552"/>
    <w:p>
      <w:pPr>
        <w:spacing w:after="0"/>
        <w:ind w:left="0"/>
        <w:jc w:val="left"/>
      </w:pPr>
      <w:r>
        <w:rPr>
          <w:rFonts w:ascii="Times New Roman"/>
          <w:b/>
          <w:i w:val="false"/>
          <w:color w:val="000000"/>
        </w:rPr>
        <w:t xml:space="preserve"> Глава 4. Пояснение по заполнению формы 300.02 – Обороты по реализации товаров, работ, услуг и импорт, освобожденные от НДС</w:t>
      </w:r>
    </w:p>
    <w:bookmarkEnd w:id="1552"/>
    <w:bookmarkStart w:name="z1576" w:id="1553"/>
    <w:p>
      <w:pPr>
        <w:spacing w:after="0"/>
        <w:ind w:left="0"/>
        <w:jc w:val="both"/>
      </w:pPr>
      <w:r>
        <w:rPr>
          <w:rFonts w:ascii="Times New Roman"/>
          <w:b w:val="false"/>
          <w:i w:val="false"/>
          <w:color w:val="000000"/>
          <w:sz w:val="28"/>
        </w:rPr>
        <w:t xml:space="preserve">
      23. Данная форма предназначена для детального отражения оборотов по реализации товаров, работ, услуг и импорта, освобожденных от НДС в соответствии с </w:t>
      </w:r>
      <w:r>
        <w:rPr>
          <w:rFonts w:ascii="Times New Roman"/>
          <w:b w:val="false"/>
          <w:i w:val="false"/>
          <w:color w:val="000000"/>
          <w:sz w:val="28"/>
        </w:rPr>
        <w:t>главой 45</w:t>
      </w:r>
      <w:r>
        <w:rPr>
          <w:rFonts w:ascii="Times New Roman"/>
          <w:b w:val="false"/>
          <w:i w:val="false"/>
          <w:color w:val="000000"/>
          <w:sz w:val="28"/>
        </w:rPr>
        <w:t xml:space="preserve"> и </w:t>
      </w:r>
      <w:r>
        <w:rPr>
          <w:rFonts w:ascii="Times New Roman"/>
          <w:b w:val="false"/>
          <w:i w:val="false"/>
          <w:color w:val="000000"/>
          <w:sz w:val="28"/>
        </w:rPr>
        <w:t>50</w:t>
      </w:r>
      <w:r>
        <w:rPr>
          <w:rFonts w:ascii="Times New Roman"/>
          <w:b w:val="false"/>
          <w:i w:val="false"/>
          <w:color w:val="000000"/>
          <w:sz w:val="28"/>
        </w:rPr>
        <w:t xml:space="preserve"> Налогового кодекса.</w:t>
      </w:r>
    </w:p>
    <w:bookmarkEnd w:id="1553"/>
    <w:bookmarkStart w:name="z1577" w:id="1554"/>
    <w:p>
      <w:pPr>
        <w:spacing w:after="0"/>
        <w:ind w:left="0"/>
        <w:jc w:val="both"/>
      </w:pPr>
      <w:r>
        <w:rPr>
          <w:rFonts w:ascii="Times New Roman"/>
          <w:b w:val="false"/>
          <w:i w:val="false"/>
          <w:color w:val="000000"/>
          <w:sz w:val="28"/>
        </w:rPr>
        <w:t>
      24. Приложение 300.02 подлежит заполнению, если в разделе "Общая информация о плательщике НДС" формы 300.00 в строке 11 "Представленные приложения" отмечена ячейка "02".</w:t>
      </w:r>
    </w:p>
    <w:bookmarkEnd w:id="1554"/>
    <w:bookmarkStart w:name="z1578" w:id="1555"/>
    <w:p>
      <w:pPr>
        <w:spacing w:after="0"/>
        <w:ind w:left="0"/>
        <w:jc w:val="both"/>
      </w:pPr>
      <w:r>
        <w:rPr>
          <w:rFonts w:ascii="Times New Roman"/>
          <w:b w:val="false"/>
          <w:i w:val="false"/>
          <w:color w:val="000000"/>
          <w:sz w:val="28"/>
        </w:rPr>
        <w:t>
      25. В разделе "Обороты по реализации, освобожденные от НДС":</w:t>
      </w:r>
    </w:p>
    <w:bookmarkEnd w:id="1555"/>
    <w:bookmarkStart w:name="z1579" w:id="1556"/>
    <w:p>
      <w:pPr>
        <w:spacing w:after="0"/>
        <w:ind w:left="0"/>
        <w:jc w:val="both"/>
      </w:pPr>
      <w:r>
        <w:rPr>
          <w:rFonts w:ascii="Times New Roman"/>
          <w:b w:val="false"/>
          <w:i w:val="false"/>
          <w:color w:val="000000"/>
          <w:sz w:val="28"/>
        </w:rPr>
        <w:t xml:space="preserve">
      1) в строке 300.02.001 В указывается сумма оборотов по реализации товаров, работ, услуг, освобожденных от НДС в соответствии со </w:t>
      </w:r>
      <w:r>
        <w:rPr>
          <w:rFonts w:ascii="Times New Roman"/>
          <w:b w:val="false"/>
          <w:i w:val="false"/>
          <w:color w:val="000000"/>
          <w:sz w:val="28"/>
        </w:rPr>
        <w:t>статьями 394</w:t>
      </w:r>
      <w:r>
        <w:rPr>
          <w:rFonts w:ascii="Times New Roman"/>
          <w:b w:val="false"/>
          <w:i w:val="false"/>
          <w:color w:val="000000"/>
          <w:sz w:val="28"/>
        </w:rPr>
        <w:t xml:space="preserve"> и </w:t>
      </w:r>
      <w:r>
        <w:rPr>
          <w:rFonts w:ascii="Times New Roman"/>
          <w:b w:val="false"/>
          <w:i w:val="false"/>
          <w:color w:val="000000"/>
          <w:sz w:val="28"/>
        </w:rPr>
        <w:t>451</w:t>
      </w:r>
      <w:r>
        <w:rPr>
          <w:rFonts w:ascii="Times New Roman"/>
          <w:b w:val="false"/>
          <w:i w:val="false"/>
          <w:color w:val="000000"/>
          <w:sz w:val="28"/>
        </w:rPr>
        <w:t xml:space="preserve"> Налогового кодекса и определяется как сумма строк 300.02.001 I В, 300.02.001 II В, 300.02.001 III В, 300.02.001 IV В и 300.02.001 V В. Данная строка включает в себя строки с 300.02.001 I по 300.02.001 V;</w:t>
      </w:r>
    </w:p>
    <w:bookmarkEnd w:id="1556"/>
    <w:bookmarkStart w:name="z1580" w:id="1557"/>
    <w:p>
      <w:pPr>
        <w:spacing w:after="0"/>
        <w:ind w:left="0"/>
        <w:jc w:val="both"/>
      </w:pPr>
      <w:r>
        <w:rPr>
          <w:rFonts w:ascii="Times New Roman"/>
          <w:b w:val="false"/>
          <w:i w:val="false"/>
          <w:color w:val="000000"/>
          <w:sz w:val="28"/>
        </w:rPr>
        <w:t>
      2) в строках 300.02.001 I, 300.02.001 II, 300.02.001 III, 300.02.001 IV и 300.02.001 V указывается положение Налогового кодекса, в соответствии с которым оборот по реализации освобождается от НДС;</w:t>
      </w:r>
    </w:p>
    <w:bookmarkEnd w:id="1557"/>
    <w:bookmarkStart w:name="z1581" w:id="1558"/>
    <w:p>
      <w:pPr>
        <w:spacing w:after="0"/>
        <w:ind w:left="0"/>
        <w:jc w:val="both"/>
      </w:pPr>
      <w:r>
        <w:rPr>
          <w:rFonts w:ascii="Times New Roman"/>
          <w:b w:val="false"/>
          <w:i w:val="false"/>
          <w:color w:val="000000"/>
          <w:sz w:val="28"/>
        </w:rPr>
        <w:t>
      3) в строках 300.02.001 I В, 300.02.001 II В, 300.02.001 III В, 300.02.001 IV В и 300.02.001 V В указывается сумма освобожденного оборота;</w:t>
      </w:r>
    </w:p>
    <w:bookmarkEnd w:id="1558"/>
    <w:bookmarkStart w:name="z1582" w:id="1559"/>
    <w:p>
      <w:pPr>
        <w:spacing w:after="0"/>
        <w:ind w:left="0"/>
        <w:jc w:val="both"/>
      </w:pPr>
      <w:r>
        <w:rPr>
          <w:rFonts w:ascii="Times New Roman"/>
          <w:b w:val="false"/>
          <w:i w:val="false"/>
          <w:color w:val="000000"/>
          <w:sz w:val="28"/>
        </w:rPr>
        <w:t>
      4) в строке 300.02.002 В указывается оборот по реализации товаров, работ, услуг, освобожденный от НДС в соответствии с международными договорами, предусматривающими такое освобождение;</w:t>
      </w:r>
    </w:p>
    <w:bookmarkEnd w:id="1559"/>
    <w:bookmarkStart w:name="z1583" w:id="1560"/>
    <w:p>
      <w:pPr>
        <w:spacing w:after="0"/>
        <w:ind w:left="0"/>
        <w:jc w:val="both"/>
      </w:pPr>
      <w:r>
        <w:rPr>
          <w:rFonts w:ascii="Times New Roman"/>
          <w:b w:val="false"/>
          <w:i w:val="false"/>
          <w:color w:val="000000"/>
          <w:sz w:val="28"/>
        </w:rPr>
        <w:t xml:space="preserve">
      5) в строке 300.02.003 В указываются обороты, связанные с международными перевозками и освобожденные от НДС в соответствии со </w:t>
      </w:r>
      <w:r>
        <w:rPr>
          <w:rFonts w:ascii="Times New Roman"/>
          <w:b w:val="false"/>
          <w:i w:val="false"/>
          <w:color w:val="000000"/>
          <w:sz w:val="28"/>
        </w:rPr>
        <w:t>статьей 395</w:t>
      </w:r>
      <w:r>
        <w:rPr>
          <w:rFonts w:ascii="Times New Roman"/>
          <w:b w:val="false"/>
          <w:i w:val="false"/>
          <w:color w:val="000000"/>
          <w:sz w:val="28"/>
        </w:rPr>
        <w:t xml:space="preserve"> Налогового кодекса;</w:t>
      </w:r>
    </w:p>
    <w:bookmarkEnd w:id="1560"/>
    <w:bookmarkStart w:name="z1584" w:id="1561"/>
    <w:p>
      <w:pPr>
        <w:spacing w:after="0"/>
        <w:ind w:left="0"/>
        <w:jc w:val="both"/>
      </w:pPr>
      <w:r>
        <w:rPr>
          <w:rFonts w:ascii="Times New Roman"/>
          <w:b w:val="false"/>
          <w:i w:val="false"/>
          <w:color w:val="000000"/>
          <w:sz w:val="28"/>
        </w:rPr>
        <w:t xml:space="preserve">
      6) в строке 300.02.004 В указываются обороты, связанные с землей и жилыми зданиями, и освобожденные от НДС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Налогового кодекса;</w:t>
      </w:r>
    </w:p>
    <w:bookmarkEnd w:id="1561"/>
    <w:bookmarkStart w:name="z1585" w:id="1562"/>
    <w:p>
      <w:pPr>
        <w:spacing w:after="0"/>
        <w:ind w:left="0"/>
        <w:jc w:val="both"/>
      </w:pPr>
      <w:r>
        <w:rPr>
          <w:rFonts w:ascii="Times New Roman"/>
          <w:b w:val="false"/>
          <w:i w:val="false"/>
          <w:color w:val="000000"/>
          <w:sz w:val="28"/>
        </w:rPr>
        <w:t xml:space="preserve">
      7) в строке 300.02.005 В указываются обороты по реализации финансовых операций, освобожденные от НДС в соответствии со </w:t>
      </w:r>
      <w:r>
        <w:rPr>
          <w:rFonts w:ascii="Times New Roman"/>
          <w:b w:val="false"/>
          <w:i w:val="false"/>
          <w:color w:val="000000"/>
          <w:sz w:val="28"/>
        </w:rPr>
        <w:t>статьей 397</w:t>
      </w:r>
      <w:r>
        <w:rPr>
          <w:rFonts w:ascii="Times New Roman"/>
          <w:b w:val="false"/>
          <w:i w:val="false"/>
          <w:color w:val="000000"/>
          <w:sz w:val="28"/>
        </w:rPr>
        <w:t xml:space="preserve"> Налогового кодекса;</w:t>
      </w:r>
    </w:p>
    <w:bookmarkEnd w:id="1562"/>
    <w:bookmarkStart w:name="z1586" w:id="1563"/>
    <w:p>
      <w:pPr>
        <w:spacing w:after="0"/>
        <w:ind w:left="0"/>
        <w:jc w:val="both"/>
      </w:pPr>
      <w:r>
        <w:rPr>
          <w:rFonts w:ascii="Times New Roman"/>
          <w:b w:val="false"/>
          <w:i w:val="false"/>
          <w:color w:val="000000"/>
          <w:sz w:val="28"/>
        </w:rPr>
        <w:t xml:space="preserve">
      8) в строке 300.02.006 В указываются обороты по передаче имущества в финансовый лизинг, освобожденные от НДС в соответствии со </w:t>
      </w:r>
      <w:r>
        <w:rPr>
          <w:rFonts w:ascii="Times New Roman"/>
          <w:b w:val="false"/>
          <w:i w:val="false"/>
          <w:color w:val="000000"/>
          <w:sz w:val="28"/>
        </w:rPr>
        <w:t>статьей 398</w:t>
      </w:r>
      <w:r>
        <w:rPr>
          <w:rFonts w:ascii="Times New Roman"/>
          <w:b w:val="false"/>
          <w:i w:val="false"/>
          <w:color w:val="000000"/>
          <w:sz w:val="28"/>
        </w:rPr>
        <w:t xml:space="preserve"> Налогового кодекса;</w:t>
      </w:r>
    </w:p>
    <w:bookmarkEnd w:id="1563"/>
    <w:bookmarkStart w:name="z1587" w:id="1564"/>
    <w:p>
      <w:pPr>
        <w:spacing w:after="0"/>
        <w:ind w:left="0"/>
        <w:jc w:val="both"/>
      </w:pPr>
      <w:r>
        <w:rPr>
          <w:rFonts w:ascii="Times New Roman"/>
          <w:b w:val="false"/>
          <w:i w:val="false"/>
          <w:color w:val="000000"/>
          <w:sz w:val="28"/>
        </w:rPr>
        <w:t xml:space="preserve">
      9) в строке 300.02.007 В указываются обороты по реализации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451 Налогового кодекса;</w:t>
      </w:r>
    </w:p>
    <w:bookmarkEnd w:id="1564"/>
    <w:bookmarkStart w:name="z1588" w:id="1565"/>
    <w:p>
      <w:pPr>
        <w:spacing w:after="0"/>
        <w:ind w:left="0"/>
        <w:jc w:val="both"/>
      </w:pPr>
      <w:r>
        <w:rPr>
          <w:rFonts w:ascii="Times New Roman"/>
          <w:b w:val="false"/>
          <w:i w:val="false"/>
          <w:color w:val="000000"/>
          <w:sz w:val="28"/>
        </w:rPr>
        <w:t>
      10) в строке 300.02.008 В указываются обороты по вознаграждению, выплачиваемого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w:t>
      </w:r>
    </w:p>
    <w:bookmarkEnd w:id="1565"/>
    <w:bookmarkStart w:name="z1589" w:id="1566"/>
    <w:p>
      <w:pPr>
        <w:spacing w:after="0"/>
        <w:ind w:left="0"/>
        <w:jc w:val="both"/>
      </w:pPr>
      <w:r>
        <w:rPr>
          <w:rFonts w:ascii="Times New Roman"/>
          <w:b w:val="false"/>
          <w:i w:val="false"/>
          <w:color w:val="000000"/>
          <w:sz w:val="28"/>
        </w:rPr>
        <w:t>
      11) в строке 300.02.009 В указывается итоговая сумма оборотов по реализации товаров, работ, услуг, освобожденных от НДС, определяемая как сумма строк с 300.02.001 В по 300.02.008 В.</w:t>
      </w:r>
    </w:p>
    <w:bookmarkEnd w:id="1566"/>
    <w:bookmarkStart w:name="z1590" w:id="1567"/>
    <w:p>
      <w:pPr>
        <w:spacing w:after="0"/>
        <w:ind w:left="0"/>
        <w:jc w:val="both"/>
      </w:pPr>
      <w:r>
        <w:rPr>
          <w:rFonts w:ascii="Times New Roman"/>
          <w:b w:val="false"/>
          <w:i w:val="false"/>
          <w:color w:val="000000"/>
          <w:sz w:val="28"/>
        </w:rPr>
        <w:t>
      26. В разделе "Импорт, освобожденный от НДС":</w:t>
      </w:r>
    </w:p>
    <w:bookmarkEnd w:id="1567"/>
    <w:bookmarkStart w:name="z1591" w:id="1568"/>
    <w:p>
      <w:pPr>
        <w:spacing w:after="0"/>
        <w:ind w:left="0"/>
        <w:jc w:val="both"/>
      </w:pPr>
      <w:r>
        <w:rPr>
          <w:rFonts w:ascii="Times New Roman"/>
          <w:b w:val="false"/>
          <w:i w:val="false"/>
          <w:color w:val="000000"/>
          <w:sz w:val="28"/>
        </w:rPr>
        <w:t xml:space="preserve">
      1) в строке 300.02.010 В указывается импорт, освобожденный от НДС в соответствии со </w:t>
      </w:r>
      <w:r>
        <w:rPr>
          <w:rFonts w:ascii="Times New Roman"/>
          <w:b w:val="false"/>
          <w:i w:val="false"/>
          <w:color w:val="000000"/>
          <w:sz w:val="28"/>
        </w:rPr>
        <w:t>статьями 399</w:t>
      </w:r>
      <w:r>
        <w:rPr>
          <w:rFonts w:ascii="Times New Roman"/>
          <w:b w:val="false"/>
          <w:i w:val="false"/>
          <w:color w:val="000000"/>
          <w:sz w:val="28"/>
        </w:rPr>
        <w:t xml:space="preserve"> и </w:t>
      </w:r>
      <w:r>
        <w:rPr>
          <w:rFonts w:ascii="Times New Roman"/>
          <w:b w:val="false"/>
          <w:i w:val="false"/>
          <w:color w:val="000000"/>
          <w:sz w:val="28"/>
        </w:rPr>
        <w:t>451</w:t>
      </w:r>
      <w:r>
        <w:rPr>
          <w:rFonts w:ascii="Times New Roman"/>
          <w:b w:val="false"/>
          <w:i w:val="false"/>
          <w:color w:val="000000"/>
          <w:sz w:val="28"/>
        </w:rPr>
        <w:t xml:space="preserve"> Налогового кодекса и определяется как сумма строк 300.02.010 I В, 300.02.010 II В, 300.02.010 III В, 300.02.010 IV В и 300.02.010 V В. Данная строка включает в себя строки c 300.02.010 I по 300.02.010 V;</w:t>
      </w:r>
    </w:p>
    <w:bookmarkEnd w:id="1568"/>
    <w:bookmarkStart w:name="z1592" w:id="1569"/>
    <w:p>
      <w:pPr>
        <w:spacing w:after="0"/>
        <w:ind w:left="0"/>
        <w:jc w:val="both"/>
      </w:pPr>
      <w:r>
        <w:rPr>
          <w:rFonts w:ascii="Times New Roman"/>
          <w:b w:val="false"/>
          <w:i w:val="false"/>
          <w:color w:val="000000"/>
          <w:sz w:val="28"/>
        </w:rPr>
        <w:t>
      2) в строках 300.02.010 I, 300.02.010 II, 300.02.010 III, 300.02.010 IV и 300.02.010 V указывается положение Налогового кодекса, в соответствии с которым импорт освобождается от НДС;</w:t>
      </w:r>
    </w:p>
    <w:bookmarkEnd w:id="1569"/>
    <w:bookmarkStart w:name="z1593" w:id="1570"/>
    <w:p>
      <w:pPr>
        <w:spacing w:after="0"/>
        <w:ind w:left="0"/>
        <w:jc w:val="both"/>
      </w:pPr>
      <w:r>
        <w:rPr>
          <w:rFonts w:ascii="Times New Roman"/>
          <w:b w:val="false"/>
          <w:i w:val="false"/>
          <w:color w:val="000000"/>
          <w:sz w:val="28"/>
        </w:rPr>
        <w:t>
      3) в строках 300.02.010 I В, 300.02.010 II В, 300.02.010 III В, 300.02.010 IV В и 300.02.010 V В указывается сумма освобожденного импорта;</w:t>
      </w:r>
    </w:p>
    <w:bookmarkEnd w:id="1570"/>
    <w:bookmarkStart w:name="z1594" w:id="1571"/>
    <w:p>
      <w:pPr>
        <w:spacing w:after="0"/>
        <w:ind w:left="0"/>
        <w:jc w:val="both"/>
      </w:pPr>
      <w:r>
        <w:rPr>
          <w:rFonts w:ascii="Times New Roman"/>
          <w:b w:val="false"/>
          <w:i w:val="false"/>
          <w:color w:val="000000"/>
          <w:sz w:val="28"/>
        </w:rPr>
        <w:t>
      4) в строке 300.02.011 В указывается сумма импорта товаров, освобожденного в соответствии с международными договорами;</w:t>
      </w:r>
    </w:p>
    <w:bookmarkEnd w:id="1571"/>
    <w:bookmarkStart w:name="z1595" w:id="1572"/>
    <w:p>
      <w:pPr>
        <w:spacing w:after="0"/>
        <w:ind w:left="0"/>
        <w:jc w:val="both"/>
      </w:pPr>
      <w:r>
        <w:rPr>
          <w:rFonts w:ascii="Times New Roman"/>
          <w:b w:val="false"/>
          <w:i w:val="false"/>
          <w:color w:val="000000"/>
          <w:sz w:val="28"/>
        </w:rPr>
        <w:t xml:space="preserve">
      5) в строке 300.02.012 В указывается сумма освобожденного импорта товаров, ввезенных в рамках гарантийного обслуживания, предусмотренного договором (контрактом)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2 статьи 451 Налогового кодекса;</w:t>
      </w:r>
    </w:p>
    <w:bookmarkEnd w:id="1572"/>
    <w:bookmarkStart w:name="z1596" w:id="1573"/>
    <w:p>
      <w:pPr>
        <w:spacing w:after="0"/>
        <w:ind w:left="0"/>
        <w:jc w:val="both"/>
      </w:pPr>
      <w:r>
        <w:rPr>
          <w:rFonts w:ascii="Times New Roman"/>
          <w:b w:val="false"/>
          <w:i w:val="false"/>
          <w:color w:val="000000"/>
          <w:sz w:val="28"/>
        </w:rPr>
        <w:t xml:space="preserve">
      6) в строке 300.02.013 В указывается сумма освобожденного импорта товаров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722 Налогового кодекса;</w:t>
      </w:r>
    </w:p>
    <w:bookmarkEnd w:id="1573"/>
    <w:bookmarkStart w:name="z1597" w:id="1574"/>
    <w:p>
      <w:pPr>
        <w:spacing w:after="0"/>
        <w:ind w:left="0"/>
        <w:jc w:val="both"/>
      </w:pPr>
      <w:r>
        <w:rPr>
          <w:rFonts w:ascii="Times New Roman"/>
          <w:b w:val="false"/>
          <w:i w:val="false"/>
          <w:color w:val="000000"/>
          <w:sz w:val="28"/>
        </w:rPr>
        <w:t>
      7) в строке 300.02.014 В указывается итоговая сумма импорта освобожденного от НДС, определяемая как сумма строк с 300.02.010 В по 300.02.013 В.</w:t>
      </w:r>
    </w:p>
    <w:bookmarkEnd w:id="1574"/>
    <w:bookmarkStart w:name="z1598" w:id="1575"/>
    <w:p>
      <w:pPr>
        <w:spacing w:after="0"/>
        <w:ind w:left="0"/>
        <w:jc w:val="both"/>
      </w:pPr>
      <w:r>
        <w:rPr>
          <w:rFonts w:ascii="Times New Roman"/>
          <w:b w:val="false"/>
          <w:i w:val="false"/>
          <w:color w:val="000000"/>
          <w:sz w:val="28"/>
        </w:rPr>
        <w:t>
      Сумма строки 300.02.009 В переносится в строку 300.00.005.</w:t>
      </w:r>
    </w:p>
    <w:bookmarkEnd w:id="1575"/>
    <w:bookmarkStart w:name="z1599" w:id="1576"/>
    <w:p>
      <w:pPr>
        <w:spacing w:after="0"/>
        <w:ind w:left="0"/>
        <w:jc w:val="both"/>
      </w:pPr>
      <w:r>
        <w:rPr>
          <w:rFonts w:ascii="Times New Roman"/>
          <w:b w:val="false"/>
          <w:i w:val="false"/>
          <w:color w:val="000000"/>
          <w:sz w:val="28"/>
        </w:rPr>
        <w:t>
      Сумма строки 300.02.014 В переносится в строку 300.00.017.</w:t>
      </w:r>
    </w:p>
    <w:bookmarkEnd w:id="1576"/>
    <w:bookmarkStart w:name="z1600" w:id="1577"/>
    <w:p>
      <w:pPr>
        <w:spacing w:after="0"/>
        <w:ind w:left="0"/>
        <w:jc w:val="left"/>
      </w:pPr>
      <w:r>
        <w:rPr>
          <w:rFonts w:ascii="Times New Roman"/>
          <w:b/>
          <w:i w:val="false"/>
          <w:color w:val="000000"/>
        </w:rPr>
        <w:t xml:space="preserve"> Глава 5. Пояснение по заполнению формы 300.03 – Импорт товаров, по которым изменен срок уплаты НДС</w:t>
      </w:r>
    </w:p>
    <w:bookmarkEnd w:id="1577"/>
    <w:bookmarkStart w:name="z1601" w:id="1578"/>
    <w:p>
      <w:pPr>
        <w:spacing w:after="0"/>
        <w:ind w:left="0"/>
        <w:jc w:val="both"/>
      </w:pPr>
      <w:r>
        <w:rPr>
          <w:rFonts w:ascii="Times New Roman"/>
          <w:b w:val="false"/>
          <w:i w:val="false"/>
          <w:color w:val="000000"/>
          <w:sz w:val="28"/>
        </w:rPr>
        <w:t>
      27. Данная форма заполняется как при составлении декларации за налоговый период, в котором осуществлен импорт товаров, и изменен срок уплаты НДС в соответствии с пунктами 9 и 10 статьи 49 Налогового кодекса.</w:t>
      </w:r>
    </w:p>
    <w:bookmarkEnd w:id="1578"/>
    <w:bookmarkStart w:name="z1602" w:id="1579"/>
    <w:p>
      <w:pPr>
        <w:spacing w:after="0"/>
        <w:ind w:left="0"/>
        <w:jc w:val="both"/>
      </w:pPr>
      <w:r>
        <w:rPr>
          <w:rFonts w:ascii="Times New Roman"/>
          <w:b w:val="false"/>
          <w:i w:val="false"/>
          <w:color w:val="000000"/>
          <w:sz w:val="28"/>
        </w:rPr>
        <w:t>
      28. Приложение 300.03 подлежит заполнению, если в разделе "Общая информация о плательщике НДС" формы 300.00 в строке 11 "Представленные приложения" отмечена ячейка "03".</w:t>
      </w:r>
    </w:p>
    <w:bookmarkEnd w:id="1579"/>
    <w:bookmarkStart w:name="z1603" w:id="1580"/>
    <w:p>
      <w:pPr>
        <w:spacing w:after="0"/>
        <w:ind w:left="0"/>
        <w:jc w:val="both"/>
      </w:pPr>
      <w:r>
        <w:rPr>
          <w:rFonts w:ascii="Times New Roman"/>
          <w:b w:val="false"/>
          <w:i w:val="false"/>
          <w:color w:val="000000"/>
          <w:sz w:val="28"/>
        </w:rPr>
        <w:t>
      29. В разделе "Импорт товаров, по которым изменен срок уплаты НДС":</w:t>
      </w:r>
    </w:p>
    <w:bookmarkEnd w:id="1580"/>
    <w:bookmarkStart w:name="z1604" w:id="1581"/>
    <w:p>
      <w:pPr>
        <w:spacing w:after="0"/>
        <w:ind w:left="0"/>
        <w:jc w:val="both"/>
      </w:pPr>
      <w:r>
        <w:rPr>
          <w:rFonts w:ascii="Times New Roman"/>
          <w:b w:val="false"/>
          <w:i w:val="false"/>
          <w:color w:val="000000"/>
          <w:sz w:val="28"/>
        </w:rPr>
        <w:t>
      1) в графе А указывается порядковый номер строки;</w:t>
      </w:r>
    </w:p>
    <w:bookmarkEnd w:id="1581"/>
    <w:bookmarkStart w:name="z1605" w:id="1582"/>
    <w:p>
      <w:pPr>
        <w:spacing w:after="0"/>
        <w:ind w:left="0"/>
        <w:jc w:val="both"/>
      </w:pPr>
      <w:r>
        <w:rPr>
          <w:rFonts w:ascii="Times New Roman"/>
          <w:b w:val="false"/>
          <w:i w:val="false"/>
          <w:color w:val="000000"/>
          <w:sz w:val="28"/>
        </w:rPr>
        <w:t>
      2) в графе В указывается справочный номер декларации на товары;</w:t>
      </w:r>
    </w:p>
    <w:bookmarkEnd w:id="1582"/>
    <w:bookmarkStart w:name="z1606" w:id="1583"/>
    <w:p>
      <w:pPr>
        <w:spacing w:after="0"/>
        <w:ind w:left="0"/>
        <w:jc w:val="both"/>
      </w:pPr>
      <w:r>
        <w:rPr>
          <w:rFonts w:ascii="Times New Roman"/>
          <w:b w:val="false"/>
          <w:i w:val="false"/>
          <w:color w:val="000000"/>
          <w:sz w:val="28"/>
        </w:rPr>
        <w:t>
      3) в графе С указывается сумма НДС согласно декларации на товары;</w:t>
      </w:r>
    </w:p>
    <w:bookmarkEnd w:id="1583"/>
    <w:bookmarkStart w:name="z1607" w:id="1584"/>
    <w:p>
      <w:pPr>
        <w:spacing w:after="0"/>
        <w:ind w:left="0"/>
        <w:jc w:val="both"/>
      </w:pPr>
      <w:r>
        <w:rPr>
          <w:rFonts w:ascii="Times New Roman"/>
          <w:b w:val="false"/>
          <w:i w:val="false"/>
          <w:color w:val="000000"/>
          <w:sz w:val="28"/>
        </w:rPr>
        <w:t xml:space="preserve">
      4) в графе D указывается срок (измененный), для погашения налога, установленного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статьи 49 Налогового кодекса;</w:t>
      </w:r>
    </w:p>
    <w:bookmarkEnd w:id="1584"/>
    <w:bookmarkStart w:name="z1608" w:id="1585"/>
    <w:p>
      <w:pPr>
        <w:spacing w:after="0"/>
        <w:ind w:left="0"/>
        <w:jc w:val="both"/>
      </w:pPr>
      <w:r>
        <w:rPr>
          <w:rFonts w:ascii="Times New Roman"/>
          <w:b w:val="false"/>
          <w:i w:val="false"/>
          <w:color w:val="000000"/>
          <w:sz w:val="28"/>
        </w:rPr>
        <w:t>
      5) в графе Е указывается сумма НДС, фактически уплаченная в бюджет в отчетном налоговом периоде по импортируемым товарам;</w:t>
      </w:r>
    </w:p>
    <w:bookmarkEnd w:id="1585"/>
    <w:bookmarkStart w:name="z1609" w:id="1586"/>
    <w:p>
      <w:pPr>
        <w:spacing w:after="0"/>
        <w:ind w:left="0"/>
        <w:jc w:val="both"/>
      </w:pPr>
      <w:r>
        <w:rPr>
          <w:rFonts w:ascii="Times New Roman"/>
          <w:b w:val="false"/>
          <w:i w:val="false"/>
          <w:color w:val="000000"/>
          <w:sz w:val="28"/>
        </w:rPr>
        <w:t>
      6) в графе F указывается сумма НДС, уплаченная в предыдущие налоговые периоды по импортируемым товарам. В данную графу переносятся суммы, отраженные в соответствующих строках графы Е за предыдущий налоговый период в соответствии со справочным номером декларации на товары, отраженным в графе В;</w:t>
      </w:r>
    </w:p>
    <w:bookmarkEnd w:id="1586"/>
    <w:bookmarkStart w:name="z1610" w:id="1587"/>
    <w:p>
      <w:pPr>
        <w:spacing w:after="0"/>
        <w:ind w:left="0"/>
        <w:jc w:val="both"/>
      </w:pPr>
      <w:r>
        <w:rPr>
          <w:rFonts w:ascii="Times New Roman"/>
          <w:b w:val="false"/>
          <w:i w:val="false"/>
          <w:color w:val="000000"/>
          <w:sz w:val="28"/>
        </w:rPr>
        <w:t>
      7) в графе G указывается сумма задолженности по НДС, подлежащему уплате в бюджет. Данная сумма определяется как разница соответствующих строк графы С к сумме строк граф Е и F;</w:t>
      </w:r>
    </w:p>
    <w:bookmarkEnd w:id="1587"/>
    <w:bookmarkStart w:name="z1611" w:id="1588"/>
    <w:p>
      <w:pPr>
        <w:spacing w:after="0"/>
        <w:ind w:left="0"/>
        <w:jc w:val="both"/>
      </w:pPr>
      <w:r>
        <w:rPr>
          <w:rFonts w:ascii="Times New Roman"/>
          <w:b w:val="false"/>
          <w:i w:val="false"/>
          <w:color w:val="000000"/>
          <w:sz w:val="28"/>
        </w:rPr>
        <w:t>
      8) сумма итоговой строки 00000001 графы Е переносится в строку 300.00.019.</w:t>
      </w:r>
    </w:p>
    <w:bookmarkEnd w:id="1588"/>
    <w:bookmarkStart w:name="z1612" w:id="1589"/>
    <w:p>
      <w:pPr>
        <w:spacing w:after="0"/>
        <w:ind w:left="0"/>
        <w:jc w:val="left"/>
      </w:pPr>
      <w:r>
        <w:rPr>
          <w:rFonts w:ascii="Times New Roman"/>
          <w:b/>
          <w:i w:val="false"/>
          <w:color w:val="000000"/>
        </w:rPr>
        <w:t xml:space="preserve"> Глава 6. Пояснение по заполнению формы 300.04 – Импорт товаров, НДС по которым уплачивается методом зачета</w:t>
      </w:r>
    </w:p>
    <w:bookmarkEnd w:id="1589"/>
    <w:bookmarkStart w:name="z1613" w:id="1590"/>
    <w:p>
      <w:pPr>
        <w:spacing w:after="0"/>
        <w:ind w:left="0"/>
        <w:jc w:val="both"/>
      </w:pPr>
      <w:r>
        <w:rPr>
          <w:rFonts w:ascii="Times New Roman"/>
          <w:b w:val="false"/>
          <w:i w:val="false"/>
          <w:color w:val="000000"/>
          <w:sz w:val="28"/>
        </w:rPr>
        <w:t xml:space="preserve">
      30. Данная форма предназначена для детального отражения информации по импорту товаров (в том числе из государств-членов Евразийского экономического союза), осуществленному в течение налогового периода, по которым НДС уплачивается методом зачета, предусмотренным </w:t>
      </w:r>
      <w:r>
        <w:rPr>
          <w:rFonts w:ascii="Times New Roman"/>
          <w:b w:val="false"/>
          <w:i w:val="false"/>
          <w:color w:val="000000"/>
          <w:sz w:val="28"/>
        </w:rPr>
        <w:t>статьями 427</w:t>
      </w:r>
      <w:r>
        <w:rPr>
          <w:rFonts w:ascii="Times New Roman"/>
          <w:b w:val="false"/>
          <w:i w:val="false"/>
          <w:color w:val="000000"/>
          <w:sz w:val="28"/>
        </w:rPr>
        <w:t xml:space="preserve"> и </w:t>
      </w:r>
      <w:r>
        <w:rPr>
          <w:rFonts w:ascii="Times New Roman"/>
          <w:b w:val="false"/>
          <w:i w:val="false"/>
          <w:color w:val="000000"/>
          <w:sz w:val="28"/>
        </w:rPr>
        <w:t>428</w:t>
      </w:r>
      <w:r>
        <w:rPr>
          <w:rFonts w:ascii="Times New Roman"/>
          <w:b w:val="false"/>
          <w:i w:val="false"/>
          <w:color w:val="000000"/>
          <w:sz w:val="28"/>
        </w:rPr>
        <w:t xml:space="preserve"> Налогового кодекса.</w:t>
      </w:r>
    </w:p>
    <w:bookmarkEnd w:id="1590"/>
    <w:bookmarkStart w:name="z1614" w:id="1591"/>
    <w:p>
      <w:pPr>
        <w:spacing w:after="0"/>
        <w:ind w:left="0"/>
        <w:jc w:val="both"/>
      </w:pPr>
      <w:r>
        <w:rPr>
          <w:rFonts w:ascii="Times New Roman"/>
          <w:b w:val="false"/>
          <w:i w:val="false"/>
          <w:color w:val="000000"/>
          <w:sz w:val="28"/>
        </w:rPr>
        <w:t>
      31. Приложение 300.04 подлежит заполнению, если в разделе "Общая информация о плательщике НДС" формы 300.00 в строке 11 "Представленные приложения" отмечена ячейка "04".</w:t>
      </w:r>
    </w:p>
    <w:bookmarkEnd w:id="1591"/>
    <w:bookmarkStart w:name="z1615" w:id="1592"/>
    <w:p>
      <w:pPr>
        <w:spacing w:after="0"/>
        <w:ind w:left="0"/>
        <w:jc w:val="both"/>
      </w:pPr>
      <w:r>
        <w:rPr>
          <w:rFonts w:ascii="Times New Roman"/>
          <w:b w:val="false"/>
          <w:i w:val="false"/>
          <w:color w:val="000000"/>
          <w:sz w:val="28"/>
        </w:rPr>
        <w:t>
      32. В разделе "Начисление НДС по импорту товаров, уплачиваемого методом зачета":</w:t>
      </w:r>
    </w:p>
    <w:bookmarkEnd w:id="1592"/>
    <w:bookmarkStart w:name="z1616" w:id="1593"/>
    <w:p>
      <w:pPr>
        <w:spacing w:after="0"/>
        <w:ind w:left="0"/>
        <w:jc w:val="both"/>
      </w:pPr>
      <w:r>
        <w:rPr>
          <w:rFonts w:ascii="Times New Roman"/>
          <w:b w:val="false"/>
          <w:i w:val="false"/>
          <w:color w:val="000000"/>
          <w:sz w:val="28"/>
        </w:rPr>
        <w:t>
      1) в строке 300.04.001 А указывается сумма облагаемого импорта, НДС по которому уплачивается методом зачета. Данная строка включает в себя строки 300.04.001 I А, 300.04.001 II А, 300.04.001 III А, 300.04.001 IV А, 300.04.001 V А, 300.04.001 VI А, 300.04.001 VII А, 300.04.001 VIII А, 300.04.001 IХ А и 300.04.001 Х А;</w:t>
      </w:r>
    </w:p>
    <w:bookmarkEnd w:id="1593"/>
    <w:bookmarkStart w:name="z1617" w:id="1594"/>
    <w:p>
      <w:pPr>
        <w:spacing w:after="0"/>
        <w:ind w:left="0"/>
        <w:jc w:val="both"/>
      </w:pPr>
      <w:r>
        <w:rPr>
          <w:rFonts w:ascii="Times New Roman"/>
          <w:b w:val="false"/>
          <w:i w:val="false"/>
          <w:color w:val="000000"/>
          <w:sz w:val="28"/>
        </w:rPr>
        <w:t>
      2) в строке 300.04.001 I А указывается сумма импортированного оборудования;</w:t>
      </w:r>
    </w:p>
    <w:bookmarkEnd w:id="1594"/>
    <w:bookmarkStart w:name="z1618" w:id="1595"/>
    <w:p>
      <w:pPr>
        <w:spacing w:after="0"/>
        <w:ind w:left="0"/>
        <w:jc w:val="both"/>
      </w:pPr>
      <w:r>
        <w:rPr>
          <w:rFonts w:ascii="Times New Roman"/>
          <w:b w:val="false"/>
          <w:i w:val="false"/>
          <w:color w:val="000000"/>
          <w:sz w:val="28"/>
        </w:rPr>
        <w:t>
      3) в строке 300.04.001 II А указывается сумма импортированной сельскохозяйственной техники;</w:t>
      </w:r>
    </w:p>
    <w:bookmarkEnd w:id="1595"/>
    <w:bookmarkStart w:name="z1619" w:id="1596"/>
    <w:p>
      <w:pPr>
        <w:spacing w:after="0"/>
        <w:ind w:left="0"/>
        <w:jc w:val="both"/>
      </w:pPr>
      <w:r>
        <w:rPr>
          <w:rFonts w:ascii="Times New Roman"/>
          <w:b w:val="false"/>
          <w:i w:val="false"/>
          <w:color w:val="000000"/>
          <w:sz w:val="28"/>
        </w:rPr>
        <w:t>
      4) в строке 300.04.001 III А указывается сумма импортированного грузового подвижного состава автомобильного транспорта;</w:t>
      </w:r>
    </w:p>
    <w:bookmarkEnd w:id="1596"/>
    <w:bookmarkStart w:name="z1620" w:id="1597"/>
    <w:p>
      <w:pPr>
        <w:spacing w:after="0"/>
        <w:ind w:left="0"/>
        <w:jc w:val="both"/>
      </w:pPr>
      <w:r>
        <w:rPr>
          <w:rFonts w:ascii="Times New Roman"/>
          <w:b w:val="false"/>
          <w:i w:val="false"/>
          <w:color w:val="000000"/>
          <w:sz w:val="28"/>
        </w:rPr>
        <w:t>
      5) в строке 300.04.001 IV А указывается сумма импортированных самолетов и вертолетов;</w:t>
      </w:r>
    </w:p>
    <w:bookmarkEnd w:id="1597"/>
    <w:bookmarkStart w:name="z1621" w:id="1598"/>
    <w:p>
      <w:pPr>
        <w:spacing w:after="0"/>
        <w:ind w:left="0"/>
        <w:jc w:val="both"/>
      </w:pPr>
      <w:r>
        <w:rPr>
          <w:rFonts w:ascii="Times New Roman"/>
          <w:b w:val="false"/>
          <w:i w:val="false"/>
          <w:color w:val="000000"/>
          <w:sz w:val="28"/>
        </w:rPr>
        <w:t>
      6) в строке 300.04.001 V А указывается сумма импортированных локомотивов железнодорожных и вагонов;</w:t>
      </w:r>
    </w:p>
    <w:bookmarkEnd w:id="1598"/>
    <w:bookmarkStart w:name="z1622" w:id="1599"/>
    <w:p>
      <w:pPr>
        <w:spacing w:after="0"/>
        <w:ind w:left="0"/>
        <w:jc w:val="both"/>
      </w:pPr>
      <w:r>
        <w:rPr>
          <w:rFonts w:ascii="Times New Roman"/>
          <w:b w:val="false"/>
          <w:i w:val="false"/>
          <w:color w:val="000000"/>
          <w:sz w:val="28"/>
        </w:rPr>
        <w:t>
      7) в строке 300.04.001 VI А указывается сумма импортированных морских судов;</w:t>
      </w:r>
    </w:p>
    <w:bookmarkEnd w:id="1599"/>
    <w:bookmarkStart w:name="z1623" w:id="1600"/>
    <w:p>
      <w:pPr>
        <w:spacing w:after="0"/>
        <w:ind w:left="0"/>
        <w:jc w:val="both"/>
      </w:pPr>
      <w:r>
        <w:rPr>
          <w:rFonts w:ascii="Times New Roman"/>
          <w:b w:val="false"/>
          <w:i w:val="false"/>
          <w:color w:val="000000"/>
          <w:sz w:val="28"/>
        </w:rPr>
        <w:t>
      8) в строке 300.04.001 VII А указывается сумма импортированных запасных частей;</w:t>
      </w:r>
    </w:p>
    <w:bookmarkEnd w:id="1600"/>
    <w:bookmarkStart w:name="z1624" w:id="1601"/>
    <w:p>
      <w:pPr>
        <w:spacing w:after="0"/>
        <w:ind w:left="0"/>
        <w:jc w:val="both"/>
      </w:pPr>
      <w:r>
        <w:rPr>
          <w:rFonts w:ascii="Times New Roman"/>
          <w:b w:val="false"/>
          <w:i w:val="false"/>
          <w:color w:val="000000"/>
          <w:sz w:val="28"/>
        </w:rPr>
        <w:t>
      9) в строке 300.04.001 VIII А указывается сумма импортированных пестицидов (ядохимикатов);</w:t>
      </w:r>
    </w:p>
    <w:bookmarkEnd w:id="1601"/>
    <w:bookmarkStart w:name="z1625" w:id="1602"/>
    <w:p>
      <w:pPr>
        <w:spacing w:after="0"/>
        <w:ind w:left="0"/>
        <w:jc w:val="both"/>
      </w:pPr>
      <w:r>
        <w:rPr>
          <w:rFonts w:ascii="Times New Roman"/>
          <w:b w:val="false"/>
          <w:i w:val="false"/>
          <w:color w:val="000000"/>
          <w:sz w:val="28"/>
        </w:rPr>
        <w:t>
      10) в строке 300.04.001 IХ А указывается сумма импортированных племенных животных всех видов и оборудования для искусственного осеменения;</w:t>
      </w:r>
    </w:p>
    <w:bookmarkEnd w:id="1602"/>
    <w:bookmarkStart w:name="z1626" w:id="1603"/>
    <w:p>
      <w:pPr>
        <w:spacing w:after="0"/>
        <w:ind w:left="0"/>
        <w:jc w:val="both"/>
      </w:pPr>
      <w:r>
        <w:rPr>
          <w:rFonts w:ascii="Times New Roman"/>
          <w:b w:val="false"/>
          <w:i w:val="false"/>
          <w:color w:val="000000"/>
          <w:sz w:val="28"/>
        </w:rPr>
        <w:t>
      11) в строке 300.04.001 Х А указывается сумма импортированного крупного рогатого скота живого;</w:t>
      </w:r>
    </w:p>
    <w:bookmarkEnd w:id="1603"/>
    <w:bookmarkStart w:name="z1627" w:id="1604"/>
    <w:p>
      <w:pPr>
        <w:spacing w:after="0"/>
        <w:ind w:left="0"/>
        <w:jc w:val="both"/>
      </w:pPr>
      <w:r>
        <w:rPr>
          <w:rFonts w:ascii="Times New Roman"/>
          <w:b w:val="false"/>
          <w:i w:val="false"/>
          <w:color w:val="000000"/>
          <w:sz w:val="28"/>
        </w:rPr>
        <w:t>
      12) в строке 300.04.001 В указывается сумма НДС по импорту товаров, уплачиваемого методом зачета. Данная строка включает в себя строки 300.04.001 I В, 300.04.001 II В, 300.04.001 III В, 300.04.001 IV В, 300.04.001 V В, 300.04.001 VI В, 300.04.001 VII В, 300.04.001 VIII В, 300.04.001 IХ В и 300.04.001 Х В;</w:t>
      </w:r>
    </w:p>
    <w:bookmarkEnd w:id="1604"/>
    <w:bookmarkStart w:name="z1628" w:id="1605"/>
    <w:p>
      <w:pPr>
        <w:spacing w:after="0"/>
        <w:ind w:left="0"/>
        <w:jc w:val="both"/>
      </w:pPr>
      <w:r>
        <w:rPr>
          <w:rFonts w:ascii="Times New Roman"/>
          <w:b w:val="false"/>
          <w:i w:val="false"/>
          <w:color w:val="000000"/>
          <w:sz w:val="28"/>
        </w:rPr>
        <w:t>
      13) в строке 300.04.001 I В указывается сумма НДС по импортированному оборудованию;</w:t>
      </w:r>
    </w:p>
    <w:bookmarkEnd w:id="1605"/>
    <w:bookmarkStart w:name="z1629" w:id="1606"/>
    <w:p>
      <w:pPr>
        <w:spacing w:after="0"/>
        <w:ind w:left="0"/>
        <w:jc w:val="both"/>
      </w:pPr>
      <w:r>
        <w:rPr>
          <w:rFonts w:ascii="Times New Roman"/>
          <w:b w:val="false"/>
          <w:i w:val="false"/>
          <w:color w:val="000000"/>
          <w:sz w:val="28"/>
        </w:rPr>
        <w:t>
      14) в строке 300.04.001 II В указывается сумма НДС по импортированной сельскохозяйственной технике;</w:t>
      </w:r>
    </w:p>
    <w:bookmarkEnd w:id="1606"/>
    <w:bookmarkStart w:name="z1630" w:id="1607"/>
    <w:p>
      <w:pPr>
        <w:spacing w:after="0"/>
        <w:ind w:left="0"/>
        <w:jc w:val="both"/>
      </w:pPr>
      <w:r>
        <w:rPr>
          <w:rFonts w:ascii="Times New Roman"/>
          <w:b w:val="false"/>
          <w:i w:val="false"/>
          <w:color w:val="000000"/>
          <w:sz w:val="28"/>
        </w:rPr>
        <w:t>
      15) в строке 300.04.001 III В указывается сумма НДС по импортированному грузовому подвижному составу автомобильного транспорта;</w:t>
      </w:r>
    </w:p>
    <w:bookmarkEnd w:id="1607"/>
    <w:bookmarkStart w:name="z1631" w:id="1608"/>
    <w:p>
      <w:pPr>
        <w:spacing w:after="0"/>
        <w:ind w:left="0"/>
        <w:jc w:val="both"/>
      </w:pPr>
      <w:r>
        <w:rPr>
          <w:rFonts w:ascii="Times New Roman"/>
          <w:b w:val="false"/>
          <w:i w:val="false"/>
          <w:color w:val="000000"/>
          <w:sz w:val="28"/>
        </w:rPr>
        <w:t>
      16) в строке 300.04.001 IV В указывается сумма НДС по импортированным самолетам и вертолетам;</w:t>
      </w:r>
    </w:p>
    <w:bookmarkEnd w:id="1608"/>
    <w:bookmarkStart w:name="z1632" w:id="1609"/>
    <w:p>
      <w:pPr>
        <w:spacing w:after="0"/>
        <w:ind w:left="0"/>
        <w:jc w:val="both"/>
      </w:pPr>
      <w:r>
        <w:rPr>
          <w:rFonts w:ascii="Times New Roman"/>
          <w:b w:val="false"/>
          <w:i w:val="false"/>
          <w:color w:val="000000"/>
          <w:sz w:val="28"/>
        </w:rPr>
        <w:t>
      17) в строке 300.04.001 V В указывается сумма НДС по импортированным локомотивам железнодорожным и вагонам;</w:t>
      </w:r>
    </w:p>
    <w:bookmarkEnd w:id="1609"/>
    <w:bookmarkStart w:name="z1633" w:id="1610"/>
    <w:p>
      <w:pPr>
        <w:spacing w:after="0"/>
        <w:ind w:left="0"/>
        <w:jc w:val="both"/>
      </w:pPr>
      <w:r>
        <w:rPr>
          <w:rFonts w:ascii="Times New Roman"/>
          <w:b w:val="false"/>
          <w:i w:val="false"/>
          <w:color w:val="000000"/>
          <w:sz w:val="28"/>
        </w:rPr>
        <w:t>
      18) в строке 300.04.001 VI В указывается сумма НДС по импортированным морским судам;</w:t>
      </w:r>
    </w:p>
    <w:bookmarkEnd w:id="1610"/>
    <w:bookmarkStart w:name="z1634" w:id="1611"/>
    <w:p>
      <w:pPr>
        <w:spacing w:after="0"/>
        <w:ind w:left="0"/>
        <w:jc w:val="both"/>
      </w:pPr>
      <w:r>
        <w:rPr>
          <w:rFonts w:ascii="Times New Roman"/>
          <w:b w:val="false"/>
          <w:i w:val="false"/>
          <w:color w:val="000000"/>
          <w:sz w:val="28"/>
        </w:rPr>
        <w:t>
      19) в строке 300.04.001 VII В указывается сумма НДС по импортированным запасным частям;</w:t>
      </w:r>
    </w:p>
    <w:bookmarkEnd w:id="1611"/>
    <w:bookmarkStart w:name="z1635" w:id="1612"/>
    <w:p>
      <w:pPr>
        <w:spacing w:after="0"/>
        <w:ind w:left="0"/>
        <w:jc w:val="both"/>
      </w:pPr>
      <w:r>
        <w:rPr>
          <w:rFonts w:ascii="Times New Roman"/>
          <w:b w:val="false"/>
          <w:i w:val="false"/>
          <w:color w:val="000000"/>
          <w:sz w:val="28"/>
        </w:rPr>
        <w:t>
      20) в строке 300.04.001 VIII В указывается сумма НДС по импортированным пестицидам (ядохимикатам);</w:t>
      </w:r>
    </w:p>
    <w:bookmarkEnd w:id="1612"/>
    <w:bookmarkStart w:name="z1636" w:id="1613"/>
    <w:p>
      <w:pPr>
        <w:spacing w:after="0"/>
        <w:ind w:left="0"/>
        <w:jc w:val="both"/>
      </w:pPr>
      <w:r>
        <w:rPr>
          <w:rFonts w:ascii="Times New Roman"/>
          <w:b w:val="false"/>
          <w:i w:val="false"/>
          <w:color w:val="000000"/>
          <w:sz w:val="28"/>
        </w:rPr>
        <w:t>
      21) в строке 300.04.001 IХ В указывается сумма НДС по импортированным племенным животным всех видов и оборудованиям для искусственного осеменения;</w:t>
      </w:r>
    </w:p>
    <w:bookmarkEnd w:id="1613"/>
    <w:bookmarkStart w:name="z1637" w:id="1614"/>
    <w:p>
      <w:pPr>
        <w:spacing w:after="0"/>
        <w:ind w:left="0"/>
        <w:jc w:val="both"/>
      </w:pPr>
      <w:r>
        <w:rPr>
          <w:rFonts w:ascii="Times New Roman"/>
          <w:b w:val="false"/>
          <w:i w:val="false"/>
          <w:color w:val="000000"/>
          <w:sz w:val="28"/>
        </w:rPr>
        <w:t>
      22) в строке 300.04.001 Х В указывается сумма НДС по импортированному крупному рогатому скоту живому.</w:t>
      </w:r>
    </w:p>
    <w:bookmarkEnd w:id="1614"/>
    <w:bookmarkStart w:name="z1638" w:id="1615"/>
    <w:p>
      <w:pPr>
        <w:spacing w:after="0"/>
        <w:ind w:left="0"/>
        <w:jc w:val="both"/>
      </w:pPr>
      <w:r>
        <w:rPr>
          <w:rFonts w:ascii="Times New Roman"/>
          <w:b w:val="false"/>
          <w:i w:val="false"/>
          <w:color w:val="000000"/>
          <w:sz w:val="28"/>
        </w:rPr>
        <w:t>
      Сумма строки 300.04.001 А переносится в строку 300.00.029 А.</w:t>
      </w:r>
    </w:p>
    <w:bookmarkEnd w:id="1615"/>
    <w:bookmarkStart w:name="z1639" w:id="1616"/>
    <w:p>
      <w:pPr>
        <w:spacing w:after="0"/>
        <w:ind w:left="0"/>
        <w:jc w:val="both"/>
      </w:pPr>
      <w:r>
        <w:rPr>
          <w:rFonts w:ascii="Times New Roman"/>
          <w:b w:val="false"/>
          <w:i w:val="false"/>
          <w:color w:val="000000"/>
          <w:sz w:val="28"/>
        </w:rPr>
        <w:t>
      Сумма строки 300.04.001 В переносится в строки 300.00.011 и 300.00.029 В.</w:t>
      </w:r>
    </w:p>
    <w:bookmarkEnd w:id="1616"/>
    <w:bookmarkStart w:name="z1640" w:id="1617"/>
    <w:p>
      <w:pPr>
        <w:spacing w:after="0"/>
        <w:ind w:left="0"/>
        <w:jc w:val="left"/>
      </w:pPr>
      <w:r>
        <w:rPr>
          <w:rFonts w:ascii="Times New Roman"/>
          <w:b/>
          <w:i w:val="false"/>
          <w:color w:val="000000"/>
        </w:rPr>
        <w:t xml:space="preserve"> Глава 7. Пояснение по заполнению формы 300.05 – Работы, услуги, приобретенные от нерезидента</w:t>
      </w:r>
    </w:p>
    <w:bookmarkEnd w:id="1617"/>
    <w:bookmarkStart w:name="z1641" w:id="1618"/>
    <w:p>
      <w:pPr>
        <w:spacing w:after="0"/>
        <w:ind w:left="0"/>
        <w:jc w:val="both"/>
      </w:pPr>
      <w:r>
        <w:rPr>
          <w:rFonts w:ascii="Times New Roman"/>
          <w:b w:val="false"/>
          <w:i w:val="false"/>
          <w:color w:val="000000"/>
          <w:sz w:val="28"/>
        </w:rPr>
        <w:t xml:space="preserve">
      33. Данная форма предназначена для детального отражения сведений о суммах НДС, подлежащего уплате и уплаченного за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Налогового кодекса.</w:t>
      </w:r>
    </w:p>
    <w:bookmarkEnd w:id="1618"/>
    <w:bookmarkStart w:name="z1642" w:id="1619"/>
    <w:p>
      <w:pPr>
        <w:spacing w:after="0"/>
        <w:ind w:left="0"/>
        <w:jc w:val="both"/>
      </w:pPr>
      <w:r>
        <w:rPr>
          <w:rFonts w:ascii="Times New Roman"/>
          <w:b w:val="false"/>
          <w:i w:val="false"/>
          <w:color w:val="000000"/>
          <w:sz w:val="28"/>
        </w:rPr>
        <w:t>
      34. Приложение 300.05 подлежит заполнению, если в разделе "Общая информация о плательщике НДС" формы 300.00 в строке 11 "Представленные приложения" отмечена ячейка "05".</w:t>
      </w:r>
    </w:p>
    <w:bookmarkEnd w:id="1619"/>
    <w:bookmarkStart w:name="z1643" w:id="1620"/>
    <w:p>
      <w:pPr>
        <w:spacing w:after="0"/>
        <w:ind w:left="0"/>
        <w:jc w:val="both"/>
      </w:pPr>
      <w:r>
        <w:rPr>
          <w:rFonts w:ascii="Times New Roman"/>
          <w:b w:val="false"/>
          <w:i w:val="false"/>
          <w:color w:val="000000"/>
          <w:sz w:val="28"/>
        </w:rPr>
        <w:t>
      35. В разделе "По работам и услугам, приобретенным от нерезидента в отчетном налоговом периоде":</w:t>
      </w:r>
    </w:p>
    <w:bookmarkEnd w:id="1620"/>
    <w:bookmarkStart w:name="z1644" w:id="1621"/>
    <w:p>
      <w:pPr>
        <w:spacing w:after="0"/>
        <w:ind w:left="0"/>
        <w:jc w:val="both"/>
      </w:pPr>
      <w:r>
        <w:rPr>
          <w:rFonts w:ascii="Times New Roman"/>
          <w:b w:val="false"/>
          <w:i w:val="false"/>
          <w:color w:val="000000"/>
          <w:sz w:val="28"/>
        </w:rPr>
        <w:t>
      1) в строке 300.05.001 указывается облагаемый оборот по реализации работ и услуг, приобретенных от нерезидента. Размер облагаемого оборота определяется в соответствии со статьей 382 Налогового кодекса;</w:t>
      </w:r>
    </w:p>
    <w:bookmarkEnd w:id="1621"/>
    <w:bookmarkStart w:name="z1645" w:id="1622"/>
    <w:p>
      <w:pPr>
        <w:spacing w:after="0"/>
        <w:ind w:left="0"/>
        <w:jc w:val="both"/>
      </w:pPr>
      <w:r>
        <w:rPr>
          <w:rFonts w:ascii="Times New Roman"/>
          <w:b w:val="false"/>
          <w:i w:val="false"/>
          <w:color w:val="000000"/>
          <w:sz w:val="28"/>
        </w:rPr>
        <w:t>
      2) в строке 300.05.002 указывается сумма НДС, подлежащего уплате за нерезидента, по обороту, указанному в строке 300.05.001. Данная строка подлежит обязательному заполнению, если заполнена строка 300.05.001;</w:t>
      </w:r>
    </w:p>
    <w:bookmarkEnd w:id="1622"/>
    <w:bookmarkStart w:name="z1646" w:id="1623"/>
    <w:p>
      <w:pPr>
        <w:spacing w:after="0"/>
        <w:ind w:left="0"/>
        <w:jc w:val="both"/>
      </w:pPr>
      <w:r>
        <w:rPr>
          <w:rFonts w:ascii="Times New Roman"/>
          <w:b w:val="false"/>
          <w:i w:val="false"/>
          <w:color w:val="000000"/>
          <w:sz w:val="28"/>
        </w:rPr>
        <w:t>
      3) в строке 300.05.003 указывается сумма НДС, фактически уплаченного в бюджет в течение налогового периода, по обороту, указанному в строке 300.05.001. В данную строку также включается сумма налога, излишне уплаченного в бюджет, зачтенного в счет погашения недоимки по НДС, подлежащего уплате за нерезидента.</w:t>
      </w:r>
    </w:p>
    <w:bookmarkEnd w:id="1623"/>
    <w:bookmarkStart w:name="z1647" w:id="1624"/>
    <w:p>
      <w:pPr>
        <w:spacing w:after="0"/>
        <w:ind w:left="0"/>
        <w:jc w:val="both"/>
      </w:pPr>
      <w:r>
        <w:rPr>
          <w:rFonts w:ascii="Times New Roman"/>
          <w:b w:val="false"/>
          <w:i w:val="false"/>
          <w:color w:val="000000"/>
          <w:sz w:val="28"/>
        </w:rPr>
        <w:t>
      36. В разделе "По работам и услугам, приобретенным от нерезидента в предыдущие налоговые периоды" указываются сведения по работам, услугам, приобретенным от нерезидента в предыдущие налоговые периоды, по которым уплата НДС за нерезидента частично или полностью произведена в отчетном налоговом периоде:</w:t>
      </w:r>
    </w:p>
    <w:bookmarkEnd w:id="1624"/>
    <w:bookmarkStart w:name="z1648" w:id="1625"/>
    <w:p>
      <w:pPr>
        <w:spacing w:after="0"/>
        <w:ind w:left="0"/>
        <w:jc w:val="both"/>
      </w:pPr>
      <w:r>
        <w:rPr>
          <w:rFonts w:ascii="Times New Roman"/>
          <w:b w:val="false"/>
          <w:i w:val="false"/>
          <w:color w:val="000000"/>
          <w:sz w:val="28"/>
        </w:rPr>
        <w:t>
      1) в строке 300.05.004 указывается облагаемый оборот по работам и услугам, приобретенным от нерезидента в предыдущие налоговые периоды. Данная строка заполняется в том случае, если НДС, подлежащий к уплате в бюджет, не был уплачен (или частично был уплачен) в установленный срок;</w:t>
      </w:r>
    </w:p>
    <w:bookmarkEnd w:id="1625"/>
    <w:bookmarkStart w:name="z1649" w:id="1626"/>
    <w:p>
      <w:pPr>
        <w:spacing w:after="0"/>
        <w:ind w:left="0"/>
        <w:jc w:val="both"/>
      </w:pPr>
      <w:r>
        <w:rPr>
          <w:rFonts w:ascii="Times New Roman"/>
          <w:b w:val="false"/>
          <w:i w:val="false"/>
          <w:color w:val="000000"/>
          <w:sz w:val="28"/>
        </w:rPr>
        <w:t>
      2) в строке 300.05.005 указывается сумма НДС, подлежащего уплате за нерезидента, по обороту, указанному в строке 300.05.004;</w:t>
      </w:r>
    </w:p>
    <w:bookmarkEnd w:id="1626"/>
    <w:bookmarkStart w:name="z1650" w:id="1627"/>
    <w:p>
      <w:pPr>
        <w:spacing w:after="0"/>
        <w:ind w:left="0"/>
        <w:jc w:val="both"/>
      </w:pPr>
      <w:r>
        <w:rPr>
          <w:rFonts w:ascii="Times New Roman"/>
          <w:b w:val="false"/>
          <w:i w:val="false"/>
          <w:color w:val="000000"/>
          <w:sz w:val="28"/>
        </w:rPr>
        <w:t>
      3) в строке 300.05.006 указывается сумма НДС, фактически уплаченная в бюджет в течение налогового периода, по обороту, указанному в строке 300.05.004. В данную строку также включается сумма налога, излишне уплаченного в бюджет, зачтенного в счет погашения недоимки по НДС, подлежащего уплате за нерезидента;</w:t>
      </w:r>
    </w:p>
    <w:bookmarkEnd w:id="1627"/>
    <w:bookmarkStart w:name="z1651" w:id="1628"/>
    <w:p>
      <w:pPr>
        <w:spacing w:after="0"/>
        <w:ind w:left="0"/>
        <w:jc w:val="both"/>
      </w:pPr>
      <w:r>
        <w:rPr>
          <w:rFonts w:ascii="Times New Roman"/>
          <w:b w:val="false"/>
          <w:i w:val="false"/>
          <w:color w:val="000000"/>
          <w:sz w:val="28"/>
        </w:rPr>
        <w:t>
      4) в строке 300.05.007 указывается общая сумма НДС, фактически уплаченного в бюджет в налоговом периоде, по работам и услугам, приобретенным у нерезидента, определяемая как сумма строк 300.05.003 и 300.05.006.</w:t>
      </w:r>
    </w:p>
    <w:bookmarkEnd w:id="1628"/>
    <w:bookmarkStart w:name="z1652" w:id="1629"/>
    <w:p>
      <w:pPr>
        <w:spacing w:after="0"/>
        <w:ind w:left="0"/>
        <w:jc w:val="both"/>
      </w:pPr>
      <w:r>
        <w:rPr>
          <w:rFonts w:ascii="Times New Roman"/>
          <w:b w:val="false"/>
          <w:i w:val="false"/>
          <w:color w:val="000000"/>
          <w:sz w:val="28"/>
        </w:rPr>
        <w:t>
      Сумма строки 300.05.001 переносится в строку 300.00.014 А.</w:t>
      </w:r>
    </w:p>
    <w:bookmarkEnd w:id="1629"/>
    <w:bookmarkStart w:name="z1653" w:id="1630"/>
    <w:p>
      <w:pPr>
        <w:spacing w:after="0"/>
        <w:ind w:left="0"/>
        <w:jc w:val="both"/>
      </w:pPr>
      <w:r>
        <w:rPr>
          <w:rFonts w:ascii="Times New Roman"/>
          <w:b w:val="false"/>
          <w:i w:val="false"/>
          <w:color w:val="000000"/>
          <w:sz w:val="28"/>
        </w:rPr>
        <w:t>
      Сумма строки 300.05.007 переносится в строку 300.00.014 В;</w:t>
      </w:r>
    </w:p>
    <w:bookmarkEnd w:id="1630"/>
    <w:bookmarkStart w:name="z1654" w:id="1631"/>
    <w:p>
      <w:pPr>
        <w:spacing w:after="0"/>
        <w:ind w:left="0"/>
        <w:jc w:val="both"/>
      </w:pPr>
      <w:r>
        <w:rPr>
          <w:rFonts w:ascii="Times New Roman"/>
          <w:b w:val="false"/>
          <w:i w:val="false"/>
          <w:color w:val="000000"/>
          <w:sz w:val="28"/>
        </w:rPr>
        <w:t>
      5) в графе А указывается порядковый номер строки;</w:t>
      </w:r>
    </w:p>
    <w:bookmarkEnd w:id="1631"/>
    <w:bookmarkStart w:name="z1655" w:id="1632"/>
    <w:p>
      <w:pPr>
        <w:spacing w:after="0"/>
        <w:ind w:left="0"/>
        <w:jc w:val="both"/>
      </w:pPr>
      <w:r>
        <w:rPr>
          <w:rFonts w:ascii="Times New Roman"/>
          <w:b w:val="false"/>
          <w:i w:val="false"/>
          <w:color w:val="000000"/>
          <w:sz w:val="28"/>
        </w:rPr>
        <w:t>
      6) в графе В указывается фамилия, имя, отчество (при его наличии) (при его наличии) или наименование нерезидента, выполнившего работы и оказавшего услуги, местом реализации которых является Республика Казахстан;</w:t>
      </w:r>
    </w:p>
    <w:bookmarkEnd w:id="1632"/>
    <w:bookmarkStart w:name="z1656" w:id="1633"/>
    <w:p>
      <w:pPr>
        <w:spacing w:after="0"/>
        <w:ind w:left="0"/>
        <w:jc w:val="both"/>
      </w:pPr>
      <w:r>
        <w:rPr>
          <w:rFonts w:ascii="Times New Roman"/>
          <w:b w:val="false"/>
          <w:i w:val="false"/>
          <w:color w:val="000000"/>
          <w:sz w:val="28"/>
        </w:rPr>
        <w:t>
      7) в графе С указывается код страны резидентства нерезидента;</w:t>
      </w:r>
    </w:p>
    <w:bookmarkEnd w:id="1633"/>
    <w:bookmarkStart w:name="z1657" w:id="1634"/>
    <w:p>
      <w:pPr>
        <w:spacing w:after="0"/>
        <w:ind w:left="0"/>
        <w:jc w:val="both"/>
      </w:pPr>
      <w:r>
        <w:rPr>
          <w:rFonts w:ascii="Times New Roman"/>
          <w:b w:val="false"/>
          <w:i w:val="false"/>
          <w:color w:val="000000"/>
          <w:sz w:val="28"/>
        </w:rPr>
        <w:t>
      8) в графе D указывается номер налоговой регистрации в стране резидентства нерезидента;</w:t>
      </w:r>
    </w:p>
    <w:bookmarkEnd w:id="1634"/>
    <w:bookmarkStart w:name="z1658" w:id="1635"/>
    <w:p>
      <w:pPr>
        <w:spacing w:after="0"/>
        <w:ind w:left="0"/>
        <w:jc w:val="both"/>
      </w:pPr>
      <w:r>
        <w:rPr>
          <w:rFonts w:ascii="Times New Roman"/>
          <w:b w:val="false"/>
          <w:i w:val="false"/>
          <w:color w:val="000000"/>
          <w:sz w:val="28"/>
        </w:rPr>
        <w:t>
      9) в графе E указывается арабскими цифрами дата совершения оборота реализации;</w:t>
      </w:r>
    </w:p>
    <w:bookmarkEnd w:id="1635"/>
    <w:bookmarkStart w:name="z1659" w:id="1636"/>
    <w:p>
      <w:pPr>
        <w:spacing w:after="0"/>
        <w:ind w:left="0"/>
        <w:jc w:val="both"/>
      </w:pPr>
      <w:r>
        <w:rPr>
          <w:rFonts w:ascii="Times New Roman"/>
          <w:b w:val="false"/>
          <w:i w:val="false"/>
          <w:color w:val="000000"/>
          <w:sz w:val="28"/>
        </w:rPr>
        <w:t>
      10) в графе F указывается сумма облагаемого оборота;</w:t>
      </w:r>
    </w:p>
    <w:bookmarkEnd w:id="1636"/>
    <w:bookmarkStart w:name="z1660" w:id="1637"/>
    <w:p>
      <w:pPr>
        <w:spacing w:after="0"/>
        <w:ind w:left="0"/>
        <w:jc w:val="both"/>
      </w:pPr>
      <w:r>
        <w:rPr>
          <w:rFonts w:ascii="Times New Roman"/>
          <w:b w:val="false"/>
          <w:i w:val="false"/>
          <w:color w:val="000000"/>
          <w:sz w:val="28"/>
        </w:rPr>
        <w:t>
      11) в графе G указывается сумма НДС подлежащего уплате;</w:t>
      </w:r>
    </w:p>
    <w:bookmarkEnd w:id="1637"/>
    <w:bookmarkStart w:name="z1661" w:id="1638"/>
    <w:p>
      <w:pPr>
        <w:spacing w:after="0"/>
        <w:ind w:left="0"/>
        <w:jc w:val="both"/>
      </w:pPr>
      <w:r>
        <w:rPr>
          <w:rFonts w:ascii="Times New Roman"/>
          <w:b w:val="false"/>
          <w:i w:val="false"/>
          <w:color w:val="000000"/>
          <w:sz w:val="28"/>
        </w:rPr>
        <w:t>
      12) в графе H указывается сумма НДС уплаченного в бюджет.</w:t>
      </w:r>
    </w:p>
    <w:bookmarkEnd w:id="1638"/>
    <w:bookmarkStart w:name="z1662" w:id="1639"/>
    <w:p>
      <w:pPr>
        <w:spacing w:after="0"/>
        <w:ind w:left="0"/>
        <w:jc w:val="both"/>
      </w:pPr>
      <w:r>
        <w:rPr>
          <w:rFonts w:ascii="Times New Roman"/>
          <w:b w:val="false"/>
          <w:i w:val="false"/>
          <w:color w:val="000000"/>
          <w:sz w:val="28"/>
        </w:rPr>
        <w:t>
      Сумма строки 300.05 F001 переносится в строку 300.05.001.</w:t>
      </w:r>
    </w:p>
    <w:bookmarkEnd w:id="1639"/>
    <w:bookmarkStart w:name="z1663" w:id="1640"/>
    <w:p>
      <w:pPr>
        <w:spacing w:after="0"/>
        <w:ind w:left="0"/>
        <w:jc w:val="both"/>
      </w:pPr>
      <w:r>
        <w:rPr>
          <w:rFonts w:ascii="Times New Roman"/>
          <w:b w:val="false"/>
          <w:i w:val="false"/>
          <w:color w:val="000000"/>
          <w:sz w:val="28"/>
        </w:rPr>
        <w:t>
      Сумма строки 300.05 G001 переносится в строку 300.05.002.</w:t>
      </w:r>
    </w:p>
    <w:bookmarkEnd w:id="1640"/>
    <w:bookmarkStart w:name="z1664" w:id="1641"/>
    <w:p>
      <w:pPr>
        <w:spacing w:after="0"/>
        <w:ind w:left="0"/>
        <w:jc w:val="both"/>
      </w:pPr>
      <w:r>
        <w:rPr>
          <w:rFonts w:ascii="Times New Roman"/>
          <w:b w:val="false"/>
          <w:i w:val="false"/>
          <w:color w:val="000000"/>
          <w:sz w:val="28"/>
        </w:rPr>
        <w:t>
      Сумма строки 300.05 H001 переносится в строку 300.05.003.</w:t>
      </w:r>
    </w:p>
    <w:bookmarkEnd w:id="1641"/>
    <w:bookmarkStart w:name="z1665" w:id="1642"/>
    <w:p>
      <w:pPr>
        <w:spacing w:after="0"/>
        <w:ind w:left="0"/>
        <w:jc w:val="left"/>
      </w:pPr>
      <w:r>
        <w:rPr>
          <w:rFonts w:ascii="Times New Roman"/>
          <w:b/>
          <w:i w:val="false"/>
          <w:color w:val="000000"/>
        </w:rPr>
        <w:t xml:space="preserve"> Глава 8. Пояснение по заполнению формы 300.06 – Корректировка размера, облагаемого и освобожденного оборотов, а также суммы НДС, отнесенного в зачет</w:t>
      </w:r>
    </w:p>
    <w:bookmarkEnd w:id="1642"/>
    <w:bookmarkStart w:name="z1666" w:id="1643"/>
    <w:p>
      <w:pPr>
        <w:spacing w:after="0"/>
        <w:ind w:left="0"/>
        <w:jc w:val="both"/>
      </w:pPr>
      <w:r>
        <w:rPr>
          <w:rFonts w:ascii="Times New Roman"/>
          <w:b w:val="false"/>
          <w:i w:val="false"/>
          <w:color w:val="000000"/>
          <w:sz w:val="28"/>
        </w:rPr>
        <w:t xml:space="preserve">
      37. Данная форма предназначена для детального отражения корректировки размера облагаемого и освобожденного оборотов и суммы НДС, произведенной в отчетном налоговом периоде. Корректировка размера облагаемого и освобожденного оборотов и суммы НДС производится в случаях и в порядке,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Налогового кодекса. Также в данной форме отражаются сведения по корректировке суммы НДС, отнесенного в зачет, произведенной в соответствии со </w:t>
      </w:r>
      <w:r>
        <w:rPr>
          <w:rFonts w:ascii="Times New Roman"/>
          <w:b w:val="false"/>
          <w:i w:val="false"/>
          <w:color w:val="000000"/>
          <w:sz w:val="28"/>
        </w:rPr>
        <w:t>статьями 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Налогового кодекса.</w:t>
      </w:r>
    </w:p>
    <w:bookmarkEnd w:id="1643"/>
    <w:bookmarkStart w:name="z1667" w:id="1644"/>
    <w:p>
      <w:pPr>
        <w:spacing w:after="0"/>
        <w:ind w:left="0"/>
        <w:jc w:val="both"/>
      </w:pPr>
      <w:r>
        <w:rPr>
          <w:rFonts w:ascii="Times New Roman"/>
          <w:b w:val="false"/>
          <w:i w:val="false"/>
          <w:color w:val="000000"/>
          <w:sz w:val="28"/>
        </w:rPr>
        <w:t>
      38. Приложение 300.06 подлежит заполнению, если в разделе "Общая информация о плательщике НДС" формы 300.00 в строке 11 "Представленные приложения" отмечена ячейка "06".</w:t>
      </w:r>
    </w:p>
    <w:bookmarkEnd w:id="1644"/>
    <w:bookmarkStart w:name="z1668" w:id="1645"/>
    <w:p>
      <w:pPr>
        <w:spacing w:after="0"/>
        <w:ind w:left="0"/>
        <w:jc w:val="both"/>
      </w:pPr>
      <w:r>
        <w:rPr>
          <w:rFonts w:ascii="Times New Roman"/>
          <w:b w:val="false"/>
          <w:i w:val="false"/>
          <w:color w:val="000000"/>
          <w:sz w:val="28"/>
        </w:rPr>
        <w:t>
      В случае если в ином документе, подтверждающем наступление случаев, при которых производится корректировка размера облагаемого оборота, не указана сумма НДС, то данная сумма определяется путем применения ставки налога к сумме корректировки размера облагаемого оборота.</w:t>
      </w:r>
    </w:p>
    <w:bookmarkEnd w:id="1645"/>
    <w:bookmarkStart w:name="z1669" w:id="1646"/>
    <w:p>
      <w:pPr>
        <w:spacing w:after="0"/>
        <w:ind w:left="0"/>
        <w:jc w:val="both"/>
      </w:pPr>
      <w:r>
        <w:rPr>
          <w:rFonts w:ascii="Times New Roman"/>
          <w:b w:val="false"/>
          <w:i w:val="false"/>
          <w:color w:val="000000"/>
          <w:sz w:val="28"/>
        </w:rPr>
        <w:t>
      39. В разделе "Корректировка размера облагаемого и освобожденного оборота":</w:t>
      </w:r>
    </w:p>
    <w:bookmarkEnd w:id="1646"/>
    <w:bookmarkStart w:name="z1670" w:id="1647"/>
    <w:p>
      <w:pPr>
        <w:spacing w:after="0"/>
        <w:ind w:left="0"/>
        <w:jc w:val="both"/>
      </w:pPr>
      <w:r>
        <w:rPr>
          <w:rFonts w:ascii="Times New Roman"/>
          <w:b w:val="false"/>
          <w:i w:val="false"/>
          <w:color w:val="000000"/>
          <w:sz w:val="28"/>
        </w:rPr>
        <w:t>
      1) в строке 300.06.001 А указывается сумма корректировки размера облагаемого оборота. Данная строка включает в себя строки c 300.06.001 I по 300.06.001V;</w:t>
      </w:r>
    </w:p>
    <w:bookmarkEnd w:id="1647"/>
    <w:bookmarkStart w:name="z1671" w:id="1648"/>
    <w:p>
      <w:pPr>
        <w:spacing w:after="0"/>
        <w:ind w:left="0"/>
        <w:jc w:val="both"/>
      </w:pPr>
      <w:r>
        <w:rPr>
          <w:rFonts w:ascii="Times New Roman"/>
          <w:b w:val="false"/>
          <w:i w:val="false"/>
          <w:color w:val="000000"/>
          <w:sz w:val="28"/>
        </w:rPr>
        <w:t>
      2) в строке 300.06.001 В указывается сумма корректировки НДС по облагаемому обороту;</w:t>
      </w:r>
    </w:p>
    <w:bookmarkEnd w:id="1648"/>
    <w:bookmarkStart w:name="z1672" w:id="1649"/>
    <w:p>
      <w:pPr>
        <w:spacing w:after="0"/>
        <w:ind w:left="0"/>
        <w:jc w:val="both"/>
      </w:pPr>
      <w:r>
        <w:rPr>
          <w:rFonts w:ascii="Times New Roman"/>
          <w:b w:val="false"/>
          <w:i w:val="false"/>
          <w:color w:val="000000"/>
          <w:sz w:val="28"/>
        </w:rPr>
        <w:t>
      3) в строках 300.06.001 I по 300.06.001 V указывается положение Налогового кодекса, в соответствии с которым производится корректировка облагаемого оборота;</w:t>
      </w:r>
    </w:p>
    <w:bookmarkEnd w:id="1649"/>
    <w:bookmarkStart w:name="z1673" w:id="1650"/>
    <w:p>
      <w:pPr>
        <w:spacing w:after="0"/>
        <w:ind w:left="0"/>
        <w:jc w:val="both"/>
      </w:pPr>
      <w:r>
        <w:rPr>
          <w:rFonts w:ascii="Times New Roman"/>
          <w:b w:val="false"/>
          <w:i w:val="false"/>
          <w:color w:val="000000"/>
          <w:sz w:val="28"/>
        </w:rPr>
        <w:t>
      4) в строках 300.06.001 I А по 300.06.001 V А указывается сумма корректировки облагаемого оборота, без НДС;</w:t>
      </w:r>
    </w:p>
    <w:bookmarkEnd w:id="1650"/>
    <w:bookmarkStart w:name="z1674" w:id="1651"/>
    <w:p>
      <w:pPr>
        <w:spacing w:after="0"/>
        <w:ind w:left="0"/>
        <w:jc w:val="both"/>
      </w:pPr>
      <w:r>
        <w:rPr>
          <w:rFonts w:ascii="Times New Roman"/>
          <w:b w:val="false"/>
          <w:i w:val="false"/>
          <w:color w:val="000000"/>
          <w:sz w:val="28"/>
        </w:rPr>
        <w:t>
      5) в строках 300.06.001 I В по 300.06.001 V В указывается сумма корректировки НДС;</w:t>
      </w:r>
    </w:p>
    <w:bookmarkEnd w:id="1651"/>
    <w:bookmarkStart w:name="z1675" w:id="1652"/>
    <w:p>
      <w:pPr>
        <w:spacing w:after="0"/>
        <w:ind w:left="0"/>
        <w:jc w:val="both"/>
      </w:pPr>
      <w:r>
        <w:rPr>
          <w:rFonts w:ascii="Times New Roman"/>
          <w:b w:val="false"/>
          <w:i w:val="false"/>
          <w:color w:val="000000"/>
          <w:sz w:val="28"/>
        </w:rPr>
        <w:t>
      6) в строке 300.06.002 А указывается корректировка размера облагаемого оборота по сомнительным требованиям;</w:t>
      </w:r>
    </w:p>
    <w:bookmarkEnd w:id="1652"/>
    <w:bookmarkStart w:name="z1676" w:id="1653"/>
    <w:p>
      <w:pPr>
        <w:spacing w:after="0"/>
        <w:ind w:left="0"/>
        <w:jc w:val="both"/>
      </w:pPr>
      <w:r>
        <w:rPr>
          <w:rFonts w:ascii="Times New Roman"/>
          <w:b w:val="false"/>
          <w:i w:val="false"/>
          <w:color w:val="000000"/>
          <w:sz w:val="28"/>
        </w:rPr>
        <w:t>
      7) в строке 300.06.002 В указывается сумма корректировки НДС по сомнительным требованиям;</w:t>
      </w:r>
    </w:p>
    <w:bookmarkEnd w:id="1653"/>
    <w:bookmarkStart w:name="z1677" w:id="1654"/>
    <w:p>
      <w:pPr>
        <w:spacing w:after="0"/>
        <w:ind w:left="0"/>
        <w:jc w:val="both"/>
      </w:pPr>
      <w:r>
        <w:rPr>
          <w:rFonts w:ascii="Times New Roman"/>
          <w:b w:val="false"/>
          <w:i w:val="false"/>
          <w:color w:val="000000"/>
          <w:sz w:val="28"/>
        </w:rPr>
        <w:t>
      8) в строке 300.06.003 А указывается сумма корректировки оборота при увеличении размера облагаемого оборота на стоимость оплаты по сомнительным требованиям;</w:t>
      </w:r>
    </w:p>
    <w:bookmarkEnd w:id="1654"/>
    <w:bookmarkStart w:name="z1678" w:id="1655"/>
    <w:p>
      <w:pPr>
        <w:spacing w:after="0"/>
        <w:ind w:left="0"/>
        <w:jc w:val="both"/>
      </w:pPr>
      <w:r>
        <w:rPr>
          <w:rFonts w:ascii="Times New Roman"/>
          <w:b w:val="false"/>
          <w:i w:val="false"/>
          <w:color w:val="000000"/>
          <w:sz w:val="28"/>
        </w:rPr>
        <w:t>
      9) в строке 300.06.003 В указывается сумма корректировки НДС по облагаемому обороту при увеличении размера облагаемого оборота на стоимость оплаты по сомнительным требованиям;</w:t>
      </w:r>
    </w:p>
    <w:bookmarkEnd w:id="1655"/>
    <w:bookmarkStart w:name="z1679" w:id="1656"/>
    <w:p>
      <w:pPr>
        <w:spacing w:after="0"/>
        <w:ind w:left="0"/>
        <w:jc w:val="both"/>
      </w:pPr>
      <w:r>
        <w:rPr>
          <w:rFonts w:ascii="Times New Roman"/>
          <w:b w:val="false"/>
          <w:i w:val="false"/>
          <w:color w:val="000000"/>
          <w:sz w:val="28"/>
        </w:rPr>
        <w:t>
      10) в строке 300.06.004 А указывается итоговая сумма корректировки размера облагаемого оборота, за исключением суммы корректировки размера оборота, облагаемого по нулевой ставке, и определяется путем сложения сумм из строк с 300.06.001 А по 300.06.003 А по облагаемым оборотам, за исключением оборотов, облагаемых по нулевой ставке;</w:t>
      </w:r>
    </w:p>
    <w:bookmarkEnd w:id="1656"/>
    <w:bookmarkStart w:name="z1680" w:id="1657"/>
    <w:p>
      <w:pPr>
        <w:spacing w:after="0"/>
        <w:ind w:left="0"/>
        <w:jc w:val="both"/>
      </w:pPr>
      <w:r>
        <w:rPr>
          <w:rFonts w:ascii="Times New Roman"/>
          <w:b w:val="false"/>
          <w:i w:val="false"/>
          <w:color w:val="000000"/>
          <w:sz w:val="28"/>
        </w:rPr>
        <w:t>
      11) в строке 300.06.004 В указывается итоговая сумма корректировки НДС по облагаемым оборотам, которая определяется путем сложения сумм из строк с 300.06.001 В по 300.06.003 В по облагаемым оборотам;</w:t>
      </w:r>
    </w:p>
    <w:bookmarkEnd w:id="1657"/>
    <w:bookmarkStart w:name="z1681" w:id="1658"/>
    <w:p>
      <w:pPr>
        <w:spacing w:after="0"/>
        <w:ind w:left="0"/>
        <w:jc w:val="both"/>
      </w:pPr>
      <w:r>
        <w:rPr>
          <w:rFonts w:ascii="Times New Roman"/>
          <w:b w:val="false"/>
          <w:i w:val="false"/>
          <w:color w:val="000000"/>
          <w:sz w:val="28"/>
        </w:rPr>
        <w:t>
      12) в строке 300.06.005 А указывается итоговая сумма корректировки размера оборота, облагаемого по нулевой ставке;</w:t>
      </w:r>
    </w:p>
    <w:bookmarkEnd w:id="1658"/>
    <w:bookmarkStart w:name="z1682" w:id="1659"/>
    <w:p>
      <w:pPr>
        <w:spacing w:after="0"/>
        <w:ind w:left="0"/>
        <w:jc w:val="both"/>
      </w:pPr>
      <w:r>
        <w:rPr>
          <w:rFonts w:ascii="Times New Roman"/>
          <w:b w:val="false"/>
          <w:i w:val="false"/>
          <w:color w:val="000000"/>
          <w:sz w:val="28"/>
        </w:rPr>
        <w:t>
      13) в строке 300.06.006 А указывается сумма корректировки размера освобожденного оборота. Данная строка включает в себя строки с 300.06.006 I по 300.06.006V;</w:t>
      </w:r>
    </w:p>
    <w:bookmarkEnd w:id="1659"/>
    <w:bookmarkStart w:name="z1683" w:id="1660"/>
    <w:p>
      <w:pPr>
        <w:spacing w:after="0"/>
        <w:ind w:left="0"/>
        <w:jc w:val="both"/>
      </w:pPr>
      <w:r>
        <w:rPr>
          <w:rFonts w:ascii="Times New Roman"/>
          <w:b w:val="false"/>
          <w:i w:val="false"/>
          <w:color w:val="000000"/>
          <w:sz w:val="28"/>
        </w:rPr>
        <w:t>
      14) в строках 300.06.006 I по 300.06.006 V указывается положение Налогового кодекса, в соответствии с которым производится корректировка освобожденного оборота;</w:t>
      </w:r>
    </w:p>
    <w:bookmarkEnd w:id="1660"/>
    <w:bookmarkStart w:name="z1684" w:id="1661"/>
    <w:p>
      <w:pPr>
        <w:spacing w:after="0"/>
        <w:ind w:left="0"/>
        <w:jc w:val="both"/>
      </w:pPr>
      <w:r>
        <w:rPr>
          <w:rFonts w:ascii="Times New Roman"/>
          <w:b w:val="false"/>
          <w:i w:val="false"/>
          <w:color w:val="000000"/>
          <w:sz w:val="28"/>
        </w:rPr>
        <w:t>
      15) в строках 300.06.006 I А по 300.06.006 V А указывается сумма корректировки освобожденного оборота.</w:t>
      </w:r>
    </w:p>
    <w:bookmarkEnd w:id="1661"/>
    <w:bookmarkStart w:name="z1685" w:id="1662"/>
    <w:p>
      <w:pPr>
        <w:spacing w:after="0"/>
        <w:ind w:left="0"/>
        <w:jc w:val="both"/>
      </w:pPr>
      <w:r>
        <w:rPr>
          <w:rFonts w:ascii="Times New Roman"/>
          <w:b w:val="false"/>
          <w:i w:val="false"/>
          <w:color w:val="000000"/>
          <w:sz w:val="28"/>
        </w:rPr>
        <w:t>
      40. В разделе "Корректировка суммы НДС, отнесенного в зачет":</w:t>
      </w:r>
    </w:p>
    <w:bookmarkEnd w:id="1662"/>
    <w:bookmarkStart w:name="z1686" w:id="1663"/>
    <w:p>
      <w:pPr>
        <w:spacing w:after="0"/>
        <w:ind w:left="0"/>
        <w:jc w:val="both"/>
      </w:pPr>
      <w:r>
        <w:rPr>
          <w:rFonts w:ascii="Times New Roman"/>
          <w:b w:val="false"/>
          <w:i w:val="false"/>
          <w:color w:val="000000"/>
          <w:sz w:val="28"/>
        </w:rPr>
        <w:t>
      1) в строке 300.06.007 В указывается сумма корректировки зачета по НДС по товарам, работам, услугам, по которым в предыдущие налоговые периоды НДС был отнесен в зачет, и которые в отчетном налоговом периоде были использованы не в целях облагаемого оборота. Данная строка включает в себя строки с 300.06.007 I по 300.06.007 V;</w:t>
      </w:r>
    </w:p>
    <w:bookmarkEnd w:id="1663"/>
    <w:bookmarkStart w:name="z1687" w:id="1664"/>
    <w:p>
      <w:pPr>
        <w:spacing w:after="0"/>
        <w:ind w:left="0"/>
        <w:jc w:val="both"/>
      </w:pPr>
      <w:r>
        <w:rPr>
          <w:rFonts w:ascii="Times New Roman"/>
          <w:b w:val="false"/>
          <w:i w:val="false"/>
          <w:color w:val="000000"/>
          <w:sz w:val="28"/>
        </w:rPr>
        <w:t>
      2) в строках 300.06.007 I по 300.06.007 V указывается положение Налогового кодекса, в соответствии с которым производится корректировка;</w:t>
      </w:r>
    </w:p>
    <w:bookmarkEnd w:id="1664"/>
    <w:bookmarkStart w:name="z1688" w:id="1665"/>
    <w:p>
      <w:pPr>
        <w:spacing w:after="0"/>
        <w:ind w:left="0"/>
        <w:jc w:val="both"/>
      </w:pPr>
      <w:r>
        <w:rPr>
          <w:rFonts w:ascii="Times New Roman"/>
          <w:b w:val="false"/>
          <w:i w:val="false"/>
          <w:color w:val="000000"/>
          <w:sz w:val="28"/>
        </w:rPr>
        <w:t>
      3) в строках 300.06.007 I В по 300.06.007 V В указывается сумма корректировки НДС;</w:t>
      </w:r>
    </w:p>
    <w:bookmarkEnd w:id="1665"/>
    <w:bookmarkStart w:name="z1689" w:id="1666"/>
    <w:p>
      <w:pPr>
        <w:spacing w:after="0"/>
        <w:ind w:left="0"/>
        <w:jc w:val="both"/>
      </w:pPr>
      <w:r>
        <w:rPr>
          <w:rFonts w:ascii="Times New Roman"/>
          <w:b w:val="false"/>
          <w:i w:val="false"/>
          <w:color w:val="000000"/>
          <w:sz w:val="28"/>
        </w:rPr>
        <w:t>
      4) в строке 300.06.008 В указывается сумма корректировки по сомнительным обязательствам, при списании обязательств;</w:t>
      </w:r>
    </w:p>
    <w:bookmarkEnd w:id="1666"/>
    <w:bookmarkStart w:name="z1690" w:id="1667"/>
    <w:p>
      <w:pPr>
        <w:spacing w:after="0"/>
        <w:ind w:left="0"/>
        <w:jc w:val="both"/>
      </w:pPr>
      <w:r>
        <w:rPr>
          <w:rFonts w:ascii="Times New Roman"/>
          <w:b w:val="false"/>
          <w:i w:val="false"/>
          <w:color w:val="000000"/>
          <w:sz w:val="28"/>
        </w:rPr>
        <w:t>
      5) в строке 300.06.009 B указывается сумма корректировки НДС, в связи с оплатой по сомнительным обязательствам;</w:t>
      </w:r>
    </w:p>
    <w:bookmarkEnd w:id="1667"/>
    <w:bookmarkStart w:name="z1691" w:id="1668"/>
    <w:p>
      <w:pPr>
        <w:spacing w:after="0"/>
        <w:ind w:left="0"/>
        <w:jc w:val="both"/>
      </w:pPr>
      <w:r>
        <w:rPr>
          <w:rFonts w:ascii="Times New Roman"/>
          <w:b w:val="false"/>
          <w:i w:val="false"/>
          <w:color w:val="000000"/>
          <w:sz w:val="28"/>
        </w:rPr>
        <w:t>
      6) в строке 300.06.010 B указывается итоговая сумма корректировки НДС. Данная строка определяется как сумма строк с 300.06.007 В по 300.06.009 В.</w:t>
      </w:r>
    </w:p>
    <w:bookmarkEnd w:id="1668"/>
    <w:bookmarkStart w:name="z1692" w:id="1669"/>
    <w:p>
      <w:pPr>
        <w:spacing w:after="0"/>
        <w:ind w:left="0"/>
        <w:jc w:val="both"/>
      </w:pPr>
      <w:r>
        <w:rPr>
          <w:rFonts w:ascii="Times New Roman"/>
          <w:b w:val="false"/>
          <w:i w:val="false"/>
          <w:color w:val="000000"/>
          <w:sz w:val="28"/>
        </w:rPr>
        <w:t>
      Сумма строки 300.06.005 А переносится в строку 300.00.002.</w:t>
      </w:r>
    </w:p>
    <w:bookmarkEnd w:id="1669"/>
    <w:bookmarkStart w:name="z1693" w:id="1670"/>
    <w:p>
      <w:pPr>
        <w:spacing w:after="0"/>
        <w:ind w:left="0"/>
        <w:jc w:val="both"/>
      </w:pPr>
      <w:r>
        <w:rPr>
          <w:rFonts w:ascii="Times New Roman"/>
          <w:b w:val="false"/>
          <w:i w:val="false"/>
          <w:color w:val="000000"/>
          <w:sz w:val="28"/>
        </w:rPr>
        <w:t>
      Сумма строки 300.06.004 А учитывается в строке 300.00.003 А.</w:t>
      </w:r>
    </w:p>
    <w:bookmarkEnd w:id="1670"/>
    <w:bookmarkStart w:name="z1694" w:id="1671"/>
    <w:p>
      <w:pPr>
        <w:spacing w:after="0"/>
        <w:ind w:left="0"/>
        <w:jc w:val="both"/>
      </w:pPr>
      <w:r>
        <w:rPr>
          <w:rFonts w:ascii="Times New Roman"/>
          <w:b w:val="false"/>
          <w:i w:val="false"/>
          <w:color w:val="000000"/>
          <w:sz w:val="28"/>
        </w:rPr>
        <w:t>
      Сумма строки 300.06.004 В учитывается в строке 300.00.003 В.</w:t>
      </w:r>
    </w:p>
    <w:bookmarkEnd w:id="1671"/>
    <w:bookmarkStart w:name="z1695" w:id="1672"/>
    <w:p>
      <w:pPr>
        <w:spacing w:after="0"/>
        <w:ind w:left="0"/>
        <w:jc w:val="both"/>
      </w:pPr>
      <w:r>
        <w:rPr>
          <w:rFonts w:ascii="Times New Roman"/>
          <w:b w:val="false"/>
          <w:i w:val="false"/>
          <w:color w:val="000000"/>
          <w:sz w:val="28"/>
        </w:rPr>
        <w:t>
      Сумма строки 300.06.006 А учитывается в строке 300.00.005.</w:t>
      </w:r>
    </w:p>
    <w:bookmarkEnd w:id="1672"/>
    <w:bookmarkStart w:name="z1696" w:id="1673"/>
    <w:p>
      <w:pPr>
        <w:spacing w:after="0"/>
        <w:ind w:left="0"/>
        <w:jc w:val="both"/>
      </w:pPr>
      <w:r>
        <w:rPr>
          <w:rFonts w:ascii="Times New Roman"/>
          <w:b w:val="false"/>
          <w:i w:val="false"/>
          <w:color w:val="000000"/>
          <w:sz w:val="28"/>
        </w:rPr>
        <w:t>
      Сумма строки 300.06.010 B переносится в строку 300.00.022.</w:t>
      </w:r>
    </w:p>
    <w:bookmarkEnd w:id="1673"/>
    <w:bookmarkStart w:name="z1697" w:id="1674"/>
    <w:p>
      <w:pPr>
        <w:spacing w:after="0"/>
        <w:ind w:left="0"/>
        <w:jc w:val="left"/>
      </w:pPr>
      <w:r>
        <w:rPr>
          <w:rFonts w:ascii="Times New Roman"/>
          <w:b/>
          <w:i w:val="false"/>
          <w:color w:val="000000"/>
        </w:rPr>
        <w:t xml:space="preserve"> Глава 9. Пояснение по заполнению формы 300.07 – Реестр счетов-фактур по реализованным товарам, работам, услугам в течение отчетного налогового периода</w:t>
      </w:r>
    </w:p>
    <w:bookmarkEnd w:id="1674"/>
    <w:bookmarkStart w:name="z1698" w:id="1675"/>
    <w:p>
      <w:pPr>
        <w:spacing w:after="0"/>
        <w:ind w:left="0"/>
        <w:jc w:val="both"/>
      </w:pPr>
      <w:r>
        <w:rPr>
          <w:rFonts w:ascii="Times New Roman"/>
          <w:b w:val="false"/>
          <w:i w:val="false"/>
          <w:color w:val="000000"/>
          <w:sz w:val="28"/>
        </w:rPr>
        <w:t xml:space="preserve">
      41. Данная форма предназначена для детального отражения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424 Налогового кодекса сведений о счетах-фактурах, выписанных по реализованным товарам, работам, услугам на бумажном носителе.</w:t>
      </w:r>
    </w:p>
    <w:bookmarkEnd w:id="1675"/>
    <w:bookmarkStart w:name="z1699" w:id="1676"/>
    <w:p>
      <w:pPr>
        <w:spacing w:after="0"/>
        <w:ind w:left="0"/>
        <w:jc w:val="both"/>
      </w:pPr>
      <w:r>
        <w:rPr>
          <w:rFonts w:ascii="Times New Roman"/>
          <w:b w:val="false"/>
          <w:i w:val="false"/>
          <w:color w:val="000000"/>
          <w:sz w:val="28"/>
        </w:rPr>
        <w:t>
      В случае если плательщик НДС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(далее – Реестр по реализованным товарам, работам, услугам) отражаются счета-фактуры, выписанные на бумажном носителе.</w:t>
      </w:r>
    </w:p>
    <w:bookmarkEnd w:id="1676"/>
    <w:bookmarkStart w:name="z1700" w:id="1677"/>
    <w:p>
      <w:pPr>
        <w:spacing w:after="0"/>
        <w:ind w:left="0"/>
        <w:jc w:val="both"/>
      </w:pPr>
      <w:r>
        <w:rPr>
          <w:rFonts w:ascii="Times New Roman"/>
          <w:b w:val="false"/>
          <w:i w:val="false"/>
          <w:color w:val="000000"/>
          <w:sz w:val="28"/>
        </w:rPr>
        <w:t>
      В случае если плательщик НДС выписывает в течение налогового периода счета-фактуры исключительно в электронной форме, то Реестр по реализованным товарам, работам, услугам в налоговые органы не представляется.</w:t>
      </w:r>
    </w:p>
    <w:bookmarkEnd w:id="1677"/>
    <w:bookmarkStart w:name="z1701" w:id="1678"/>
    <w:p>
      <w:pPr>
        <w:spacing w:after="0"/>
        <w:ind w:left="0"/>
        <w:jc w:val="both"/>
      </w:pPr>
      <w:r>
        <w:rPr>
          <w:rFonts w:ascii="Times New Roman"/>
          <w:b w:val="false"/>
          <w:i w:val="false"/>
          <w:color w:val="000000"/>
          <w:sz w:val="28"/>
        </w:rPr>
        <w:t>
      42. Приложение 300.07 подлежит заполнению, если в разделе "Общая информация о плательщике НДС" формы 300.00 в строке 11 "Представленные приложения" отмечена ячейка "07".</w:t>
      </w:r>
    </w:p>
    <w:bookmarkEnd w:id="1678"/>
    <w:bookmarkStart w:name="z1702" w:id="1679"/>
    <w:p>
      <w:pPr>
        <w:spacing w:after="0"/>
        <w:ind w:left="0"/>
        <w:jc w:val="both"/>
      </w:pPr>
      <w:r>
        <w:rPr>
          <w:rFonts w:ascii="Times New Roman"/>
          <w:b w:val="false"/>
          <w:i w:val="false"/>
          <w:color w:val="000000"/>
          <w:sz w:val="28"/>
        </w:rPr>
        <w:t>
      43. В данной форме отражаются счета-фактуры, дата совершения оборота по реализации по которым приходится на отчетный налоговый период.</w:t>
      </w:r>
    </w:p>
    <w:bookmarkEnd w:id="1679"/>
    <w:bookmarkStart w:name="z1703" w:id="1680"/>
    <w:p>
      <w:pPr>
        <w:spacing w:after="0"/>
        <w:ind w:left="0"/>
        <w:jc w:val="both"/>
      </w:pPr>
      <w:r>
        <w:rPr>
          <w:rFonts w:ascii="Times New Roman"/>
          <w:b w:val="false"/>
          <w:i w:val="false"/>
          <w:color w:val="000000"/>
          <w:sz w:val="28"/>
        </w:rPr>
        <w:t xml:space="preserve">
      Реестр по реализованным товарам, работам, услугам представляется по выписанным счетам-фактурам, в том числе выписанных комиссионерами, комитентами, доверителями, поверенными, в случаях, установленных </w:t>
      </w:r>
      <w:r>
        <w:rPr>
          <w:rFonts w:ascii="Times New Roman"/>
          <w:b w:val="false"/>
          <w:i w:val="false"/>
          <w:color w:val="000000"/>
          <w:sz w:val="28"/>
        </w:rPr>
        <w:t>главой 47</w:t>
      </w:r>
      <w:r>
        <w:rPr>
          <w:rFonts w:ascii="Times New Roman"/>
          <w:b w:val="false"/>
          <w:i w:val="false"/>
          <w:color w:val="000000"/>
          <w:sz w:val="28"/>
        </w:rPr>
        <w:t xml:space="preserve"> Налогового кодекса, экспедиторами, участниками договора о совместной деятельности.</w:t>
      </w:r>
    </w:p>
    <w:bookmarkEnd w:id="1680"/>
    <w:bookmarkStart w:name="z1704" w:id="1681"/>
    <w:p>
      <w:pPr>
        <w:spacing w:after="0"/>
        <w:ind w:left="0"/>
        <w:jc w:val="both"/>
      </w:pPr>
      <w:r>
        <w:rPr>
          <w:rFonts w:ascii="Times New Roman"/>
          <w:b w:val="false"/>
          <w:i w:val="false"/>
          <w:color w:val="000000"/>
          <w:sz w:val="28"/>
        </w:rPr>
        <w:t>
      44. Не отражаются в Реестре по реализованным товарам, работам, услугам счета-фактуры, выписанные в адрес нерезидентов, не осуществляющих деятельность в Республике Казахстан, в том числе через филиал и представительство, а также выписываемые в адрес физических лиц, за исключением индивидуальных предпринимателей.</w:t>
      </w:r>
    </w:p>
    <w:bookmarkEnd w:id="1681"/>
    <w:bookmarkStart w:name="z1705" w:id="1682"/>
    <w:p>
      <w:pPr>
        <w:spacing w:after="0"/>
        <w:ind w:left="0"/>
        <w:jc w:val="both"/>
      </w:pPr>
      <w:r>
        <w:rPr>
          <w:rFonts w:ascii="Times New Roman"/>
          <w:b w:val="false"/>
          <w:i w:val="false"/>
          <w:color w:val="000000"/>
          <w:sz w:val="28"/>
        </w:rPr>
        <w:t>
      45. В разделе "Сумма НДС по реализованным товарам, работам, услугам:</w:t>
      </w:r>
    </w:p>
    <w:bookmarkEnd w:id="1682"/>
    <w:bookmarkStart w:name="z1706" w:id="1683"/>
    <w:p>
      <w:pPr>
        <w:spacing w:after="0"/>
        <w:ind w:left="0"/>
        <w:jc w:val="both"/>
      </w:pPr>
      <w:r>
        <w:rPr>
          <w:rFonts w:ascii="Times New Roman"/>
          <w:b w:val="false"/>
          <w:i w:val="false"/>
          <w:color w:val="000000"/>
          <w:sz w:val="28"/>
        </w:rPr>
        <w:t>
      1) в графе А указывается порядковый номер строки;</w:t>
      </w:r>
    </w:p>
    <w:bookmarkEnd w:id="1683"/>
    <w:bookmarkStart w:name="z1707" w:id="1684"/>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Данная графа заполняется в случае реализации товаров, работ, услуг по договорам комиссии, поручения, транспортной экспедиции, финансового лизинга, в рамках договоров о совместной деятельности,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Если поставщиком является комитент указывается статус "К"; комиссионер – указывается статус "М"; доверитель – указывается статус "Д"; поверенный – указывается статус "П"; экспедитор – указывается статус "Э"; лизингодатель – указывается статус "Л". Если реализация товаров, работ, услуг осуществляется в рамках договоров о совместной деятельности поставщиком-участником (-ами) договора о совместной деятельности, то в данной графе указывается статус "С". Если реализуются периодические печатные издания или иная продукция средств массовой информации, включая размещенные на интернет-ресурсе в общедоступных телекоммуникационных сетях, то указывается статус "И";</w:t>
      </w:r>
    </w:p>
    <w:bookmarkEnd w:id="1684"/>
    <w:bookmarkStart w:name="z1708" w:id="1685"/>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покупателя либо его структурного подразделения (при его наличии), при отражении в счете-фактуре;</w:t>
      </w:r>
    </w:p>
    <w:bookmarkEnd w:id="1685"/>
    <w:bookmarkStart w:name="z1709" w:id="1686"/>
    <w:p>
      <w:pPr>
        <w:spacing w:after="0"/>
        <w:ind w:left="0"/>
        <w:jc w:val="both"/>
      </w:pPr>
      <w:r>
        <w:rPr>
          <w:rFonts w:ascii="Times New Roman"/>
          <w:b w:val="false"/>
          <w:i w:val="false"/>
          <w:color w:val="000000"/>
          <w:sz w:val="28"/>
        </w:rPr>
        <w:t>
      4) в графе D указывается ИИН (БИН) (при его наличии) покупателя либо его структурного подразделения;</w:t>
      </w:r>
    </w:p>
    <w:bookmarkEnd w:id="1686"/>
    <w:bookmarkStart w:name="z1710" w:id="1687"/>
    <w:p>
      <w:pPr>
        <w:spacing w:after="0"/>
        <w:ind w:left="0"/>
        <w:jc w:val="both"/>
      </w:pPr>
      <w:r>
        <w:rPr>
          <w:rFonts w:ascii="Times New Roman"/>
          <w:b w:val="false"/>
          <w:i w:val="false"/>
          <w:color w:val="000000"/>
          <w:sz w:val="28"/>
        </w:rPr>
        <w:t>
      5) в графе E указывается арабскими цифрами порядковый номер счета-фактуры, (номер счета-фактуры, присвоенный в учетной системе), который должен соответствовать номеру, отраженному в счете-фактуре.</w:t>
      </w:r>
    </w:p>
    <w:bookmarkEnd w:id="1687"/>
    <w:bookmarkStart w:name="z1711" w:id="1688"/>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bookmarkEnd w:id="1688"/>
    <w:bookmarkStart w:name="z1712" w:id="1689"/>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420</w:t>
      </w:r>
      <w:r>
        <w:rPr>
          <w:rFonts w:ascii="Times New Roman"/>
          <w:b w:val="false"/>
          <w:i w:val="false"/>
          <w:color w:val="000000"/>
          <w:sz w:val="28"/>
        </w:rPr>
        <w:t xml:space="preserve"> Налогового кодекса при корректировке размера облагаемого или освобожденного оборота, а также дата выписки исправленного счета-фактуры;</w:t>
      </w:r>
    </w:p>
    <w:bookmarkEnd w:id="1689"/>
    <w:bookmarkStart w:name="z1713" w:id="1690"/>
    <w:p>
      <w:pPr>
        <w:spacing w:after="0"/>
        <w:ind w:left="0"/>
        <w:jc w:val="both"/>
      </w:pPr>
      <w:r>
        <w:rPr>
          <w:rFonts w:ascii="Times New Roman"/>
          <w:b w:val="false"/>
          <w:i w:val="false"/>
          <w:color w:val="000000"/>
          <w:sz w:val="28"/>
        </w:rPr>
        <w:t>
      7) в графе G указывается признак:</w:t>
      </w:r>
    </w:p>
    <w:bookmarkEnd w:id="1690"/>
    <w:bookmarkStart w:name="z1714" w:id="1691"/>
    <w:p>
      <w:pPr>
        <w:spacing w:after="0"/>
        <w:ind w:left="0"/>
        <w:jc w:val="both"/>
      </w:pPr>
      <w:r>
        <w:rPr>
          <w:rFonts w:ascii="Times New Roman"/>
          <w:b w:val="false"/>
          <w:i w:val="false"/>
          <w:color w:val="000000"/>
          <w:sz w:val="28"/>
        </w:rPr>
        <w:t>
      "1" – если счет-фактура выписан исключительно в целях осуществления иной деятельности, налогообложение которой осуществляется в общеустановленном порядке;</w:t>
      </w:r>
    </w:p>
    <w:bookmarkEnd w:id="1691"/>
    <w:bookmarkStart w:name="z1715" w:id="1692"/>
    <w:p>
      <w:pPr>
        <w:spacing w:after="0"/>
        <w:ind w:left="0"/>
        <w:jc w:val="both"/>
      </w:pPr>
      <w:r>
        <w:rPr>
          <w:rFonts w:ascii="Times New Roman"/>
          <w:b w:val="false"/>
          <w:i w:val="false"/>
          <w:color w:val="000000"/>
          <w:sz w:val="28"/>
        </w:rPr>
        <w:t xml:space="preserve">
      "2" – если счет-фактура выписан исключительно по деятельности,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411 Налогового кодекса;</w:t>
      </w:r>
    </w:p>
    <w:bookmarkEnd w:id="1692"/>
    <w:bookmarkStart w:name="z1716" w:id="1693"/>
    <w:p>
      <w:pPr>
        <w:spacing w:after="0"/>
        <w:ind w:left="0"/>
        <w:jc w:val="both"/>
      </w:pPr>
      <w:r>
        <w:rPr>
          <w:rFonts w:ascii="Times New Roman"/>
          <w:b w:val="false"/>
          <w:i w:val="false"/>
          <w:color w:val="000000"/>
          <w:sz w:val="28"/>
        </w:rPr>
        <w:t>
      8) в графе H указывается всего стоимость товаров, работ, услуг, указанных в счете-фактуре, без учета НДС.</w:t>
      </w:r>
    </w:p>
    <w:bookmarkEnd w:id="1693"/>
    <w:bookmarkStart w:name="z1717" w:id="1694"/>
    <w:p>
      <w:pPr>
        <w:spacing w:after="0"/>
        <w:ind w:left="0"/>
        <w:jc w:val="both"/>
      </w:pPr>
      <w:r>
        <w:rPr>
          <w:rFonts w:ascii="Times New Roman"/>
          <w:b w:val="false"/>
          <w:i w:val="false"/>
          <w:color w:val="000000"/>
          <w:sz w:val="28"/>
        </w:rPr>
        <w:t xml:space="preserve">
      При этом налогоплательщики,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статьей 376</w:t>
      </w:r>
      <w:r>
        <w:rPr>
          <w:rFonts w:ascii="Times New Roman"/>
          <w:b w:val="false"/>
          <w:i w:val="false"/>
          <w:color w:val="000000"/>
          <w:sz w:val="28"/>
        </w:rPr>
        <w:t xml:space="preserve"> Налогового кодекса, в данной графе указывают общую сумму оборота (облагаемого и (или) необлагаемого) по реализации товаров, работ, услуг, отраженную в счете-фактуре, с учетом стоимости работ и услуг, выполненных и оказанных перевозчиками и (или) поставщиками в рамках договора транспортной экспедиции.</w:t>
      </w:r>
    </w:p>
    <w:bookmarkEnd w:id="1694"/>
    <w:bookmarkStart w:name="z1718" w:id="1695"/>
    <w:p>
      <w:pPr>
        <w:spacing w:after="0"/>
        <w:ind w:left="0"/>
        <w:jc w:val="both"/>
      </w:pPr>
      <w:r>
        <w:rPr>
          <w:rFonts w:ascii="Times New Roman"/>
          <w:b w:val="false"/>
          <w:i w:val="false"/>
          <w:color w:val="000000"/>
          <w:sz w:val="28"/>
        </w:rPr>
        <w:t>
      Комиссионеры, выписывающие счета-фактуры покупателю товаров, работ, услуг с учетом особенностей, установленной статьей 416 Налогового кодекса, указывают общую сумму оборота (облагаемого и (или) необлагаемого) по реализации товаров, работ, услуг, отраженную в счете-фактуре, выписанном комиссионером, исходя из стоимости товаров, работ, услуг, по которой комиссионерами осуществляется их реализация покупателю.</w:t>
      </w:r>
    </w:p>
    <w:bookmarkEnd w:id="1695"/>
    <w:bookmarkStart w:name="z1719" w:id="1696"/>
    <w:p>
      <w:pPr>
        <w:spacing w:after="0"/>
        <w:ind w:left="0"/>
        <w:jc w:val="both"/>
      </w:pPr>
      <w:r>
        <w:rPr>
          <w:rFonts w:ascii="Times New Roman"/>
          <w:b w:val="false"/>
          <w:i w:val="false"/>
          <w:color w:val="000000"/>
          <w:sz w:val="28"/>
        </w:rPr>
        <w:t>
      Итоговая величина графы H указывается только на первой странице формы 300.07 в строке 00000001, и определяется путем сложения всех сумм, отраженных в данной графе всех страниц;</w:t>
      </w:r>
    </w:p>
    <w:bookmarkEnd w:id="1696"/>
    <w:bookmarkStart w:name="z1720" w:id="1697"/>
    <w:p>
      <w:pPr>
        <w:spacing w:after="0"/>
        <w:ind w:left="0"/>
        <w:jc w:val="both"/>
      </w:pPr>
      <w:r>
        <w:rPr>
          <w:rFonts w:ascii="Times New Roman"/>
          <w:b w:val="false"/>
          <w:i w:val="false"/>
          <w:color w:val="000000"/>
          <w:sz w:val="28"/>
        </w:rPr>
        <w:t>
      9) в графе I отражается сумма НДС, указанная в счете-фактуре. Итоговая величина графы I указывается только на первой странице формы 300.07 в строке 00000001, и определяется путем сложения всех сумм, отраженных в данной графе всех страниц;</w:t>
      </w:r>
    </w:p>
    <w:bookmarkEnd w:id="1697"/>
    <w:bookmarkStart w:name="z1721" w:id="1698"/>
    <w:p>
      <w:pPr>
        <w:spacing w:after="0"/>
        <w:ind w:left="0"/>
        <w:jc w:val="both"/>
      </w:pPr>
      <w:r>
        <w:rPr>
          <w:rFonts w:ascii="Times New Roman"/>
          <w:b w:val="false"/>
          <w:i w:val="false"/>
          <w:color w:val="000000"/>
          <w:sz w:val="28"/>
        </w:rPr>
        <w:t>
      10) в графе J указывается сумма начисленного НДС за отчетный налоговый период.</w:t>
      </w:r>
    </w:p>
    <w:bookmarkEnd w:id="1698"/>
    <w:bookmarkStart w:name="z1722" w:id="1699"/>
    <w:p>
      <w:pPr>
        <w:spacing w:after="0"/>
        <w:ind w:left="0"/>
        <w:jc w:val="both"/>
      </w:pPr>
      <w:r>
        <w:rPr>
          <w:rFonts w:ascii="Times New Roman"/>
          <w:b w:val="false"/>
          <w:i w:val="false"/>
          <w:color w:val="000000"/>
          <w:sz w:val="28"/>
        </w:rPr>
        <w:t xml:space="preserve">
      При передаче имущества в финансовый лизинг в данной графе указывается сумма начисленного НДС по облагаемому обороту, определенному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381 Налогового кодекса.</w:t>
      </w:r>
    </w:p>
    <w:bookmarkEnd w:id="1699"/>
    <w:bookmarkStart w:name="z1723" w:id="1700"/>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статье 414</w:t>
      </w:r>
      <w:r>
        <w:rPr>
          <w:rFonts w:ascii="Times New Roman"/>
          <w:b w:val="false"/>
          <w:i w:val="false"/>
          <w:color w:val="000000"/>
          <w:sz w:val="28"/>
        </w:rPr>
        <w:t xml:space="preserve"> Налогового кодекса, в данной графе указывается сумма начисленного НДС по облагаемому обороту, определенному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381 Налогового кодекса.</w:t>
      </w:r>
    </w:p>
    <w:bookmarkEnd w:id="1700"/>
    <w:bookmarkStart w:name="z1724" w:id="1701"/>
    <w:p>
      <w:pPr>
        <w:spacing w:after="0"/>
        <w:ind w:left="0"/>
        <w:jc w:val="both"/>
      </w:pPr>
      <w:r>
        <w:rPr>
          <w:rFonts w:ascii="Times New Roman"/>
          <w:b w:val="false"/>
          <w:i w:val="false"/>
          <w:color w:val="000000"/>
          <w:sz w:val="28"/>
        </w:rPr>
        <w:t xml:space="preserve">
      По счету-фактуре, выписанному в рамках договора о совместной деятельности в соответствии со </w:t>
      </w:r>
      <w:r>
        <w:rPr>
          <w:rFonts w:ascii="Times New Roman"/>
          <w:b w:val="false"/>
          <w:i w:val="false"/>
          <w:color w:val="000000"/>
          <w:sz w:val="28"/>
        </w:rPr>
        <w:t>статьей 417</w:t>
      </w:r>
      <w:r>
        <w:rPr>
          <w:rFonts w:ascii="Times New Roman"/>
          <w:b w:val="false"/>
          <w:i w:val="false"/>
          <w:color w:val="000000"/>
          <w:sz w:val="28"/>
        </w:rPr>
        <w:t xml:space="preserve"> Налогового кодекса, в данной графе указывается сумма начисленного НДС, приходящаяся на данного участника договора о совместной деятельности.</w:t>
      </w:r>
    </w:p>
    <w:bookmarkEnd w:id="1701"/>
    <w:bookmarkStart w:name="z1725" w:id="1702"/>
    <w:p>
      <w:pPr>
        <w:spacing w:after="0"/>
        <w:ind w:left="0"/>
        <w:jc w:val="both"/>
      </w:pPr>
      <w:r>
        <w:rPr>
          <w:rFonts w:ascii="Times New Roman"/>
          <w:b w:val="false"/>
          <w:i w:val="false"/>
          <w:color w:val="000000"/>
          <w:sz w:val="28"/>
        </w:rPr>
        <w:t>
      По счету-фактуре, выписанному в соответствии со статьей 417 Налогового кодекса, когда осуществляется реализация участнику (участникам) договора о совместной деятельности, в данной графе указывается сумма начисленного НДС, приходящегося на каждого участника договора о совместной деятельности. При этом один счет-фактура может указываться в Реестре в нескольких строках в зависимости от количества участников договора о совместной деятельности.</w:t>
      </w:r>
    </w:p>
    <w:bookmarkEnd w:id="1702"/>
    <w:bookmarkStart w:name="z1726" w:id="1703"/>
    <w:p>
      <w:pPr>
        <w:spacing w:after="0"/>
        <w:ind w:left="0"/>
        <w:jc w:val="both"/>
      </w:pPr>
      <w:r>
        <w:rPr>
          <w:rFonts w:ascii="Times New Roman"/>
          <w:b w:val="false"/>
          <w:i w:val="false"/>
          <w:color w:val="000000"/>
          <w:sz w:val="28"/>
        </w:rPr>
        <w:t>
      Графа J подлежит обязательному заполнению в случае, если по соответствующей строке заполнена графа I. Итоговая величина графы J указывается только на первой странице формы 300.07 в строке 00000001 и определяется путем сложения всех сумм, отраженных в данной графе всех страниц;</w:t>
      </w:r>
    </w:p>
    <w:bookmarkEnd w:id="1703"/>
    <w:bookmarkStart w:name="z1727" w:id="1704"/>
    <w:p>
      <w:pPr>
        <w:spacing w:after="0"/>
        <w:ind w:left="0"/>
        <w:jc w:val="both"/>
      </w:pPr>
      <w:r>
        <w:rPr>
          <w:rFonts w:ascii="Times New Roman"/>
          <w:b w:val="false"/>
          <w:i w:val="false"/>
          <w:color w:val="000000"/>
          <w:sz w:val="28"/>
        </w:rPr>
        <w:t>
      11) в графе K указывается вид полезного ископаемого, реализованного за отчетный налоговый период;</w:t>
      </w:r>
    </w:p>
    <w:bookmarkEnd w:id="1704"/>
    <w:bookmarkStart w:name="z1728" w:id="1705"/>
    <w:p>
      <w:pPr>
        <w:spacing w:after="0"/>
        <w:ind w:left="0"/>
        <w:jc w:val="both"/>
      </w:pPr>
      <w:r>
        <w:rPr>
          <w:rFonts w:ascii="Times New Roman"/>
          <w:b w:val="false"/>
          <w:i w:val="false"/>
          <w:color w:val="000000"/>
          <w:sz w:val="28"/>
        </w:rPr>
        <w:t>
      12) в графе L указывается объем полезного ископаемого, реализованного за отчетный налоговый период;</w:t>
      </w:r>
    </w:p>
    <w:bookmarkEnd w:id="1705"/>
    <w:bookmarkStart w:name="z1729" w:id="1706"/>
    <w:p>
      <w:pPr>
        <w:spacing w:after="0"/>
        <w:ind w:left="0"/>
        <w:jc w:val="both"/>
      </w:pPr>
      <w:r>
        <w:rPr>
          <w:rFonts w:ascii="Times New Roman"/>
          <w:b w:val="false"/>
          <w:i w:val="false"/>
          <w:color w:val="000000"/>
          <w:sz w:val="28"/>
        </w:rPr>
        <w:t>
      13) в графе M указываются единицы измерения реализованного полезного ископаемого за отчетный налоговый период.</w:t>
      </w:r>
    </w:p>
    <w:bookmarkEnd w:id="1706"/>
    <w:bookmarkStart w:name="z1730" w:id="1707"/>
    <w:p>
      <w:pPr>
        <w:spacing w:after="0"/>
        <w:ind w:left="0"/>
        <w:jc w:val="both"/>
      </w:pPr>
      <w:r>
        <w:rPr>
          <w:rFonts w:ascii="Times New Roman"/>
          <w:b w:val="false"/>
          <w:i w:val="false"/>
          <w:color w:val="000000"/>
          <w:sz w:val="28"/>
        </w:rPr>
        <w:t>
      Графы K, L, M заполняются в случае, если счет-фактура выписан для реализации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bookmarkEnd w:id="1707"/>
    <w:bookmarkStart w:name="z1731" w:id="1708"/>
    <w:p>
      <w:pPr>
        <w:spacing w:after="0"/>
        <w:ind w:left="0"/>
        <w:jc w:val="both"/>
      </w:pPr>
      <w:r>
        <w:rPr>
          <w:rFonts w:ascii="Times New Roman"/>
          <w:b w:val="false"/>
          <w:i w:val="false"/>
          <w:color w:val="000000"/>
          <w:sz w:val="28"/>
        </w:rPr>
        <w:t>
      46. Внесение изменений и дополнений в Реестры производится, в том числе при выписке счета-фактуры в электронной форме, ранее выписанного на бумажном носителе, с учетом следующего:</w:t>
      </w:r>
    </w:p>
    <w:bookmarkEnd w:id="1708"/>
    <w:bookmarkStart w:name="z1732" w:id="1709"/>
    <w:p>
      <w:pPr>
        <w:spacing w:after="0"/>
        <w:ind w:left="0"/>
        <w:jc w:val="both"/>
      </w:pPr>
      <w:r>
        <w:rPr>
          <w:rFonts w:ascii="Times New Roman"/>
          <w:b w:val="false"/>
          <w:i w:val="false"/>
          <w:color w:val="000000"/>
          <w:sz w:val="28"/>
        </w:rPr>
        <w:t xml:space="preserve">
      1) в основной форме декларации по НДС формы 300.00 с учетом отнесения к виду налоговой отчетности, предусмотренной в </w:t>
      </w:r>
      <w:r>
        <w:rPr>
          <w:rFonts w:ascii="Times New Roman"/>
          <w:b w:val="false"/>
          <w:i w:val="false"/>
          <w:color w:val="000000"/>
          <w:sz w:val="28"/>
        </w:rPr>
        <w:t>пункте 3</w:t>
      </w:r>
      <w:r>
        <w:rPr>
          <w:rFonts w:ascii="Times New Roman"/>
          <w:b w:val="false"/>
          <w:i w:val="false"/>
          <w:color w:val="000000"/>
          <w:sz w:val="28"/>
        </w:rPr>
        <w:t xml:space="preserve"> статьи 206 Налогового кодекса, обязательно проставление отметки в ячейке "дополнительная" или "дополнительная по уведомлению";</w:t>
      </w:r>
    </w:p>
    <w:bookmarkEnd w:id="1709"/>
    <w:bookmarkStart w:name="z1733" w:id="1710"/>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ИИН (БИН) (при его наличии) и налоговый период за который вносятся изменения и дополнения;</w:t>
      </w:r>
    </w:p>
    <w:bookmarkEnd w:id="1710"/>
    <w:bookmarkStart w:name="z1734" w:id="1711"/>
    <w:p>
      <w:pPr>
        <w:spacing w:after="0"/>
        <w:ind w:left="0"/>
        <w:jc w:val="both"/>
      </w:pPr>
      <w:r>
        <w:rPr>
          <w:rFonts w:ascii="Times New Roman"/>
          <w:b w:val="false"/>
          <w:i w:val="false"/>
          <w:color w:val="000000"/>
          <w:sz w:val="28"/>
        </w:rPr>
        <w:t>
      3) в случае обнаружения ошибки в любой из граф В, С, D, E, F, G, Н, I и J раздела "Сумма НДС по реализованным товарам, работам, услугам" производится удаление из Реестра ранее указанного ошибочного счета-фактуры. Для удаления ошибочного счета-фактуры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и G, а в графах Н, I и J, указываются ранее отраженные суммы со знаком минус. Далее новой строкой вводится счет-фактура с правильными реквизитами и суммами;</w:t>
      </w:r>
    </w:p>
    <w:bookmarkEnd w:id="1711"/>
    <w:bookmarkStart w:name="z1735" w:id="1712"/>
    <w:p>
      <w:pPr>
        <w:spacing w:after="0"/>
        <w:ind w:left="0"/>
        <w:jc w:val="both"/>
      </w:pPr>
      <w:r>
        <w:rPr>
          <w:rFonts w:ascii="Times New Roman"/>
          <w:b w:val="false"/>
          <w:i w:val="false"/>
          <w:color w:val="000000"/>
          <w:sz w:val="28"/>
        </w:rPr>
        <w:t>
      4) 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bookmarkEnd w:id="1712"/>
    <w:bookmarkStart w:name="z1736" w:id="1713"/>
    <w:p>
      <w:pPr>
        <w:spacing w:after="0"/>
        <w:ind w:left="0"/>
        <w:jc w:val="both"/>
      </w:pPr>
      <w:r>
        <w:rPr>
          <w:rFonts w:ascii="Times New Roman"/>
          <w:b w:val="false"/>
          <w:i w:val="false"/>
          <w:color w:val="000000"/>
          <w:sz w:val="28"/>
        </w:rPr>
        <w:t>
      47. Отражение исправленного счета-фактуры в Реестре производится с учетом следующего:</w:t>
      </w:r>
    </w:p>
    <w:bookmarkEnd w:id="1713"/>
    <w:bookmarkStart w:name="z1737" w:id="1714"/>
    <w:p>
      <w:pPr>
        <w:spacing w:after="0"/>
        <w:ind w:left="0"/>
        <w:jc w:val="both"/>
      </w:pPr>
      <w:r>
        <w:rPr>
          <w:rFonts w:ascii="Times New Roman"/>
          <w:b w:val="false"/>
          <w:i w:val="false"/>
          <w:color w:val="000000"/>
          <w:sz w:val="28"/>
        </w:rPr>
        <w:t>
      1) в основной форме декларации по НДС формы 300.00 с учетом отнесения к виду налоговой отчетности, предусмотренной в пункте 3 статьи 206 Налогового кодекса, обязательно проставление отметки в ячейке "дополнительная" или "дополнительная по уведомлению";</w:t>
      </w:r>
    </w:p>
    <w:bookmarkEnd w:id="1714"/>
    <w:bookmarkStart w:name="z1738" w:id="1715"/>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ИИН (БИН) (при его наличии) и налоговый период за который вносятся изменения и дополнения;</w:t>
      </w:r>
    </w:p>
    <w:bookmarkEnd w:id="1715"/>
    <w:bookmarkStart w:name="z1739" w:id="1716"/>
    <w:p>
      <w:pPr>
        <w:spacing w:after="0"/>
        <w:ind w:left="0"/>
        <w:jc w:val="both"/>
      </w:pPr>
      <w:r>
        <w:rPr>
          <w:rFonts w:ascii="Times New Roman"/>
          <w:b w:val="false"/>
          <w:i w:val="false"/>
          <w:color w:val="000000"/>
          <w:sz w:val="28"/>
        </w:rPr>
        <w:t>
      3) в графах В, С, D, E, F, G, Н, I, J, K, L и M раздела "Сумма НДС по реализованным товарам, работам, услугам" производится удаление из Реестра ранее выписанного счета-фактуры, к которому выписан исправленный счет-фактура. Удаление ранее выписанного счета-фактуры, к которому выписан исправленный счет-фактура производится путем его отражения в дополнительном Реестре с указанием номера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G, K, L и M, а в графах Н, I и J, указываются ранее отраженные суммы со знаком минус. Далее новой строкой вводится исправленный счет-фактура с правильными реквизитами и суммами.</w:t>
      </w:r>
    </w:p>
    <w:bookmarkEnd w:id="1716"/>
    <w:bookmarkStart w:name="z1740" w:id="1717"/>
    <w:p>
      <w:pPr>
        <w:spacing w:after="0"/>
        <w:ind w:left="0"/>
        <w:jc w:val="both"/>
      </w:pPr>
      <w:r>
        <w:rPr>
          <w:rFonts w:ascii="Times New Roman"/>
          <w:b w:val="false"/>
          <w:i w:val="false"/>
          <w:color w:val="000000"/>
          <w:sz w:val="28"/>
        </w:rPr>
        <w:t>
      48. При применении подпунктов 3) и 4) пункта 46 и подпунктов 2) и 3) пункта 47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w:t>
      </w:r>
    </w:p>
    <w:bookmarkEnd w:id="1717"/>
    <w:bookmarkStart w:name="z1741" w:id="1718"/>
    <w:p>
      <w:pPr>
        <w:spacing w:after="0"/>
        <w:ind w:left="0"/>
        <w:jc w:val="both"/>
      </w:pPr>
      <w:r>
        <w:rPr>
          <w:rFonts w:ascii="Times New Roman"/>
          <w:b w:val="false"/>
          <w:i w:val="false"/>
          <w:color w:val="000000"/>
          <w:sz w:val="28"/>
        </w:rPr>
        <w:t>
      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w:t>
      </w:r>
    </w:p>
    <w:bookmarkEnd w:id="1718"/>
    <w:bookmarkStart w:name="z1742" w:id="1719"/>
    <w:p>
      <w:pPr>
        <w:spacing w:after="0"/>
        <w:ind w:left="0"/>
        <w:jc w:val="left"/>
      </w:pPr>
      <w:r>
        <w:rPr>
          <w:rFonts w:ascii="Times New Roman"/>
          <w:b/>
          <w:i w:val="false"/>
          <w:color w:val="000000"/>
        </w:rPr>
        <w:t xml:space="preserve"> Глава 10. Пояснение по заполнению формы 300.08 – Реестр счетов-фактур (документов на выпуск товаров из госматрезерва) по приобретенным товарам, работам, услугам в течение отчетного налогового периода</w:t>
      </w:r>
    </w:p>
    <w:bookmarkEnd w:id="1719"/>
    <w:bookmarkStart w:name="z1743" w:id="1720"/>
    <w:p>
      <w:pPr>
        <w:spacing w:after="0"/>
        <w:ind w:left="0"/>
        <w:jc w:val="both"/>
      </w:pPr>
      <w:r>
        <w:rPr>
          <w:rFonts w:ascii="Times New Roman"/>
          <w:b w:val="false"/>
          <w:i w:val="false"/>
          <w:color w:val="000000"/>
          <w:sz w:val="28"/>
        </w:rPr>
        <w:t xml:space="preserve">
      49. Форма 300.08 предназначена для отражения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424 Налогового кодекса сведений о полученных на бумажном носителе счетах-фактурах (документов на выпуск товаров из государственного материального резерва) по товарам, работам, услугам, приобретенным на территории Республики Казахстан.</w:t>
      </w:r>
    </w:p>
    <w:bookmarkEnd w:id="1720"/>
    <w:bookmarkStart w:name="z1744" w:id="1721"/>
    <w:p>
      <w:pPr>
        <w:spacing w:after="0"/>
        <w:ind w:left="0"/>
        <w:jc w:val="both"/>
      </w:pPr>
      <w:r>
        <w:rPr>
          <w:rFonts w:ascii="Times New Roman"/>
          <w:b w:val="false"/>
          <w:i w:val="false"/>
          <w:color w:val="000000"/>
          <w:sz w:val="28"/>
        </w:rPr>
        <w:t>
      В случае если плательщик НДС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(далее – Реестр по приобретенным товарам, работам, услугам) отражаются счета-фактуры, выписанные на бумажном носителе. В случае если плательщик НДС получает в течение налогового периода счета-фактуры исключительно в электронной форме, то Реестр по приобретенным товарам, работам, услугам в налоговые органы не представляется.</w:t>
      </w:r>
    </w:p>
    <w:bookmarkEnd w:id="1721"/>
    <w:bookmarkStart w:name="z1745" w:id="1722"/>
    <w:p>
      <w:pPr>
        <w:spacing w:after="0"/>
        <w:ind w:left="0"/>
        <w:jc w:val="both"/>
      </w:pPr>
      <w:r>
        <w:rPr>
          <w:rFonts w:ascii="Times New Roman"/>
          <w:b w:val="false"/>
          <w:i w:val="false"/>
          <w:color w:val="000000"/>
          <w:sz w:val="28"/>
        </w:rPr>
        <w:t>
      50. Приложение 300.08 подлежит заполнению, если в разделе "Общая информация о плательщике НДС" формы 300.00 в строке 11 "Представленные приложения" отмечена ячейка "08".</w:t>
      </w:r>
    </w:p>
    <w:bookmarkEnd w:id="1722"/>
    <w:bookmarkStart w:name="z1746" w:id="1723"/>
    <w:p>
      <w:pPr>
        <w:spacing w:after="0"/>
        <w:ind w:left="0"/>
        <w:jc w:val="both"/>
      </w:pPr>
      <w:r>
        <w:rPr>
          <w:rFonts w:ascii="Times New Roman"/>
          <w:b w:val="false"/>
          <w:i w:val="false"/>
          <w:color w:val="000000"/>
          <w:sz w:val="28"/>
        </w:rPr>
        <w:t>
      51. Реестр по приобретенным товарам, работам, услугам представляется также комиссионерами, комитентами, поверенными, доверителями, экспедиторами, участниками договора о совместной деятельности.</w:t>
      </w:r>
    </w:p>
    <w:bookmarkEnd w:id="1723"/>
    <w:bookmarkStart w:name="z1747" w:id="1724"/>
    <w:p>
      <w:pPr>
        <w:spacing w:after="0"/>
        <w:ind w:left="0"/>
        <w:jc w:val="both"/>
      </w:pPr>
      <w:r>
        <w:rPr>
          <w:rFonts w:ascii="Times New Roman"/>
          <w:b w:val="false"/>
          <w:i w:val="false"/>
          <w:color w:val="000000"/>
          <w:sz w:val="28"/>
        </w:rPr>
        <w:t>
      Не отражаются в Реестре счета-фактуры по товарам, работам, услугам, приобретенным от нерезидентов, не осуществляющих деятельность в Республике Казахстан, в том числе через филиал, представительство.</w:t>
      </w:r>
    </w:p>
    <w:bookmarkEnd w:id="1724"/>
    <w:bookmarkStart w:name="z1748" w:id="1725"/>
    <w:p>
      <w:pPr>
        <w:spacing w:after="0"/>
        <w:ind w:left="0"/>
        <w:jc w:val="both"/>
      </w:pPr>
      <w:r>
        <w:rPr>
          <w:rFonts w:ascii="Times New Roman"/>
          <w:b w:val="false"/>
          <w:i w:val="false"/>
          <w:color w:val="000000"/>
          <w:sz w:val="28"/>
        </w:rPr>
        <w:t>
      52. В разделе "Сумма НДС по приобретенным товарам, работам, услугам":</w:t>
      </w:r>
    </w:p>
    <w:bookmarkEnd w:id="1725"/>
    <w:bookmarkStart w:name="z1749" w:id="1726"/>
    <w:p>
      <w:pPr>
        <w:spacing w:after="0"/>
        <w:ind w:left="0"/>
        <w:jc w:val="both"/>
      </w:pPr>
      <w:r>
        <w:rPr>
          <w:rFonts w:ascii="Times New Roman"/>
          <w:b w:val="false"/>
          <w:i w:val="false"/>
          <w:color w:val="000000"/>
          <w:sz w:val="28"/>
        </w:rPr>
        <w:t>
      1) в графе А указывается порядковый номер строки;</w:t>
      </w:r>
    </w:p>
    <w:bookmarkEnd w:id="1726"/>
    <w:bookmarkStart w:name="z1750" w:id="1727"/>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в случае приобретения товаров, работ, услуг по договорам комиссии, транспортной экспедиции, финансового лизинга, в рамках договоров о совместной деятельности.</w:t>
      </w:r>
    </w:p>
    <w:bookmarkEnd w:id="1727"/>
    <w:bookmarkStart w:name="z1751" w:id="1728"/>
    <w:p>
      <w:pPr>
        <w:spacing w:after="0"/>
        <w:ind w:left="0"/>
        <w:jc w:val="both"/>
      </w:pPr>
      <w:r>
        <w:rPr>
          <w:rFonts w:ascii="Times New Roman"/>
          <w:b w:val="false"/>
          <w:i w:val="false"/>
          <w:color w:val="000000"/>
          <w:sz w:val="28"/>
        </w:rPr>
        <w:t>
      Если поставщиком по счету-фактуре является комитент, указывается отметка "К"; если экспедитор – указывается отметка "Э"; если лизингодатель – указывается отметка "Л". В случае если приобретение товаров, работ, услуг осуществляется от поставщика – участника договора о совместной деятельности, то в данной графе указывается отметка "С";</w:t>
      </w:r>
    </w:p>
    <w:bookmarkEnd w:id="1728"/>
    <w:bookmarkStart w:name="z1752" w:id="1729"/>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поставщика (при его наличии) либо его структурного подразделения, при отражении в счете-фактуре (документе);</w:t>
      </w:r>
    </w:p>
    <w:bookmarkEnd w:id="1729"/>
    <w:bookmarkStart w:name="z1753" w:id="1730"/>
    <w:p>
      <w:pPr>
        <w:spacing w:after="0"/>
        <w:ind w:left="0"/>
        <w:jc w:val="both"/>
      </w:pPr>
      <w:r>
        <w:rPr>
          <w:rFonts w:ascii="Times New Roman"/>
          <w:b w:val="false"/>
          <w:i w:val="false"/>
          <w:color w:val="000000"/>
          <w:sz w:val="28"/>
        </w:rPr>
        <w:t>
      4) в графе D указывается ИИН (БИН) (при его наличии) поставщика либо его структурного подразделения;</w:t>
      </w:r>
    </w:p>
    <w:bookmarkEnd w:id="1730"/>
    <w:bookmarkStart w:name="z1754" w:id="1731"/>
    <w:p>
      <w:pPr>
        <w:spacing w:after="0"/>
        <w:ind w:left="0"/>
        <w:jc w:val="both"/>
      </w:pPr>
      <w:r>
        <w:rPr>
          <w:rFonts w:ascii="Times New Roman"/>
          <w:b w:val="false"/>
          <w:i w:val="false"/>
          <w:color w:val="000000"/>
          <w:sz w:val="28"/>
        </w:rPr>
        <w:t>
      5) в графе E указывается арабскими цифрами номер счета-фактуры (номер счета-фактуры, присвоенный в учетной системе), который должен соответствовать порядковому номеру, указанному в счете-фактуре или указывается номер документа на выпуск товаров из госматрезерва.</w:t>
      </w:r>
    </w:p>
    <w:bookmarkEnd w:id="1731"/>
    <w:bookmarkStart w:name="z1755" w:id="1732"/>
    <w:p>
      <w:pPr>
        <w:spacing w:after="0"/>
        <w:ind w:left="0"/>
        <w:jc w:val="both"/>
      </w:pPr>
      <w:r>
        <w:rPr>
          <w:rFonts w:ascii="Times New Roman"/>
          <w:b w:val="false"/>
          <w:i w:val="false"/>
          <w:color w:val="000000"/>
          <w:sz w:val="28"/>
        </w:rPr>
        <w:t>
      Количество ячеек для указания порядкового номера счета-фактуры (документа) при предоставлении в электронном виде реестра счетов-фактур по приобретенным товарам, работам, услугам в течение отчетного периода не ограничивается;</w:t>
      </w:r>
    </w:p>
    <w:bookmarkEnd w:id="1732"/>
    <w:bookmarkStart w:name="z1756" w:id="1733"/>
    <w:p>
      <w:pPr>
        <w:spacing w:after="0"/>
        <w:ind w:left="0"/>
        <w:jc w:val="both"/>
      </w:pPr>
      <w:r>
        <w:rPr>
          <w:rFonts w:ascii="Times New Roman"/>
          <w:b w:val="false"/>
          <w:i w:val="false"/>
          <w:color w:val="000000"/>
          <w:sz w:val="28"/>
        </w:rPr>
        <w:t>
      6) в графе F указывается дата выписки счета-фактуры (документа);</w:t>
      </w:r>
    </w:p>
    <w:bookmarkEnd w:id="1733"/>
    <w:bookmarkStart w:name="z1757" w:id="1734"/>
    <w:p>
      <w:pPr>
        <w:spacing w:after="0"/>
        <w:ind w:left="0"/>
        <w:jc w:val="both"/>
      </w:pPr>
      <w:r>
        <w:rPr>
          <w:rFonts w:ascii="Times New Roman"/>
          <w:b w:val="false"/>
          <w:i w:val="false"/>
          <w:color w:val="000000"/>
          <w:sz w:val="28"/>
        </w:rPr>
        <w:t>
      7) в графе G указывается признак:</w:t>
      </w:r>
    </w:p>
    <w:bookmarkEnd w:id="1734"/>
    <w:bookmarkStart w:name="z1758" w:id="1735"/>
    <w:p>
      <w:pPr>
        <w:spacing w:after="0"/>
        <w:ind w:left="0"/>
        <w:jc w:val="both"/>
      </w:pPr>
      <w:r>
        <w:rPr>
          <w:rFonts w:ascii="Times New Roman"/>
          <w:b w:val="false"/>
          <w:i w:val="false"/>
          <w:color w:val="000000"/>
          <w:sz w:val="28"/>
        </w:rPr>
        <w:t>
      "1" – если приобретение товаров, работ, услуг по счету-фактуре произведено исключительно в целях иной деятельности, налогообложение которой осуществляется в общеустановленном порядке;</w:t>
      </w:r>
    </w:p>
    <w:bookmarkEnd w:id="1735"/>
    <w:bookmarkStart w:name="z1759" w:id="1736"/>
    <w:p>
      <w:pPr>
        <w:spacing w:after="0"/>
        <w:ind w:left="0"/>
        <w:jc w:val="both"/>
      </w:pPr>
      <w:r>
        <w:rPr>
          <w:rFonts w:ascii="Times New Roman"/>
          <w:b w:val="false"/>
          <w:i w:val="false"/>
          <w:color w:val="000000"/>
          <w:sz w:val="28"/>
        </w:rPr>
        <w:t xml:space="preserve">
      "2" – если приобретение товаров, работ, услуг по счету-фактуре произведено исключительно по деятельности,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411 Налогового кодекса;</w:t>
      </w:r>
    </w:p>
    <w:bookmarkEnd w:id="1736"/>
    <w:bookmarkStart w:name="z1760" w:id="1737"/>
    <w:p>
      <w:pPr>
        <w:spacing w:after="0"/>
        <w:ind w:left="0"/>
        <w:jc w:val="both"/>
      </w:pPr>
      <w:r>
        <w:rPr>
          <w:rFonts w:ascii="Times New Roman"/>
          <w:b w:val="false"/>
          <w:i w:val="false"/>
          <w:color w:val="000000"/>
          <w:sz w:val="28"/>
        </w:rPr>
        <w:t>
      "3" – если приобретение товаров, работ, услуг по счету-фактуре подлежит распределению между деятельностью, предусмотренной пунктом 1 статьи 411 Налогового кодекса и иной деятельностью;</w:t>
      </w:r>
    </w:p>
    <w:bookmarkEnd w:id="1737"/>
    <w:bookmarkStart w:name="z1761" w:id="1738"/>
    <w:p>
      <w:pPr>
        <w:spacing w:after="0"/>
        <w:ind w:left="0"/>
        <w:jc w:val="both"/>
      </w:pPr>
      <w:r>
        <w:rPr>
          <w:rFonts w:ascii="Times New Roman"/>
          <w:b w:val="false"/>
          <w:i w:val="false"/>
          <w:color w:val="000000"/>
          <w:sz w:val="28"/>
        </w:rPr>
        <w:t>
      8) в графе H указывается всего стоимость по счету-фактуре (документу) без учета НДС. Итоговая величина графы H указывается только на первой странице формы 300.08 в строке 00000001, и определяется путем сложения всех сумм, отраженных в данной графе всех страниц;</w:t>
      </w:r>
    </w:p>
    <w:bookmarkEnd w:id="1738"/>
    <w:bookmarkStart w:name="z1762" w:id="1739"/>
    <w:p>
      <w:pPr>
        <w:spacing w:after="0"/>
        <w:ind w:left="0"/>
        <w:jc w:val="both"/>
      </w:pPr>
      <w:r>
        <w:rPr>
          <w:rFonts w:ascii="Times New Roman"/>
          <w:b w:val="false"/>
          <w:i w:val="false"/>
          <w:color w:val="000000"/>
          <w:sz w:val="28"/>
        </w:rPr>
        <w:t>
      9) в графе I указывается сумма НДС, указанная в счете-фактуре (документе). Итоговая величина графы I указывается только на первой странице формы 300.08 в строке 00000001, и определяется путем сложения всех сумм, отраженных в данной графе всех страниц;</w:t>
      </w:r>
    </w:p>
    <w:bookmarkEnd w:id="1739"/>
    <w:bookmarkStart w:name="z1763" w:id="1740"/>
    <w:p>
      <w:pPr>
        <w:spacing w:after="0"/>
        <w:ind w:left="0"/>
        <w:jc w:val="both"/>
      </w:pPr>
      <w:r>
        <w:rPr>
          <w:rFonts w:ascii="Times New Roman"/>
          <w:b w:val="false"/>
          <w:i w:val="false"/>
          <w:color w:val="000000"/>
          <w:sz w:val="28"/>
        </w:rPr>
        <w:t>
      10) в графе J указывается сумма НДС, подлежащего отнесению в зачет по указанному счету-фактуре (документу).</w:t>
      </w:r>
    </w:p>
    <w:bookmarkEnd w:id="1740"/>
    <w:bookmarkStart w:name="z1764" w:id="1741"/>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статье 414</w:t>
      </w:r>
      <w:r>
        <w:rPr>
          <w:rFonts w:ascii="Times New Roman"/>
          <w:b w:val="false"/>
          <w:i w:val="false"/>
          <w:color w:val="000000"/>
          <w:sz w:val="28"/>
        </w:rPr>
        <w:t xml:space="preserve"> Налогового кодекса, в данной графе отражается сумма НДС, подлежащего отнесению в зачет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Налогового кодекса.</w:t>
      </w:r>
    </w:p>
    <w:bookmarkEnd w:id="1741"/>
    <w:bookmarkStart w:name="z1765" w:id="1742"/>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417 Налогового кодекса, когда товары, работы, услуги приобретаются от участника (участников) договора о совместной деятельности, в данной графе указывается сумма НДС, подлежащего отнесению в зачет, от каждого участника договора о совместной деятельности. При этом один счет-фактура может указываться в Реестре несколькими строками в зависимости от количества участников договора о совместной деятельности.</w:t>
      </w:r>
    </w:p>
    <w:bookmarkEnd w:id="1742"/>
    <w:bookmarkStart w:name="z1766" w:id="1743"/>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417 Налогового кодекса, когда участником (участниками) договора о совместной деятельности приобретаются товары, работы, услуги в рамках такой деятельности, в данной графе указывается сумма НДС, подлежащего отнесению в зачет данным участником договора о совместной деятельности.</w:t>
      </w:r>
    </w:p>
    <w:bookmarkEnd w:id="1743"/>
    <w:bookmarkStart w:name="z1767" w:id="1744"/>
    <w:p>
      <w:pPr>
        <w:spacing w:after="0"/>
        <w:ind w:left="0"/>
        <w:jc w:val="both"/>
      </w:pPr>
      <w:r>
        <w:rPr>
          <w:rFonts w:ascii="Times New Roman"/>
          <w:b w:val="false"/>
          <w:i w:val="false"/>
          <w:color w:val="000000"/>
          <w:sz w:val="28"/>
        </w:rPr>
        <w:t>
      Итоговая величина графы J указывается только на первой странице формы 300.08 в строке 00000001, и определяется путем сложения всех сумм, отраженных в данной графе всех страниц;</w:t>
      </w:r>
    </w:p>
    <w:bookmarkEnd w:id="1744"/>
    <w:bookmarkStart w:name="z1768" w:id="1745"/>
    <w:p>
      <w:pPr>
        <w:spacing w:after="0"/>
        <w:ind w:left="0"/>
        <w:jc w:val="both"/>
      </w:pPr>
      <w:r>
        <w:rPr>
          <w:rFonts w:ascii="Times New Roman"/>
          <w:b w:val="false"/>
          <w:i w:val="false"/>
          <w:color w:val="000000"/>
          <w:sz w:val="28"/>
        </w:rPr>
        <w:t>
      11) в графе K указывается вид полезного ископаемого, приобретенного за отчетный налоговый период;</w:t>
      </w:r>
    </w:p>
    <w:bookmarkEnd w:id="1745"/>
    <w:bookmarkStart w:name="z1769" w:id="1746"/>
    <w:p>
      <w:pPr>
        <w:spacing w:after="0"/>
        <w:ind w:left="0"/>
        <w:jc w:val="both"/>
      </w:pPr>
      <w:r>
        <w:rPr>
          <w:rFonts w:ascii="Times New Roman"/>
          <w:b w:val="false"/>
          <w:i w:val="false"/>
          <w:color w:val="000000"/>
          <w:sz w:val="28"/>
        </w:rPr>
        <w:t>
      12) в графе L указывается объем полезного ископаемого, приобретенного за отчетный налоговый период;</w:t>
      </w:r>
    </w:p>
    <w:bookmarkEnd w:id="1746"/>
    <w:bookmarkStart w:name="z1770" w:id="1747"/>
    <w:p>
      <w:pPr>
        <w:spacing w:after="0"/>
        <w:ind w:left="0"/>
        <w:jc w:val="both"/>
      </w:pPr>
      <w:r>
        <w:rPr>
          <w:rFonts w:ascii="Times New Roman"/>
          <w:b w:val="false"/>
          <w:i w:val="false"/>
          <w:color w:val="000000"/>
          <w:sz w:val="28"/>
        </w:rPr>
        <w:t>
      13) в графе M указываются единицы измерения приобретенного полезного ископаемого за отчетный налоговый период.</w:t>
      </w:r>
    </w:p>
    <w:bookmarkEnd w:id="1747"/>
    <w:bookmarkStart w:name="z1771" w:id="1748"/>
    <w:p>
      <w:pPr>
        <w:spacing w:after="0"/>
        <w:ind w:left="0"/>
        <w:jc w:val="both"/>
      </w:pPr>
      <w:r>
        <w:rPr>
          <w:rFonts w:ascii="Times New Roman"/>
          <w:b w:val="false"/>
          <w:i w:val="false"/>
          <w:color w:val="000000"/>
          <w:sz w:val="28"/>
        </w:rPr>
        <w:t>
      Графы K, L и M заполняются в случае, если счет-фактура выписан при приобретении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bookmarkEnd w:id="1748"/>
    <w:bookmarkStart w:name="z1772" w:id="1749"/>
    <w:p>
      <w:pPr>
        <w:spacing w:after="0"/>
        <w:ind w:left="0"/>
        <w:jc w:val="both"/>
      </w:pPr>
      <w:r>
        <w:rPr>
          <w:rFonts w:ascii="Times New Roman"/>
          <w:b w:val="false"/>
          <w:i w:val="false"/>
          <w:color w:val="000000"/>
          <w:sz w:val="28"/>
        </w:rPr>
        <w:t>
      Отражение исправленного счета-фактуры в Реестре производится с учетом следующего:</w:t>
      </w:r>
    </w:p>
    <w:bookmarkEnd w:id="1749"/>
    <w:bookmarkStart w:name="z1773" w:id="1750"/>
    <w:p>
      <w:pPr>
        <w:spacing w:after="0"/>
        <w:ind w:left="0"/>
        <w:jc w:val="both"/>
      </w:pPr>
      <w:r>
        <w:rPr>
          <w:rFonts w:ascii="Times New Roman"/>
          <w:b w:val="false"/>
          <w:i w:val="false"/>
          <w:color w:val="000000"/>
          <w:sz w:val="28"/>
        </w:rPr>
        <w:t xml:space="preserve">
      1) в основной форме декларации по НДС формы 300.00 с учетом отнесения к виду налоговой отчетности, предусмотренной в </w:t>
      </w:r>
      <w:r>
        <w:rPr>
          <w:rFonts w:ascii="Times New Roman"/>
          <w:b w:val="false"/>
          <w:i w:val="false"/>
          <w:color w:val="000000"/>
          <w:sz w:val="28"/>
        </w:rPr>
        <w:t>пункте 3</w:t>
      </w:r>
      <w:r>
        <w:rPr>
          <w:rFonts w:ascii="Times New Roman"/>
          <w:b w:val="false"/>
          <w:i w:val="false"/>
          <w:color w:val="000000"/>
          <w:sz w:val="28"/>
        </w:rPr>
        <w:t xml:space="preserve"> статьи 206 Налогового кодекса, обязательно проставление отметки в ячейке "дополнительная" или "дополнительная по уведомлению";</w:t>
      </w:r>
    </w:p>
    <w:bookmarkEnd w:id="1750"/>
    <w:bookmarkStart w:name="z1774" w:id="1751"/>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ИИН (БИН) (при его наличии) и налоговый период за который вносятся изменения и дополнения;</w:t>
      </w:r>
    </w:p>
    <w:bookmarkEnd w:id="1751"/>
    <w:bookmarkStart w:name="z1775" w:id="1752"/>
    <w:p>
      <w:pPr>
        <w:spacing w:after="0"/>
        <w:ind w:left="0"/>
        <w:jc w:val="both"/>
      </w:pPr>
      <w:r>
        <w:rPr>
          <w:rFonts w:ascii="Times New Roman"/>
          <w:b w:val="false"/>
          <w:i w:val="false"/>
          <w:color w:val="000000"/>
          <w:sz w:val="28"/>
        </w:rPr>
        <w:t>
      3) в графах В, С, D, E, F, G, Н, I, J, K, L и M раздела "Сумма НДС по приобретенным товарам, работам, услугам" производится удаление из Реестра ранее выписанного счета-фактуры, к которому выписан исправленный счет-фактура. Удаление ранее выписанного счета-фактуры, к которому выписан исправленный счет-фактура производится путем его отражения в дополнительном Реестре с указанием номера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G, K, L и M а в графах Н, I и J, указываются ранее отраженные суммы со знаком минус. Далее новой строкой вводится исправленный счет-фактура с правильными реквизитами и суммами.</w:t>
      </w:r>
    </w:p>
    <w:bookmarkEnd w:id="1752"/>
    <w:bookmarkStart w:name="z1776" w:id="1753"/>
    <w:p>
      <w:pPr>
        <w:spacing w:after="0"/>
        <w:ind w:left="0"/>
        <w:jc w:val="both"/>
      </w:pPr>
      <w:r>
        <w:rPr>
          <w:rFonts w:ascii="Times New Roman"/>
          <w:b w:val="false"/>
          <w:i w:val="false"/>
          <w:color w:val="000000"/>
          <w:sz w:val="28"/>
        </w:rPr>
        <w:t>
      53. Порядок внесения изменений и дополнений в ранее представленный Реестр по приобретенным товарам, работам, услугам, в том числе при выписке счета-фактуры в электронной форме, ранее выписанного на бумажном носителе, аналогичен порядку внесения изменений в Реестр по реализованным товарам, работам, услугам, согласно пунктам 46, 47 и 48 настоящих Правил.</w:t>
      </w:r>
    </w:p>
    <w:bookmarkEnd w:id="1753"/>
    <w:bookmarkStart w:name="z1777" w:id="1754"/>
    <w:p>
      <w:pPr>
        <w:spacing w:after="0"/>
        <w:ind w:left="0"/>
        <w:jc w:val="left"/>
      </w:pPr>
      <w:r>
        <w:rPr>
          <w:rFonts w:ascii="Times New Roman"/>
          <w:b/>
          <w:i w:val="false"/>
          <w:color w:val="000000"/>
        </w:rPr>
        <w:t xml:space="preserve"> Глава 11. Пояснение по заполнению формы 300.09 – Сведения по суммам НДС, предъявленным к возврату</w:t>
      </w:r>
    </w:p>
    <w:bookmarkEnd w:id="1754"/>
    <w:bookmarkStart w:name="z1778" w:id="1755"/>
    <w:p>
      <w:pPr>
        <w:spacing w:after="0"/>
        <w:ind w:left="0"/>
        <w:jc w:val="both"/>
      </w:pPr>
      <w:r>
        <w:rPr>
          <w:rFonts w:ascii="Times New Roman"/>
          <w:b w:val="false"/>
          <w:i w:val="false"/>
          <w:color w:val="000000"/>
          <w:sz w:val="28"/>
        </w:rPr>
        <w:t xml:space="preserve">
      54. Данная форма предназначена для детального отражения сведений по суммам НДС, предъявленным к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430</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w:t>
      </w:r>
      <w:r>
        <w:rPr>
          <w:rFonts w:ascii="Times New Roman"/>
          <w:b w:val="false"/>
          <w:i w:val="false"/>
          <w:color w:val="000000"/>
          <w:sz w:val="28"/>
        </w:rPr>
        <w:t>433</w:t>
      </w:r>
      <w:r>
        <w:rPr>
          <w:rFonts w:ascii="Times New Roman"/>
          <w:b w:val="false"/>
          <w:i w:val="false"/>
          <w:color w:val="000000"/>
          <w:sz w:val="28"/>
        </w:rPr>
        <w:t xml:space="preserve">, </w:t>
      </w:r>
      <w:r>
        <w:rPr>
          <w:rFonts w:ascii="Times New Roman"/>
          <w:b w:val="false"/>
          <w:i w:val="false"/>
          <w:color w:val="000000"/>
          <w:sz w:val="28"/>
        </w:rPr>
        <w:t>434</w:t>
      </w:r>
      <w:r>
        <w:rPr>
          <w:rFonts w:ascii="Times New Roman"/>
          <w:b w:val="false"/>
          <w:i w:val="false"/>
          <w:color w:val="000000"/>
          <w:sz w:val="28"/>
        </w:rPr>
        <w:t xml:space="preserve"> Налогового кодекса.</w:t>
      </w:r>
    </w:p>
    <w:bookmarkEnd w:id="1755"/>
    <w:bookmarkStart w:name="z1779" w:id="1756"/>
    <w:p>
      <w:pPr>
        <w:spacing w:after="0"/>
        <w:ind w:left="0"/>
        <w:jc w:val="both"/>
      </w:pPr>
      <w:r>
        <w:rPr>
          <w:rFonts w:ascii="Times New Roman"/>
          <w:b w:val="false"/>
          <w:i w:val="false"/>
          <w:color w:val="000000"/>
          <w:sz w:val="28"/>
        </w:rPr>
        <w:t>
      55. Приложение 300.09 подлежит заполнению, если в разделе "Общая информация о плательщике НДС" формы 300.00 в строке 11 "Представленные приложения" отмечена ячейка "09".</w:t>
      </w:r>
    </w:p>
    <w:bookmarkEnd w:id="1756"/>
    <w:bookmarkStart w:name="z1780" w:id="1757"/>
    <w:p>
      <w:pPr>
        <w:spacing w:after="0"/>
        <w:ind w:left="0"/>
        <w:jc w:val="both"/>
      </w:pPr>
      <w:r>
        <w:rPr>
          <w:rFonts w:ascii="Times New Roman"/>
          <w:b w:val="false"/>
          <w:i w:val="false"/>
          <w:color w:val="000000"/>
          <w:sz w:val="28"/>
        </w:rPr>
        <w:t>
      56. Данная форма не заполняется в случае, если в разделе "Общая информация о плательщике НДС" в строке 4 отмечен вид декларации "дополнительная", "дополнительная по уведомлению", а также, если налогоплательщик отнесен одной из категорий, указанных в пункте 3 статьи 431 Налогового кодекса.</w:t>
      </w:r>
    </w:p>
    <w:bookmarkEnd w:id="1757"/>
    <w:bookmarkStart w:name="z1781" w:id="1758"/>
    <w:p>
      <w:pPr>
        <w:spacing w:after="0"/>
        <w:ind w:left="0"/>
        <w:jc w:val="both"/>
      </w:pPr>
      <w:r>
        <w:rPr>
          <w:rFonts w:ascii="Times New Roman"/>
          <w:b w:val="false"/>
          <w:i w:val="false"/>
          <w:color w:val="000000"/>
          <w:sz w:val="28"/>
        </w:rPr>
        <w:t>
      57. В разделе "Сумма НДС, предъявленная к возврату" отражаются суммы НДС, заявленные налогоплательщиком, в разрезе налоговых периодов в течение срока исковой давности.</w:t>
      </w:r>
    </w:p>
    <w:bookmarkEnd w:id="1758"/>
    <w:bookmarkStart w:name="z1782" w:id="1759"/>
    <w:p>
      <w:pPr>
        <w:spacing w:after="0"/>
        <w:ind w:left="0"/>
        <w:jc w:val="both"/>
      </w:pPr>
      <w:r>
        <w:rPr>
          <w:rFonts w:ascii="Times New Roman"/>
          <w:b w:val="false"/>
          <w:i w:val="false"/>
          <w:color w:val="000000"/>
          <w:sz w:val="28"/>
        </w:rPr>
        <w:t>
      В данном разделе:</w:t>
      </w:r>
    </w:p>
    <w:bookmarkEnd w:id="1759"/>
    <w:bookmarkStart w:name="z1783" w:id="1760"/>
    <w:p>
      <w:pPr>
        <w:spacing w:after="0"/>
        <w:ind w:left="0"/>
        <w:jc w:val="both"/>
      </w:pPr>
      <w:r>
        <w:rPr>
          <w:rFonts w:ascii="Times New Roman"/>
          <w:b w:val="false"/>
          <w:i w:val="false"/>
          <w:color w:val="000000"/>
          <w:sz w:val="28"/>
        </w:rPr>
        <w:t>
      1) в строке 300.09.001 указывается сумма превышения НДС, предъявленная к возврату. Данная строка включает в себя сумму строк с 300.09.001 I по 300.09.001 VI;</w:t>
      </w:r>
    </w:p>
    <w:bookmarkEnd w:id="1760"/>
    <w:bookmarkStart w:name="z1784" w:id="1761"/>
    <w:p>
      <w:pPr>
        <w:spacing w:after="0"/>
        <w:ind w:left="0"/>
        <w:jc w:val="both"/>
      </w:pPr>
      <w:r>
        <w:rPr>
          <w:rFonts w:ascii="Times New Roman"/>
          <w:b w:val="false"/>
          <w:i w:val="false"/>
          <w:color w:val="000000"/>
          <w:sz w:val="28"/>
        </w:rPr>
        <w:t>
      2) в строке 300.09.001 I указывается сумма превышения НДС, предъявленная к возврату, образовавшаяся по оборотам, облагаемым по нулевой ставке, за исключением сумм превышения НДС по оборотам, облагаемым по нулевой ставке, указанных в строках 300.09.001 IV, 300.09.001 V, 300.09.001 VI, в том числе с разбивкой по налоговым периодам в пределах срока исковой давности.</w:t>
      </w:r>
    </w:p>
    <w:bookmarkEnd w:id="1761"/>
    <w:bookmarkStart w:name="z1785" w:id="1762"/>
    <w:p>
      <w:pPr>
        <w:spacing w:after="0"/>
        <w:ind w:left="0"/>
        <w:jc w:val="both"/>
      </w:pPr>
      <w:r>
        <w:rPr>
          <w:rFonts w:ascii="Times New Roman"/>
          <w:b w:val="false"/>
          <w:i w:val="false"/>
          <w:color w:val="000000"/>
          <w:sz w:val="28"/>
        </w:rPr>
        <w:t xml:space="preserve">
      Данная строка также заполняется в случае отказа от применения порядка возврата НДС в соответствии со </w:t>
      </w:r>
      <w:r>
        <w:rPr>
          <w:rFonts w:ascii="Times New Roman"/>
          <w:b w:val="false"/>
          <w:i w:val="false"/>
          <w:color w:val="000000"/>
          <w:sz w:val="28"/>
        </w:rPr>
        <w:t>статьями 433</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Налогового кодекса;</w:t>
      </w:r>
    </w:p>
    <w:bookmarkEnd w:id="1762"/>
    <w:bookmarkStart w:name="z1786" w:id="1763"/>
    <w:p>
      <w:pPr>
        <w:spacing w:after="0"/>
        <w:ind w:left="0"/>
        <w:jc w:val="both"/>
      </w:pPr>
      <w:r>
        <w:rPr>
          <w:rFonts w:ascii="Times New Roman"/>
          <w:b w:val="false"/>
          <w:i w:val="false"/>
          <w:color w:val="000000"/>
          <w:sz w:val="28"/>
        </w:rPr>
        <w:t>
      3) в строке 300.09.001 II указывается сумма превышения НДС, образовавшаяся в связи с применением статьи 432 Налогового кодекса, за исключением сумм превышение НДС, указанных в строках 300.09.001 I, 300.09.001 III, 300.09.001 IV, 300.09.001 V, 300.09.001 VI, в том числе с разбивкой по налоговым периодам в пределах срока исковой давности;</w:t>
      </w:r>
    </w:p>
    <w:bookmarkEnd w:id="1763"/>
    <w:bookmarkStart w:name="z1787" w:id="1764"/>
    <w:p>
      <w:pPr>
        <w:spacing w:after="0"/>
        <w:ind w:left="0"/>
        <w:jc w:val="both"/>
      </w:pPr>
      <w:r>
        <w:rPr>
          <w:rFonts w:ascii="Times New Roman"/>
          <w:b w:val="false"/>
          <w:i w:val="false"/>
          <w:color w:val="000000"/>
          <w:sz w:val="28"/>
        </w:rPr>
        <w:t>
      4) в строке 300.09.001 III указывается сумма превышения НДС, образовавшаяся в связи с уплатой НДС за нерезидента, за исключением сумм превышения НДС, указанных в строках 300.09.001 I, 300.09.001 II, 300.09.001 IV, 300.09.001 V, 300.09.001 VI, в том числе с разбивкой по налоговым периодам в пределах срока исковой давности;</w:t>
      </w:r>
    </w:p>
    <w:bookmarkEnd w:id="1764"/>
    <w:bookmarkStart w:name="z1788" w:id="1765"/>
    <w:p>
      <w:pPr>
        <w:spacing w:after="0"/>
        <w:ind w:left="0"/>
        <w:jc w:val="both"/>
      </w:pPr>
      <w:r>
        <w:rPr>
          <w:rFonts w:ascii="Times New Roman"/>
          <w:b w:val="false"/>
          <w:i w:val="false"/>
          <w:color w:val="000000"/>
          <w:sz w:val="28"/>
        </w:rPr>
        <w:t>
      5) в строке 300.09.001 IV указывается сумма превышения НДС, образовавшаяся в связи с использованием контрольного счета НДС в соответствии со статьей 433 Налогового кодекса, в том числе с разбивкой по налоговым периодам в пределах срока исковой давности.</w:t>
      </w:r>
    </w:p>
    <w:bookmarkEnd w:id="1765"/>
    <w:bookmarkStart w:name="z1789" w:id="1766"/>
    <w:p>
      <w:pPr>
        <w:spacing w:after="0"/>
        <w:ind w:left="0"/>
        <w:jc w:val="both"/>
      </w:pPr>
      <w:r>
        <w:rPr>
          <w:rFonts w:ascii="Times New Roman"/>
          <w:b w:val="false"/>
          <w:i w:val="false"/>
          <w:color w:val="000000"/>
          <w:sz w:val="28"/>
        </w:rPr>
        <w:t>
      Данная строка заполняется в случае, если отмечена ячейка 300.00.032 I;</w:t>
      </w:r>
    </w:p>
    <w:bookmarkEnd w:id="1766"/>
    <w:bookmarkStart w:name="z1790" w:id="1767"/>
    <w:p>
      <w:pPr>
        <w:spacing w:after="0"/>
        <w:ind w:left="0"/>
        <w:jc w:val="both"/>
      </w:pPr>
      <w:r>
        <w:rPr>
          <w:rFonts w:ascii="Times New Roman"/>
          <w:b w:val="false"/>
          <w:i w:val="false"/>
          <w:color w:val="000000"/>
          <w:sz w:val="28"/>
        </w:rPr>
        <w:t>
      6) в строке 300.09.001 V указывается сумма превышения НДС, в случае применения статьи 434 Налогового кодекса, в том числе с разбивкой по налоговым периодам в пределах срока исковой давности.</w:t>
      </w:r>
    </w:p>
    <w:bookmarkEnd w:id="1767"/>
    <w:bookmarkStart w:name="z1791" w:id="1768"/>
    <w:p>
      <w:pPr>
        <w:spacing w:after="0"/>
        <w:ind w:left="0"/>
        <w:jc w:val="both"/>
      </w:pPr>
      <w:r>
        <w:rPr>
          <w:rFonts w:ascii="Times New Roman"/>
          <w:b w:val="false"/>
          <w:i w:val="false"/>
          <w:color w:val="000000"/>
          <w:sz w:val="28"/>
        </w:rPr>
        <w:t>
      Данная строка заполняется в случае, если отмечена ячейка 300.00.032 II;</w:t>
      </w:r>
    </w:p>
    <w:bookmarkEnd w:id="1768"/>
    <w:bookmarkStart w:name="z1792" w:id="1769"/>
    <w:p>
      <w:pPr>
        <w:spacing w:after="0"/>
        <w:ind w:left="0"/>
        <w:jc w:val="both"/>
      </w:pPr>
      <w:r>
        <w:rPr>
          <w:rFonts w:ascii="Times New Roman"/>
          <w:b w:val="false"/>
          <w:i w:val="false"/>
          <w:color w:val="000000"/>
          <w:sz w:val="28"/>
        </w:rPr>
        <w:t>
      7) в строке 300.09.001 VI указывается сумма превышения НДС, подлежащая возврату в соответствии с пунктом 5 статьи 429 Налогового кодекса, оставшаяся после применения упрощенного порядка возврата НДС, в соответствии со статьей 434 Налогового кодекса, в том числе с разбивкой по налоговым периодам в пределах срока исковой давности.</w:t>
      </w:r>
    </w:p>
    <w:bookmarkEnd w:id="1769"/>
    <w:bookmarkStart w:name="z1793" w:id="1770"/>
    <w:p>
      <w:pPr>
        <w:spacing w:after="0"/>
        <w:ind w:left="0"/>
        <w:jc w:val="both"/>
      </w:pPr>
      <w:r>
        <w:rPr>
          <w:rFonts w:ascii="Times New Roman"/>
          <w:b w:val="false"/>
          <w:i w:val="false"/>
          <w:color w:val="000000"/>
          <w:sz w:val="28"/>
        </w:rPr>
        <w:t>
      В случае если отмечены ячейки в строках 300.00.032 I и 300.00.032 II, или ячейка в строке 300.00.032 I, строка 300.09.001 VI не заполняется.</w:t>
      </w:r>
    </w:p>
    <w:bookmarkEnd w:id="1770"/>
    <w:bookmarkStart w:name="z1794" w:id="1771"/>
    <w:p>
      <w:pPr>
        <w:spacing w:after="0"/>
        <w:ind w:left="0"/>
        <w:jc w:val="both"/>
      </w:pPr>
      <w:r>
        <w:rPr>
          <w:rFonts w:ascii="Times New Roman"/>
          <w:b w:val="false"/>
          <w:i w:val="false"/>
          <w:color w:val="000000"/>
          <w:sz w:val="28"/>
        </w:rPr>
        <w:t>
      Сумма строки 300.09.001 переносится в строку 300.00.032.</w:t>
      </w:r>
    </w:p>
    <w:bookmarkEnd w:id="1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12 февраля 2018 года № 166</w:t>
            </w:r>
          </w:p>
        </w:tc>
      </w:tr>
    </w:tbl>
    <w:bookmarkStart w:name="z1797" w:id="1772"/>
    <w:p>
      <w:pPr>
        <w:spacing w:after="0"/>
        <w:ind w:left="0"/>
        <w:jc w:val="both"/>
      </w:pPr>
      <w:r>
        <w:rPr>
          <w:rFonts w:ascii="Times New Roman"/>
          <w:b w:val="false"/>
          <w:i w:val="false"/>
          <w:color w:val="000000"/>
          <w:sz w:val="28"/>
        </w:rPr>
        <w:t xml:space="preserve">
      </w:t>
      </w:r>
    </w:p>
    <w:bookmarkEnd w:id="1772"/>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98" w:id="1773"/>
    <w:p>
      <w:pPr>
        <w:spacing w:after="0"/>
        <w:ind w:left="0"/>
        <w:jc w:val="both"/>
      </w:pPr>
      <w:r>
        <w:rPr>
          <w:rFonts w:ascii="Times New Roman"/>
          <w:b w:val="false"/>
          <w:i w:val="false"/>
          <w:color w:val="000000"/>
          <w:sz w:val="28"/>
        </w:rPr>
        <w:t xml:space="preserve">
      </w:t>
      </w:r>
    </w:p>
    <w:bookmarkEnd w:id="1773"/>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декабря 2018 года № 1095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12 февраля 2018 года №166</w:t>
            </w:r>
          </w:p>
        </w:tc>
      </w:tr>
    </w:tbl>
    <w:bookmarkStart w:name="z1801" w:id="1774"/>
    <w:p>
      <w:pPr>
        <w:spacing w:after="0"/>
        <w:ind w:left="0"/>
        <w:jc w:val="left"/>
      </w:pPr>
      <w:r>
        <w:rPr>
          <w:rFonts w:ascii="Times New Roman"/>
          <w:b/>
          <w:i w:val="false"/>
          <w:color w:val="000000"/>
        </w:rPr>
        <w:t xml:space="preserve"> Правила составления налоговой отчетности "Декларация по подписному бонусу (форма 510.00)"</w:t>
      </w:r>
    </w:p>
    <w:bookmarkEnd w:id="1774"/>
    <w:bookmarkStart w:name="z1802" w:id="1775"/>
    <w:p>
      <w:pPr>
        <w:spacing w:after="0"/>
        <w:ind w:left="0"/>
        <w:jc w:val="left"/>
      </w:pPr>
      <w:r>
        <w:rPr>
          <w:rFonts w:ascii="Times New Roman"/>
          <w:b/>
          <w:i w:val="false"/>
          <w:color w:val="000000"/>
        </w:rPr>
        <w:t xml:space="preserve"> Глава 1. Общие положения</w:t>
      </w:r>
    </w:p>
    <w:bookmarkEnd w:id="1775"/>
    <w:bookmarkStart w:name="z1803" w:id="1776"/>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"Декларация по подписному бонусу (форма 510.00)"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предназначенной для исчисления налога по подписному бонусу. Декларация по подписному бонусу составляется физическими и юридическими лицами отдельно по каждому контракту на недропользование, заключенному в порядке, установленном законодательством Республики Казахстан.</w:t>
      </w:r>
    </w:p>
    <w:bookmarkEnd w:id="1776"/>
    <w:bookmarkStart w:name="z1804" w:id="1777"/>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1777"/>
    <w:bookmarkStart w:name="z1805" w:id="1778"/>
    <w:p>
      <w:pPr>
        <w:spacing w:after="0"/>
        <w:ind w:left="0"/>
        <w:jc w:val="both"/>
      </w:pPr>
      <w:r>
        <w:rPr>
          <w:rFonts w:ascii="Times New Roman"/>
          <w:b w:val="false"/>
          <w:i w:val="false"/>
          <w:color w:val="000000"/>
          <w:sz w:val="28"/>
        </w:rPr>
        <w:t>
      3. Отрицательные значения сумм обозначаются знаком "–" в первой левой ячейке соответствующей строки декларации.</w:t>
      </w:r>
    </w:p>
    <w:bookmarkEnd w:id="1778"/>
    <w:bookmarkStart w:name="z1806" w:id="1779"/>
    <w:p>
      <w:pPr>
        <w:spacing w:after="0"/>
        <w:ind w:left="0"/>
        <w:jc w:val="both"/>
      </w:pPr>
      <w:r>
        <w:rPr>
          <w:rFonts w:ascii="Times New Roman"/>
          <w:b w:val="false"/>
          <w:i w:val="false"/>
          <w:color w:val="000000"/>
          <w:sz w:val="28"/>
        </w:rPr>
        <w:t>
      4. При составлении декларации:</w:t>
      </w:r>
    </w:p>
    <w:bookmarkEnd w:id="1779"/>
    <w:bookmarkStart w:name="z1807" w:id="178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780"/>
    <w:bookmarkStart w:name="z1808" w:id="1781"/>
    <w:p>
      <w:pPr>
        <w:spacing w:after="0"/>
        <w:ind w:left="0"/>
        <w:jc w:val="both"/>
      </w:pPr>
      <w:r>
        <w:rPr>
          <w:rFonts w:ascii="Times New Roman"/>
          <w:b w:val="false"/>
          <w:i w:val="false"/>
          <w:color w:val="000000"/>
          <w:sz w:val="28"/>
        </w:rPr>
        <w:t xml:space="preserve">
      2) в электронной форме – заполняется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bookmarkEnd w:id="1781"/>
    <w:bookmarkStart w:name="z1809" w:id="1782"/>
    <w:p>
      <w:pPr>
        <w:spacing w:after="0"/>
        <w:ind w:left="0"/>
        <w:jc w:val="both"/>
      </w:pPr>
      <w:r>
        <w:rPr>
          <w:rFonts w:ascii="Times New Roman"/>
          <w:b w:val="false"/>
          <w:i w:val="false"/>
          <w:color w:val="000000"/>
          <w:sz w:val="28"/>
        </w:rPr>
        <w:t xml:space="preserve">
      5. 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электронном носителях на казахском и (или) русском языках,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204 Налогового кодекса.</w:t>
      </w:r>
    </w:p>
    <w:bookmarkEnd w:id="1782"/>
    <w:bookmarkStart w:name="z1810" w:id="1783"/>
    <w:p>
      <w:pPr>
        <w:spacing w:after="0"/>
        <w:ind w:left="0"/>
        <w:jc w:val="both"/>
      </w:pPr>
      <w:r>
        <w:rPr>
          <w:rFonts w:ascii="Times New Roman"/>
          <w:b w:val="false"/>
          <w:i w:val="false"/>
          <w:color w:val="000000"/>
          <w:sz w:val="28"/>
        </w:rPr>
        <w:t>
      6. При представлении декларации:</w:t>
      </w:r>
    </w:p>
    <w:bookmarkEnd w:id="1783"/>
    <w:bookmarkStart w:name="z1811" w:id="178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плательщику (налоговому агенту)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bookmarkEnd w:id="1784"/>
    <w:bookmarkStart w:name="z1812" w:id="1785"/>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785"/>
    <w:bookmarkStart w:name="z1813" w:id="1786"/>
    <w:p>
      <w:pPr>
        <w:spacing w:after="0"/>
        <w:ind w:left="0"/>
        <w:jc w:val="both"/>
      </w:pPr>
      <w:r>
        <w:rPr>
          <w:rFonts w:ascii="Times New Roman"/>
          <w:b w:val="false"/>
          <w:i w:val="false"/>
          <w:color w:val="000000"/>
          <w:sz w:val="28"/>
        </w:rPr>
        <w:t>
      3) в электронной форме, допускающем компьютерную обработку и информации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786"/>
    <w:bookmarkStart w:name="z1814" w:id="1787"/>
    <w:p>
      <w:pPr>
        <w:spacing w:after="0"/>
        <w:ind w:left="0"/>
        <w:jc w:val="left"/>
      </w:pPr>
      <w:r>
        <w:rPr>
          <w:rFonts w:ascii="Times New Roman"/>
          <w:b/>
          <w:i w:val="false"/>
          <w:color w:val="000000"/>
        </w:rPr>
        <w:t xml:space="preserve"> Глава 2. Пояснение по заполнению декларации (форма 510.00)</w:t>
      </w:r>
    </w:p>
    <w:bookmarkEnd w:id="1787"/>
    <w:bookmarkStart w:name="z1815" w:id="1788"/>
    <w:p>
      <w:pPr>
        <w:spacing w:after="0"/>
        <w:ind w:left="0"/>
        <w:jc w:val="both"/>
      </w:pPr>
      <w:r>
        <w:rPr>
          <w:rFonts w:ascii="Times New Roman"/>
          <w:b w:val="false"/>
          <w:i w:val="false"/>
          <w:color w:val="000000"/>
          <w:sz w:val="28"/>
        </w:rPr>
        <w:t>
      7. В разделе "Общая информация о налогоплательщике" налогоплательщик указывает следующие данные:</w:t>
      </w:r>
    </w:p>
    <w:bookmarkEnd w:id="1788"/>
    <w:bookmarkStart w:name="z1816" w:id="1789"/>
    <w:p>
      <w:pPr>
        <w:spacing w:after="0"/>
        <w:ind w:left="0"/>
        <w:jc w:val="both"/>
      </w:pPr>
      <w:r>
        <w:rPr>
          <w:rFonts w:ascii="Times New Roman"/>
          <w:b w:val="false"/>
          <w:i w:val="false"/>
          <w:color w:val="000000"/>
          <w:sz w:val="28"/>
        </w:rPr>
        <w:t>
      1) индивидуальный идентификационный номер (бизнес-идентификационный) номер (далее – ИИН (БИН)) налогоплательщика. При исполнении налогового обязательства доверительным управляющим в строке указывается ИИН (БИН) доверительного управляющего;</w:t>
      </w:r>
    </w:p>
    <w:bookmarkEnd w:id="1789"/>
    <w:bookmarkStart w:name="z1817" w:id="1790"/>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bookmarkEnd w:id="1790"/>
    <w:bookmarkStart w:name="z1818" w:id="1791"/>
    <w:p>
      <w:pPr>
        <w:spacing w:after="0"/>
        <w:ind w:left="0"/>
        <w:jc w:val="both"/>
      </w:pPr>
      <w:r>
        <w:rPr>
          <w:rFonts w:ascii="Times New Roman"/>
          <w:b w:val="false"/>
          <w:i w:val="false"/>
          <w:color w:val="000000"/>
          <w:sz w:val="28"/>
        </w:rPr>
        <w:t>
      3) Фамилия, имя, отчество (при его наличии) или наименование налогоплательщика – фамилия, имя, отчество (при его наличии) физического лица или наименование юридического лица в соответствии с учредительными документами;</w:t>
      </w:r>
    </w:p>
    <w:bookmarkEnd w:id="1791"/>
    <w:bookmarkStart w:name="z1819" w:id="1792"/>
    <w:p>
      <w:pPr>
        <w:spacing w:after="0"/>
        <w:ind w:left="0"/>
        <w:jc w:val="both"/>
      </w:pPr>
      <w:r>
        <w:rPr>
          <w:rFonts w:ascii="Times New Roman"/>
          <w:b w:val="false"/>
          <w:i w:val="false"/>
          <w:color w:val="000000"/>
          <w:sz w:val="28"/>
        </w:rPr>
        <w:t xml:space="preserve">
      4)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1792"/>
    <w:bookmarkStart w:name="z1820" w:id="1793"/>
    <w:p>
      <w:pPr>
        <w:spacing w:after="0"/>
        <w:ind w:left="0"/>
        <w:jc w:val="both"/>
      </w:pPr>
      <w:r>
        <w:rPr>
          <w:rFonts w:ascii="Times New Roman"/>
          <w:b w:val="false"/>
          <w:i w:val="false"/>
          <w:color w:val="000000"/>
          <w:sz w:val="28"/>
        </w:rPr>
        <w:t>
      5) вид декларации.</w:t>
      </w:r>
    </w:p>
    <w:bookmarkEnd w:id="1793"/>
    <w:bookmarkStart w:name="z1821" w:id="1794"/>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1794"/>
    <w:bookmarkStart w:name="z1822" w:id="1795"/>
    <w:p>
      <w:pPr>
        <w:spacing w:after="0"/>
        <w:ind w:left="0"/>
        <w:jc w:val="both"/>
      </w:pPr>
      <w:r>
        <w:rPr>
          <w:rFonts w:ascii="Times New Roman"/>
          <w:b w:val="false"/>
          <w:i w:val="false"/>
          <w:color w:val="000000"/>
          <w:sz w:val="28"/>
        </w:rPr>
        <w:t>
      6) номер и дата уведомления.</w:t>
      </w:r>
    </w:p>
    <w:bookmarkEnd w:id="1795"/>
    <w:bookmarkStart w:name="z1823" w:id="1796"/>
    <w:p>
      <w:pPr>
        <w:spacing w:after="0"/>
        <w:ind w:left="0"/>
        <w:jc w:val="both"/>
      </w:pPr>
      <w:r>
        <w:rPr>
          <w:rFonts w:ascii="Times New Roman"/>
          <w:b w:val="false"/>
          <w:i w:val="false"/>
          <w:color w:val="000000"/>
          <w:sz w:val="28"/>
        </w:rPr>
        <w:t xml:space="preserve">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1796"/>
    <w:bookmarkStart w:name="z1824" w:id="1797"/>
    <w:p>
      <w:pPr>
        <w:spacing w:after="0"/>
        <w:ind w:left="0"/>
        <w:jc w:val="both"/>
      </w:pPr>
      <w:r>
        <w:rPr>
          <w:rFonts w:ascii="Times New Roman"/>
          <w:b w:val="false"/>
          <w:i w:val="false"/>
          <w:color w:val="000000"/>
          <w:sz w:val="28"/>
        </w:rPr>
        <w:t>
      7) наименование контракта/лицензии и месторождения;</w:t>
      </w:r>
    </w:p>
    <w:bookmarkEnd w:id="1797"/>
    <w:bookmarkStart w:name="z1825" w:id="1798"/>
    <w:p>
      <w:pPr>
        <w:spacing w:after="0"/>
        <w:ind w:left="0"/>
        <w:jc w:val="both"/>
      </w:pPr>
      <w:r>
        <w:rPr>
          <w:rFonts w:ascii="Times New Roman"/>
          <w:b w:val="false"/>
          <w:i w:val="false"/>
          <w:color w:val="000000"/>
          <w:sz w:val="28"/>
        </w:rPr>
        <w:t>
      8) код полезного ископаемого – код полезного ископаемого согласно приложению к настоящим Правилам (далее – КПИ);</w:t>
      </w:r>
    </w:p>
    <w:bookmarkEnd w:id="1798"/>
    <w:bookmarkStart w:name="z1826" w:id="1799"/>
    <w:p>
      <w:pPr>
        <w:spacing w:after="0"/>
        <w:ind w:left="0"/>
        <w:jc w:val="both"/>
      </w:pPr>
      <w:r>
        <w:rPr>
          <w:rFonts w:ascii="Times New Roman"/>
          <w:b w:val="false"/>
          <w:i w:val="false"/>
          <w:color w:val="000000"/>
          <w:sz w:val="28"/>
        </w:rPr>
        <w:t>
      9) дата заключения контракта – дата вступления в силу контракта на недропользование;</w:t>
      </w:r>
    </w:p>
    <w:bookmarkEnd w:id="1799"/>
    <w:bookmarkStart w:name="z1827" w:id="1800"/>
    <w:p>
      <w:pPr>
        <w:spacing w:after="0"/>
        <w:ind w:left="0"/>
        <w:jc w:val="both"/>
      </w:pPr>
      <w:r>
        <w:rPr>
          <w:rFonts w:ascii="Times New Roman"/>
          <w:b w:val="false"/>
          <w:i w:val="false"/>
          <w:color w:val="000000"/>
          <w:sz w:val="28"/>
        </w:rPr>
        <w:t>
      10) номер контракта – регистрационный номер контракта на недропользование, присвоенный уполномоченным государственным органом;</w:t>
      </w:r>
    </w:p>
    <w:bookmarkEnd w:id="1800"/>
    <w:bookmarkStart w:name="z1828" w:id="1801"/>
    <w:p>
      <w:pPr>
        <w:spacing w:after="0"/>
        <w:ind w:left="0"/>
        <w:jc w:val="both"/>
      </w:pPr>
      <w:r>
        <w:rPr>
          <w:rFonts w:ascii="Times New Roman"/>
          <w:b w:val="false"/>
          <w:i w:val="false"/>
          <w:color w:val="000000"/>
          <w:sz w:val="28"/>
        </w:rPr>
        <w:t>
      11) дата заключения лицензии – дата лицензии на геологическое изучение, разведку или добычу твердых полезных ископаемых, старательство и использование пространства недр;</w:t>
      </w:r>
    </w:p>
    <w:bookmarkEnd w:id="1801"/>
    <w:bookmarkStart w:name="z1829" w:id="1802"/>
    <w:p>
      <w:pPr>
        <w:spacing w:after="0"/>
        <w:ind w:left="0"/>
        <w:jc w:val="both"/>
      </w:pPr>
      <w:r>
        <w:rPr>
          <w:rFonts w:ascii="Times New Roman"/>
          <w:b w:val="false"/>
          <w:i w:val="false"/>
          <w:color w:val="000000"/>
          <w:sz w:val="28"/>
        </w:rPr>
        <w:t>
      12) номер лицензии на геологическое изучение, разведку или добычу твердых полезных ископаемых, старательство и использование пространства недр;</w:t>
      </w:r>
    </w:p>
    <w:bookmarkEnd w:id="1802"/>
    <w:bookmarkStart w:name="z1830" w:id="1803"/>
    <w:p>
      <w:pPr>
        <w:spacing w:after="0"/>
        <w:ind w:left="0"/>
        <w:jc w:val="both"/>
      </w:pPr>
      <w:r>
        <w:rPr>
          <w:rFonts w:ascii="Times New Roman"/>
          <w:b w:val="false"/>
          <w:i w:val="false"/>
          <w:color w:val="000000"/>
          <w:sz w:val="28"/>
        </w:rPr>
        <w:t>
      13) дата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bookmarkEnd w:id="1803"/>
    <w:bookmarkStart w:name="z1831" w:id="1804"/>
    <w:p>
      <w:pPr>
        <w:spacing w:after="0"/>
        <w:ind w:left="0"/>
        <w:jc w:val="both"/>
      </w:pPr>
      <w:r>
        <w:rPr>
          <w:rFonts w:ascii="Times New Roman"/>
          <w:b w:val="false"/>
          <w:i w:val="false"/>
          <w:color w:val="000000"/>
          <w:sz w:val="28"/>
        </w:rPr>
        <w:t>
      14) номер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bookmarkEnd w:id="1804"/>
    <w:bookmarkStart w:name="z1832" w:id="1805"/>
    <w:p>
      <w:pPr>
        <w:spacing w:after="0"/>
        <w:ind w:left="0"/>
        <w:jc w:val="both"/>
      </w:pPr>
      <w:r>
        <w:rPr>
          <w:rFonts w:ascii="Times New Roman"/>
          <w:b w:val="false"/>
          <w:i w:val="false"/>
          <w:color w:val="000000"/>
          <w:sz w:val="28"/>
        </w:rPr>
        <w:t>
      15) дата объявления налогоплательщика победителем конкурса в порядке, установленном законодательством Республики Казахстан о недрах и недропользовании;</w:t>
      </w:r>
    </w:p>
    <w:bookmarkEnd w:id="1805"/>
    <w:bookmarkStart w:name="z1833" w:id="1806"/>
    <w:p>
      <w:pPr>
        <w:spacing w:after="0"/>
        <w:ind w:left="0"/>
        <w:jc w:val="both"/>
      </w:pPr>
      <w:r>
        <w:rPr>
          <w:rFonts w:ascii="Times New Roman"/>
          <w:b w:val="false"/>
          <w:i w:val="false"/>
          <w:color w:val="000000"/>
          <w:sz w:val="28"/>
        </w:rPr>
        <w:t>
      16) дата подписания протокола прямых переговоров в порядке, установленном законодательством Республики Казахстан о недрах и недропользовании;</w:t>
      </w:r>
    </w:p>
    <w:bookmarkEnd w:id="1806"/>
    <w:bookmarkStart w:name="z1834" w:id="1807"/>
    <w:p>
      <w:pPr>
        <w:spacing w:after="0"/>
        <w:ind w:left="0"/>
        <w:jc w:val="both"/>
      </w:pPr>
      <w:r>
        <w:rPr>
          <w:rFonts w:ascii="Times New Roman"/>
          <w:b w:val="false"/>
          <w:i w:val="false"/>
          <w:color w:val="000000"/>
          <w:sz w:val="28"/>
        </w:rPr>
        <w:t>
      17) дата внесения изменений в контракт на недропользование.</w:t>
      </w:r>
    </w:p>
    <w:bookmarkEnd w:id="1807"/>
    <w:bookmarkStart w:name="z1835" w:id="1808"/>
    <w:p>
      <w:pPr>
        <w:spacing w:after="0"/>
        <w:ind w:left="0"/>
        <w:jc w:val="both"/>
      </w:pPr>
      <w:r>
        <w:rPr>
          <w:rFonts w:ascii="Times New Roman"/>
          <w:b w:val="false"/>
          <w:i w:val="false"/>
          <w:color w:val="000000"/>
          <w:sz w:val="28"/>
        </w:rPr>
        <w:t>
      Указывается, при расширении контрактной территории, дата внесения изменений в контракт на недропользование о таком расширении в порядке, установленном законодательством Республики Казахстан;</w:t>
      </w:r>
    </w:p>
    <w:bookmarkEnd w:id="1808"/>
    <w:bookmarkStart w:name="z1836" w:id="1809"/>
    <w:p>
      <w:pPr>
        <w:spacing w:after="0"/>
        <w:ind w:left="0"/>
        <w:jc w:val="both"/>
      </w:pPr>
      <w:r>
        <w:rPr>
          <w:rFonts w:ascii="Times New Roman"/>
          <w:b w:val="false"/>
          <w:i w:val="false"/>
          <w:color w:val="000000"/>
          <w:sz w:val="28"/>
        </w:rPr>
        <w:t>
      18) номер дополнения.</w:t>
      </w:r>
    </w:p>
    <w:bookmarkEnd w:id="1809"/>
    <w:bookmarkStart w:name="z1837" w:id="1810"/>
    <w:p>
      <w:pPr>
        <w:spacing w:after="0"/>
        <w:ind w:left="0"/>
        <w:jc w:val="both"/>
      </w:pPr>
      <w:r>
        <w:rPr>
          <w:rFonts w:ascii="Times New Roman"/>
          <w:b w:val="false"/>
          <w:i w:val="false"/>
          <w:color w:val="000000"/>
          <w:sz w:val="28"/>
        </w:rPr>
        <w:t>
      Указывается, при расширении контрактной территории, номер дополнения которым определено внесение изменений в контракт на недропользование о таком расширении в порядке, установленном законодательством Республики Казахстан;</w:t>
      </w:r>
    </w:p>
    <w:bookmarkEnd w:id="1810"/>
    <w:bookmarkStart w:name="z1838" w:id="1811"/>
    <w:p>
      <w:pPr>
        <w:spacing w:after="0"/>
        <w:ind w:left="0"/>
        <w:jc w:val="both"/>
      </w:pPr>
      <w:r>
        <w:rPr>
          <w:rFonts w:ascii="Times New Roman"/>
          <w:b w:val="false"/>
          <w:i w:val="false"/>
          <w:color w:val="000000"/>
          <w:sz w:val="28"/>
        </w:rPr>
        <w:t>
      19) вид платежа.</w:t>
      </w:r>
    </w:p>
    <w:bookmarkEnd w:id="1811"/>
    <w:bookmarkStart w:name="z1839" w:id="1812"/>
    <w:p>
      <w:pPr>
        <w:spacing w:after="0"/>
        <w:ind w:left="0"/>
        <w:jc w:val="both"/>
      </w:pPr>
      <w:r>
        <w:rPr>
          <w:rFonts w:ascii="Times New Roman"/>
          <w:b w:val="false"/>
          <w:i w:val="false"/>
          <w:color w:val="000000"/>
          <w:sz w:val="28"/>
        </w:rPr>
        <w:t>
      Отмечаются соответствующие ячейки.</w:t>
      </w:r>
    </w:p>
    <w:bookmarkEnd w:id="1812"/>
    <w:bookmarkStart w:name="z1840" w:id="1813"/>
    <w:p>
      <w:pPr>
        <w:spacing w:after="0"/>
        <w:ind w:left="0"/>
        <w:jc w:val="both"/>
      </w:pPr>
      <w:r>
        <w:rPr>
          <w:rFonts w:ascii="Times New Roman"/>
          <w:b w:val="false"/>
          <w:i w:val="false"/>
          <w:color w:val="000000"/>
          <w:sz w:val="28"/>
        </w:rPr>
        <w:t>
      8. В разделе "Подписной бонус к уплате":</w:t>
      </w:r>
    </w:p>
    <w:bookmarkEnd w:id="1813"/>
    <w:bookmarkStart w:name="z1841" w:id="1814"/>
    <w:p>
      <w:pPr>
        <w:spacing w:after="0"/>
        <w:ind w:left="0"/>
        <w:jc w:val="both"/>
      </w:pPr>
      <w:r>
        <w:rPr>
          <w:rFonts w:ascii="Times New Roman"/>
          <w:b w:val="false"/>
          <w:i w:val="false"/>
          <w:color w:val="000000"/>
          <w:sz w:val="28"/>
        </w:rPr>
        <w:t xml:space="preserve">
      в строке 510.00.001 "Сумма подписного бонуса к уплате в бюджет" указывается сумма подписного бонуса, в соответствии со </w:t>
      </w:r>
      <w:r>
        <w:rPr>
          <w:rFonts w:ascii="Times New Roman"/>
          <w:b w:val="false"/>
          <w:i w:val="false"/>
          <w:color w:val="000000"/>
          <w:sz w:val="28"/>
        </w:rPr>
        <w:t>статьями 726</w:t>
      </w:r>
      <w:r>
        <w:rPr>
          <w:rFonts w:ascii="Times New Roman"/>
          <w:b w:val="false"/>
          <w:i w:val="false"/>
          <w:color w:val="000000"/>
          <w:sz w:val="28"/>
        </w:rPr>
        <w:t xml:space="preserve"> и </w:t>
      </w:r>
      <w:r>
        <w:rPr>
          <w:rFonts w:ascii="Times New Roman"/>
          <w:b w:val="false"/>
          <w:i w:val="false"/>
          <w:color w:val="000000"/>
          <w:sz w:val="28"/>
        </w:rPr>
        <w:t>727</w:t>
      </w:r>
      <w:r>
        <w:rPr>
          <w:rFonts w:ascii="Times New Roman"/>
          <w:b w:val="false"/>
          <w:i w:val="false"/>
          <w:color w:val="000000"/>
          <w:sz w:val="28"/>
        </w:rPr>
        <w:t xml:space="preserve"> Налогового кодекса.</w:t>
      </w:r>
    </w:p>
    <w:bookmarkEnd w:id="1814"/>
    <w:bookmarkStart w:name="z1842" w:id="1815"/>
    <w:p>
      <w:pPr>
        <w:spacing w:after="0"/>
        <w:ind w:left="0"/>
        <w:jc w:val="both"/>
      </w:pPr>
      <w:r>
        <w:rPr>
          <w:rFonts w:ascii="Times New Roman"/>
          <w:b w:val="false"/>
          <w:i w:val="false"/>
          <w:color w:val="000000"/>
          <w:sz w:val="28"/>
        </w:rPr>
        <w:t>
      9. В разделе "Ответственность налогоплательщика":</w:t>
      </w:r>
    </w:p>
    <w:bookmarkEnd w:id="1815"/>
    <w:bookmarkStart w:name="z1843" w:id="1816"/>
    <w:p>
      <w:pPr>
        <w:spacing w:after="0"/>
        <w:ind w:left="0"/>
        <w:jc w:val="both"/>
      </w:pPr>
      <w:r>
        <w:rPr>
          <w:rFonts w:ascii="Times New Roman"/>
          <w:b w:val="false"/>
          <w:i w:val="false"/>
          <w:color w:val="000000"/>
          <w:sz w:val="28"/>
        </w:rPr>
        <w:t>
      1) в поле "Фамилия, имя, отчество (при его наличии) Налогоплательщика".</w:t>
      </w:r>
    </w:p>
    <w:bookmarkEnd w:id="1816"/>
    <w:bookmarkStart w:name="z1844" w:id="1817"/>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bookmarkEnd w:id="1817"/>
    <w:bookmarkStart w:name="z1845" w:id="1818"/>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bookmarkEnd w:id="1818"/>
    <w:bookmarkStart w:name="z1846" w:id="1819"/>
    <w:p>
      <w:pPr>
        <w:spacing w:after="0"/>
        <w:ind w:left="0"/>
        <w:jc w:val="both"/>
      </w:pPr>
      <w:r>
        <w:rPr>
          <w:rFonts w:ascii="Times New Roman"/>
          <w:b w:val="false"/>
          <w:i w:val="false"/>
          <w:color w:val="000000"/>
          <w:sz w:val="28"/>
        </w:rPr>
        <w:t>
      2) дата подачи декларации – дата представления декларации в орган государственных доходов;</w:t>
      </w:r>
    </w:p>
    <w:bookmarkEnd w:id="1819"/>
    <w:bookmarkStart w:name="z1847" w:id="1820"/>
    <w:p>
      <w:pPr>
        <w:spacing w:after="0"/>
        <w:ind w:left="0"/>
        <w:jc w:val="both"/>
      </w:pPr>
      <w:r>
        <w:rPr>
          <w:rFonts w:ascii="Times New Roman"/>
          <w:b w:val="false"/>
          <w:i w:val="false"/>
          <w:color w:val="000000"/>
          <w:sz w:val="28"/>
        </w:rPr>
        <w:t>
      3) код органа государственных доходов – код органа государственных доходов по месту нахождения налогоплательщика;</w:t>
      </w:r>
    </w:p>
    <w:bookmarkEnd w:id="1820"/>
    <w:bookmarkStart w:name="z1848" w:id="1821"/>
    <w:p>
      <w:pPr>
        <w:spacing w:after="0"/>
        <w:ind w:left="0"/>
        <w:jc w:val="both"/>
      </w:pPr>
      <w:r>
        <w:rPr>
          <w:rFonts w:ascii="Times New Roman"/>
          <w:b w:val="false"/>
          <w:i w:val="false"/>
          <w:color w:val="000000"/>
          <w:sz w:val="28"/>
        </w:rPr>
        <w:t>
      4) в поле "Фамилия, имя, отчество (при его наличии)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1821"/>
    <w:bookmarkStart w:name="z1849" w:id="1822"/>
    <w:p>
      <w:pPr>
        <w:spacing w:after="0"/>
        <w:ind w:left="0"/>
        <w:jc w:val="both"/>
      </w:pPr>
      <w:r>
        <w:rPr>
          <w:rFonts w:ascii="Times New Roman"/>
          <w:b w:val="false"/>
          <w:i w:val="false"/>
          <w:color w:val="000000"/>
          <w:sz w:val="28"/>
        </w:rPr>
        <w:t xml:space="preserve">
      5) дата приема декларации –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209 Налогового кодекса;</w:t>
      </w:r>
    </w:p>
    <w:bookmarkEnd w:id="1822"/>
    <w:bookmarkStart w:name="z1850" w:id="1823"/>
    <w:p>
      <w:pPr>
        <w:spacing w:after="0"/>
        <w:ind w:left="0"/>
        <w:jc w:val="both"/>
      </w:pPr>
      <w:r>
        <w:rPr>
          <w:rFonts w:ascii="Times New Roman"/>
          <w:b w:val="false"/>
          <w:i w:val="false"/>
          <w:color w:val="000000"/>
          <w:sz w:val="28"/>
        </w:rPr>
        <w:t>
      6) входящий номер документа – регистрационный номер декларации, присваиваемый органом государственных доходов;</w:t>
      </w:r>
    </w:p>
    <w:bookmarkEnd w:id="1823"/>
    <w:bookmarkStart w:name="z1851" w:id="1824"/>
    <w:p>
      <w:pPr>
        <w:spacing w:after="0"/>
        <w:ind w:left="0"/>
        <w:jc w:val="both"/>
      </w:pPr>
      <w:r>
        <w:rPr>
          <w:rFonts w:ascii="Times New Roman"/>
          <w:b w:val="false"/>
          <w:i w:val="false"/>
          <w:color w:val="000000"/>
          <w:sz w:val="28"/>
        </w:rPr>
        <w:t>
      7) дата почтового штемпеля – дата почтового штемпеля, проставленного почтовой или иной организацией связи.</w:t>
      </w:r>
    </w:p>
    <w:bookmarkEnd w:id="1824"/>
    <w:bookmarkStart w:name="z1852" w:id="1825"/>
    <w:p>
      <w:pPr>
        <w:spacing w:after="0"/>
        <w:ind w:left="0"/>
        <w:jc w:val="both"/>
      </w:pPr>
      <w:r>
        <w:rPr>
          <w:rFonts w:ascii="Times New Roman"/>
          <w:b w:val="false"/>
          <w:i w:val="false"/>
          <w:color w:val="000000"/>
          <w:sz w:val="28"/>
        </w:rPr>
        <w:t>
      Подпункты 4), 5), 6) и 7) настоящего пункта заполняются работником органа государственных доходов, принявшим декларацию на бумажном носителе.</w:t>
      </w:r>
    </w:p>
    <w:bookmarkEnd w:id="1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Правилам составления</w:t>
            </w:r>
            <w:r>
              <w:br/>
            </w:r>
            <w:r>
              <w:rPr>
                <w:rFonts w:ascii="Times New Roman"/>
                <w:b w:val="false"/>
                <w:i w:val="false"/>
                <w:color w:val="000000"/>
                <w:sz w:val="20"/>
              </w:rPr>
              <w:t>налоговой отчетности</w:t>
            </w:r>
            <w:r>
              <w:br/>
            </w:r>
            <w:r>
              <w:rPr>
                <w:rFonts w:ascii="Times New Roman"/>
                <w:b w:val="false"/>
                <w:i w:val="false"/>
                <w:color w:val="000000"/>
                <w:sz w:val="20"/>
              </w:rPr>
              <w:t>"Декларация по подписному</w:t>
            </w:r>
            <w:r>
              <w:br/>
            </w:r>
            <w:r>
              <w:rPr>
                <w:rFonts w:ascii="Times New Roman"/>
                <w:b w:val="false"/>
                <w:i w:val="false"/>
                <w:color w:val="000000"/>
                <w:sz w:val="20"/>
              </w:rPr>
              <w:t>бонусу (форма 510.00)"</w:t>
            </w:r>
          </w:p>
        </w:tc>
      </w:tr>
    </w:tbl>
    <w:bookmarkStart w:name="z1854" w:id="1826"/>
    <w:p>
      <w:pPr>
        <w:spacing w:after="0"/>
        <w:ind w:left="0"/>
        <w:jc w:val="left"/>
      </w:pPr>
      <w:r>
        <w:rPr>
          <w:rFonts w:ascii="Times New Roman"/>
          <w:b/>
          <w:i w:val="false"/>
          <w:color w:val="000000"/>
        </w:rPr>
        <w:t xml:space="preserve"> Коды полезных ископаемых:</w:t>
      </w:r>
    </w:p>
    <w:bookmarkEnd w:id="1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КПИ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КПИ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Нерудное сырье для металлургии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Формовочные пески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глиноземсодержащие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Известняково-доломитовые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 для пищевой промышленности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сырье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глины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поваренная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строительные материалы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пористые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водосодержащие стекла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Гравийно-песчаная смесь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породы (тугоплавкие и легкоплавкие глины, суглинки, аргиллиты, алевролиты, глинистые сланцы)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Мергельно-меловые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Кремнистые породы (трепел, опоки, диатомит)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Кварцево-полевошпатные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осадочные, изверженные, метаморфические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бутовый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(кварцевый, строительный, полевошпатный)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пигменты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Ракушечник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Нефтегазовый конденсат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8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header.xml" Type="http://schemas.openxmlformats.org/officeDocument/2006/relationships/header" Id="rId8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