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e88" w14:textId="33ac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и социального развития Республики Казахстан от 28 декабря 2016 года № 1112 "Об утверждении видов высокотехнологичных медицинских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декабря 2018 года № ҚР ДСМ-42. Зарегистрирован в Министерстве юстиции Республики Казахстан 15 декабря 2018 года № 17962. Утратил силу приказом Министра здравоохранения Республики Казахстан от 16 октября 2020 года № ҚР ДСМ-134/2020.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16.10.2020 </w:t>
      </w:r>
      <w:r>
        <w:rPr>
          <w:rFonts w:ascii="Times New Roman"/>
          <w:b w:val="false"/>
          <w:i w:val="false"/>
          <w:color w:val="000000"/>
          <w:sz w:val="28"/>
        </w:rPr>
        <w:t>№ ҚР ДСМ-134/2020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2016 года № 1112 "Об утверждении видов высокотехнологичных медицинских услуг" (зарегистрирован в Реестре государственной регистрации нормативных правовых актов под № 14630, опубликован 12 января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высокотехнологичных медицинских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1112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высокотехнологичных медицинских услуг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3917"/>
        <w:gridCol w:w="6611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высокотехнологичных медицинских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Уникальные виды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профиль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профиль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виды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профиль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дефибрилляции системы в целом (CRT-P)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 системы в целом(CRT-D)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 - коронарное шунтирование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Парциальная вентрикулэктомия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доступ, протезирование диска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Акушерско-гинекологический профиль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профиль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профиль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